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4CA" w:rsidRDefault="00D654CA" w:rsidP="00D654CA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654CA" w:rsidRDefault="00D654CA" w:rsidP="00D654CA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654CA" w:rsidRPr="00DC04CD" w:rsidRDefault="00D654CA" w:rsidP="00D654CA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DC04CD">
        <w:rPr>
          <w:rFonts w:ascii="Times New Roman" w:hAnsi="Times New Roman" w:cs="Times New Roman"/>
          <w:b/>
          <w:bCs/>
          <w:sz w:val="28"/>
          <w:szCs w:val="28"/>
        </w:rPr>
        <w:t>Управление образования Исполнительного комитета</w:t>
      </w:r>
    </w:p>
    <w:p w:rsidR="00D654CA" w:rsidRPr="00DC04CD" w:rsidRDefault="00D654CA" w:rsidP="00D654CA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DC04CD">
        <w:rPr>
          <w:rFonts w:ascii="Times New Roman" w:hAnsi="Times New Roman" w:cs="Times New Roman"/>
          <w:b/>
          <w:bCs/>
          <w:sz w:val="28"/>
          <w:szCs w:val="28"/>
        </w:rPr>
        <w:t>муниципального образования города Казани</w:t>
      </w:r>
    </w:p>
    <w:p w:rsidR="00D654CA" w:rsidRPr="00DC04CD" w:rsidRDefault="00D654CA" w:rsidP="00D654CA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654CA" w:rsidRPr="00DC04CD" w:rsidRDefault="00D654CA" w:rsidP="00D654CA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654CA" w:rsidRPr="00DC04CD" w:rsidRDefault="00D654CA" w:rsidP="00D654CA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4CD">
        <w:rPr>
          <w:rFonts w:ascii="Times New Roman" w:hAnsi="Times New Roman" w:cs="Times New Roman"/>
          <w:b/>
          <w:sz w:val="28"/>
          <w:szCs w:val="28"/>
        </w:rPr>
        <w:t>КОЛЛЕКТИВНЫЙ ДОГОВОР</w:t>
      </w: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04CD">
        <w:rPr>
          <w:rFonts w:ascii="Times New Roman" w:hAnsi="Times New Roman" w:cs="Times New Roman"/>
          <w:b/>
          <w:bCs/>
          <w:sz w:val="28"/>
          <w:szCs w:val="28"/>
        </w:rPr>
        <w:t>-------------------------------------------------------------------------</w:t>
      </w:r>
      <w:r w:rsidR="00B34343">
        <w:rPr>
          <w:rFonts w:ascii="Times New Roman" w:hAnsi="Times New Roman" w:cs="Times New Roman"/>
          <w:b/>
          <w:bCs/>
          <w:sz w:val="28"/>
          <w:szCs w:val="28"/>
        </w:rPr>
        <w:t>---------------------------</w:t>
      </w: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C04CD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________________________________________________________________________________________________________________ </w:t>
      </w:r>
      <w:r w:rsidRPr="00DC04CD">
        <w:rPr>
          <w:rFonts w:ascii="Times New Roman" w:hAnsi="Times New Roman" w:cs="Times New Roman"/>
          <w:b/>
          <w:bCs/>
          <w:sz w:val="28"/>
          <w:szCs w:val="28"/>
        </w:rPr>
        <w:t>района г.Казани</w:t>
      </w: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4CD">
        <w:rPr>
          <w:rFonts w:ascii="Times New Roman" w:hAnsi="Times New Roman" w:cs="Times New Roman"/>
          <w:b/>
          <w:sz w:val="28"/>
          <w:szCs w:val="28"/>
        </w:rPr>
        <w:t>на 2017- 2019годы</w:t>
      </w: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sz w:val="28"/>
          <w:szCs w:val="28"/>
        </w:rPr>
      </w:pPr>
      <w:r w:rsidRPr="00DC04CD">
        <w:rPr>
          <w:rFonts w:ascii="Times New Roman" w:hAnsi="Times New Roman" w:cs="Times New Roman"/>
          <w:sz w:val="28"/>
          <w:szCs w:val="28"/>
        </w:rPr>
        <w:t>КОЛЛЕКТИВНЫЙ ДОГОВОР</w:t>
      </w: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sz w:val="28"/>
          <w:szCs w:val="28"/>
        </w:rPr>
      </w:pPr>
      <w:r w:rsidRPr="00DC04CD">
        <w:rPr>
          <w:rFonts w:ascii="Times New Roman" w:hAnsi="Times New Roman" w:cs="Times New Roman"/>
          <w:sz w:val="28"/>
          <w:szCs w:val="28"/>
        </w:rPr>
        <w:t>прошел уведомительную регистрацию в органе по труду:</w:t>
      </w: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4CD">
        <w:rPr>
          <w:rFonts w:ascii="Times New Roman" w:hAnsi="Times New Roman" w:cs="Times New Roman"/>
          <w:b/>
          <w:sz w:val="28"/>
          <w:szCs w:val="28"/>
        </w:rPr>
        <w:t>Государственное учреждение «Ц</w:t>
      </w:r>
      <w:r>
        <w:rPr>
          <w:rFonts w:ascii="Times New Roman" w:hAnsi="Times New Roman" w:cs="Times New Roman"/>
          <w:b/>
          <w:sz w:val="28"/>
          <w:szCs w:val="28"/>
        </w:rPr>
        <w:t>ентр занятости населения Приволж</w:t>
      </w:r>
      <w:r w:rsidRPr="00DC04CD">
        <w:rPr>
          <w:rFonts w:ascii="Times New Roman" w:hAnsi="Times New Roman" w:cs="Times New Roman"/>
          <w:b/>
          <w:sz w:val="28"/>
          <w:szCs w:val="28"/>
        </w:rPr>
        <w:t>ского района г.Казани»</w:t>
      </w: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Pr="00DC04CD" w:rsidRDefault="00D654CA" w:rsidP="00D654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04CD">
        <w:rPr>
          <w:rFonts w:ascii="Times New Roman" w:hAnsi="Times New Roman" w:cs="Times New Roman"/>
          <w:sz w:val="28"/>
          <w:szCs w:val="28"/>
        </w:rPr>
        <w:t>Регистрационный №</w:t>
      </w:r>
      <w:r w:rsidR="00B34343">
        <w:rPr>
          <w:rFonts w:ascii="Times New Roman" w:hAnsi="Times New Roman" w:cs="Times New Roman"/>
          <w:sz w:val="28"/>
          <w:szCs w:val="28"/>
        </w:rPr>
        <w:t xml:space="preserve"> </w:t>
      </w:r>
      <w:r w:rsidRPr="00DC04CD">
        <w:rPr>
          <w:rFonts w:ascii="Times New Roman" w:hAnsi="Times New Roman" w:cs="Times New Roman"/>
          <w:sz w:val="28"/>
          <w:szCs w:val="28"/>
        </w:rPr>
        <w:t xml:space="preserve">___ </w:t>
      </w:r>
      <w:r w:rsidR="00B34343">
        <w:rPr>
          <w:rFonts w:ascii="Times New Roman" w:hAnsi="Times New Roman" w:cs="Times New Roman"/>
          <w:sz w:val="28"/>
          <w:szCs w:val="28"/>
        </w:rPr>
        <w:t xml:space="preserve"> </w:t>
      </w:r>
      <w:r w:rsidRPr="00DC04CD">
        <w:rPr>
          <w:rFonts w:ascii="Times New Roman" w:hAnsi="Times New Roman" w:cs="Times New Roman"/>
          <w:sz w:val="28"/>
          <w:szCs w:val="28"/>
        </w:rPr>
        <w:t xml:space="preserve">от </w:t>
      </w:r>
      <w:r w:rsidR="00B34343">
        <w:rPr>
          <w:rFonts w:ascii="Times New Roman" w:hAnsi="Times New Roman" w:cs="Times New Roman"/>
          <w:sz w:val="28"/>
          <w:szCs w:val="28"/>
        </w:rPr>
        <w:t xml:space="preserve"> </w:t>
      </w:r>
      <w:r w:rsidRPr="00DC04CD">
        <w:rPr>
          <w:rFonts w:ascii="Times New Roman" w:hAnsi="Times New Roman" w:cs="Times New Roman"/>
          <w:sz w:val="28"/>
          <w:szCs w:val="28"/>
        </w:rPr>
        <w:t>«</w:t>
      </w:r>
      <w:r w:rsidR="00B34343">
        <w:rPr>
          <w:rFonts w:ascii="Times New Roman" w:hAnsi="Times New Roman" w:cs="Times New Roman"/>
          <w:sz w:val="28"/>
          <w:szCs w:val="28"/>
        </w:rPr>
        <w:t xml:space="preserve"> </w:t>
      </w:r>
      <w:r w:rsidRPr="00DC04CD">
        <w:rPr>
          <w:rFonts w:ascii="Times New Roman" w:hAnsi="Times New Roman" w:cs="Times New Roman"/>
          <w:sz w:val="28"/>
          <w:szCs w:val="28"/>
        </w:rPr>
        <w:t>___</w:t>
      </w:r>
      <w:r w:rsidR="00B34343">
        <w:rPr>
          <w:rFonts w:ascii="Times New Roman" w:hAnsi="Times New Roman" w:cs="Times New Roman"/>
          <w:sz w:val="28"/>
          <w:szCs w:val="28"/>
        </w:rPr>
        <w:t xml:space="preserve"> </w:t>
      </w:r>
      <w:r w:rsidRPr="00DC04CD">
        <w:rPr>
          <w:rFonts w:ascii="Times New Roman" w:hAnsi="Times New Roman" w:cs="Times New Roman"/>
          <w:sz w:val="28"/>
          <w:szCs w:val="28"/>
        </w:rPr>
        <w:t>»</w:t>
      </w:r>
      <w:r w:rsidR="00B34343">
        <w:rPr>
          <w:rFonts w:ascii="Times New Roman" w:hAnsi="Times New Roman" w:cs="Times New Roman"/>
          <w:sz w:val="28"/>
          <w:szCs w:val="28"/>
        </w:rPr>
        <w:t xml:space="preserve"> </w:t>
      </w:r>
      <w:r w:rsidRPr="00DC04CD">
        <w:rPr>
          <w:rFonts w:ascii="Times New Roman" w:hAnsi="Times New Roman" w:cs="Times New Roman"/>
          <w:sz w:val="28"/>
          <w:szCs w:val="28"/>
        </w:rPr>
        <w:t>_____________2017 года</w:t>
      </w:r>
    </w:p>
    <w:p w:rsidR="00D654CA" w:rsidRPr="00DC04CD" w:rsidRDefault="00B34343" w:rsidP="00D654C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4CA" w:rsidRPr="00DC04CD" w:rsidRDefault="00D654CA" w:rsidP="00D654C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34343" w:rsidRDefault="00D654CA" w:rsidP="00B343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C04CD">
        <w:rPr>
          <w:rFonts w:ascii="Times New Roman" w:hAnsi="Times New Roman" w:cs="Times New Roman"/>
          <w:sz w:val="28"/>
          <w:szCs w:val="28"/>
        </w:rPr>
        <w:t>Руководитель органа по труду</w:t>
      </w:r>
    </w:p>
    <w:p w:rsidR="00D654CA" w:rsidRPr="00DC04CD" w:rsidRDefault="00B34343" w:rsidP="00B343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654CA">
        <w:rPr>
          <w:rFonts w:ascii="Times New Roman" w:hAnsi="Times New Roman" w:cs="Times New Roman"/>
          <w:sz w:val="28"/>
          <w:szCs w:val="28"/>
        </w:rPr>
        <w:t xml:space="preserve"> </w:t>
      </w:r>
      <w:r w:rsidR="00D654CA" w:rsidRPr="00DC04CD">
        <w:rPr>
          <w:rFonts w:ascii="Times New Roman" w:hAnsi="Times New Roman" w:cs="Times New Roman"/>
          <w:sz w:val="28"/>
          <w:szCs w:val="28"/>
        </w:rPr>
        <w:t xml:space="preserve">(уполномоченного органа)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654CA" w:rsidRPr="00DC04CD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>_______________</w:t>
      </w:r>
    </w:p>
    <w:p w:rsidR="00D654CA" w:rsidRPr="00DC04CD" w:rsidRDefault="00D654CA" w:rsidP="00D654CA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B34343">
        <w:rPr>
          <w:rFonts w:ascii="Times New Roman" w:hAnsi="Times New Roman" w:cs="Times New Roman"/>
          <w:sz w:val="24"/>
          <w:szCs w:val="24"/>
        </w:rPr>
        <w:t xml:space="preserve"> </w:t>
      </w:r>
      <w:r w:rsidRPr="00DC04CD">
        <w:rPr>
          <w:rFonts w:ascii="Times New Roman" w:hAnsi="Times New Roman" w:cs="Times New Roman"/>
          <w:sz w:val="24"/>
          <w:szCs w:val="24"/>
        </w:rPr>
        <w:t>(</w:t>
      </w:r>
      <w:r w:rsidRPr="00DC04CD">
        <w:rPr>
          <w:rFonts w:ascii="Times New Roman" w:hAnsi="Times New Roman" w:cs="Times New Roman"/>
          <w:i/>
          <w:sz w:val="24"/>
          <w:szCs w:val="24"/>
        </w:rPr>
        <w:t xml:space="preserve">должность,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04CD">
        <w:rPr>
          <w:rFonts w:ascii="Times New Roman" w:hAnsi="Times New Roman" w:cs="Times New Roman"/>
          <w:i/>
          <w:sz w:val="24"/>
          <w:szCs w:val="24"/>
        </w:rPr>
        <w:t xml:space="preserve">ф.и.о.,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C04CD">
        <w:rPr>
          <w:rFonts w:ascii="Times New Roman" w:hAnsi="Times New Roman" w:cs="Times New Roman"/>
          <w:i/>
          <w:sz w:val="24"/>
          <w:szCs w:val="24"/>
        </w:rPr>
        <w:t>подпись</w:t>
      </w:r>
      <w:r w:rsidRPr="00DC04CD">
        <w:rPr>
          <w:rFonts w:ascii="Times New Roman" w:hAnsi="Times New Roman" w:cs="Times New Roman"/>
          <w:sz w:val="24"/>
          <w:szCs w:val="24"/>
        </w:rPr>
        <w:t>)</w:t>
      </w:r>
    </w:p>
    <w:p w:rsidR="00D654CA" w:rsidRPr="00DC04CD" w:rsidRDefault="00D654CA" w:rsidP="00D654CA">
      <w:pPr>
        <w:jc w:val="center"/>
        <w:rPr>
          <w:rFonts w:ascii="Verdana" w:hAnsi="Verdana"/>
          <w:color w:val="333333"/>
          <w:sz w:val="32"/>
          <w:szCs w:val="32"/>
        </w:rPr>
      </w:pPr>
    </w:p>
    <w:p w:rsidR="00D654CA" w:rsidRPr="00BD4DAF" w:rsidRDefault="00D654CA" w:rsidP="00D654CA">
      <w:pPr>
        <w:rPr>
          <w:rFonts w:ascii="Times New Roman" w:hAnsi="Times New Roman" w:cs="Times New Roman"/>
          <w:sz w:val="22"/>
          <w:szCs w:val="22"/>
        </w:rPr>
      </w:pPr>
    </w:p>
    <w:p w:rsidR="00D654CA" w:rsidRDefault="00D654CA" w:rsidP="007F72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Default="00D654CA" w:rsidP="007F72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Default="00D654CA" w:rsidP="007F72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Default="00D654CA" w:rsidP="007F72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Default="00D654CA" w:rsidP="007F72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Default="00D654CA" w:rsidP="007F72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54CA" w:rsidRDefault="00D654CA" w:rsidP="00605B6B">
      <w:pPr>
        <w:rPr>
          <w:rFonts w:ascii="Times New Roman" w:hAnsi="Times New Roman" w:cs="Times New Roman"/>
          <w:b/>
          <w:sz w:val="28"/>
          <w:szCs w:val="28"/>
        </w:rPr>
      </w:pPr>
    </w:p>
    <w:p w:rsidR="00D654CA" w:rsidRDefault="00D654CA" w:rsidP="007F72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29E" w:rsidRPr="00DC1433" w:rsidRDefault="007F729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C1433">
        <w:rPr>
          <w:rFonts w:ascii="Times New Roman" w:hAnsi="Times New Roman" w:cs="Times New Roman"/>
          <w:b/>
          <w:sz w:val="24"/>
          <w:szCs w:val="24"/>
        </w:rPr>
        <w:lastRenderedPageBreak/>
        <w:t>I. ОБЩИЕ ПОЛОЖЕНИЯ</w:t>
      </w:r>
    </w:p>
    <w:p w:rsidR="007F729E" w:rsidRPr="00DC1433" w:rsidRDefault="007F729E" w:rsidP="008604F1">
      <w:pPr>
        <w:pStyle w:val="31"/>
        <w:rPr>
          <w:sz w:val="24"/>
          <w:szCs w:val="24"/>
        </w:rPr>
      </w:pPr>
    </w:p>
    <w:p w:rsidR="007F729E" w:rsidRPr="00DC1433" w:rsidRDefault="007F729E" w:rsidP="008604F1">
      <w:pPr>
        <w:pStyle w:val="31"/>
        <w:ind w:left="-142" w:firstLine="709"/>
        <w:rPr>
          <w:sz w:val="24"/>
          <w:szCs w:val="24"/>
          <w:u w:val="single"/>
        </w:rPr>
      </w:pPr>
      <w:r w:rsidRPr="00DC1433">
        <w:rPr>
          <w:sz w:val="24"/>
          <w:szCs w:val="24"/>
        </w:rPr>
        <w:t xml:space="preserve">1.1. Настоящий коллективный договор заключен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DC1433">
        <w:rPr>
          <w:sz w:val="24"/>
          <w:szCs w:val="24"/>
        </w:rPr>
        <w:t xml:space="preserve"> </w:t>
      </w:r>
      <w:r w:rsidR="00D654CA" w:rsidRPr="00DC1433">
        <w:rPr>
          <w:sz w:val="24"/>
          <w:szCs w:val="24"/>
          <w:u w:val="single"/>
        </w:rPr>
        <w:t>Муниципальном</w:t>
      </w:r>
      <w:r w:rsidR="004B3355" w:rsidRPr="00DC1433">
        <w:rPr>
          <w:sz w:val="24"/>
          <w:szCs w:val="24"/>
          <w:u w:val="single"/>
        </w:rPr>
        <w:t xml:space="preserve"> бюджетном общеобразовательном учреждении</w:t>
      </w:r>
      <w:r w:rsidR="00DC1433">
        <w:rPr>
          <w:sz w:val="24"/>
          <w:szCs w:val="24"/>
        </w:rPr>
        <w:t xml:space="preserve"> </w:t>
      </w:r>
      <w:r w:rsidR="00DC1433">
        <w:rPr>
          <w:sz w:val="24"/>
          <w:szCs w:val="24"/>
          <w:u w:val="single"/>
        </w:rPr>
        <w:t>«Гимназия</w:t>
      </w:r>
      <w:r w:rsidR="004B3355" w:rsidRPr="00DC1433">
        <w:rPr>
          <w:sz w:val="24"/>
          <w:szCs w:val="24"/>
          <w:u w:val="single"/>
        </w:rPr>
        <w:t xml:space="preserve">№21» </w:t>
      </w:r>
      <w:r w:rsidR="00D654CA" w:rsidRPr="00DC1433">
        <w:rPr>
          <w:sz w:val="24"/>
          <w:szCs w:val="24"/>
          <w:u w:val="single"/>
        </w:rPr>
        <w:t xml:space="preserve">Приволжского </w:t>
      </w:r>
      <w:r w:rsidRPr="00DC1433">
        <w:rPr>
          <w:sz w:val="24"/>
          <w:szCs w:val="24"/>
          <w:u w:val="single"/>
        </w:rPr>
        <w:t>района г.Казани .</w:t>
      </w:r>
    </w:p>
    <w:p w:rsidR="007F729E" w:rsidRPr="00DC1433" w:rsidRDefault="007F729E" w:rsidP="008604F1">
      <w:pPr>
        <w:pStyle w:val="31"/>
        <w:ind w:firstLine="567"/>
        <w:rPr>
          <w:i/>
          <w:sz w:val="20"/>
          <w:szCs w:val="24"/>
        </w:rPr>
      </w:pPr>
      <w:r w:rsidRPr="00DC1433">
        <w:rPr>
          <w:i/>
          <w:sz w:val="20"/>
          <w:szCs w:val="24"/>
        </w:rPr>
        <w:t>(наименование образовательной организации)</w:t>
      </w:r>
    </w:p>
    <w:p w:rsidR="007F729E" w:rsidRPr="00DC1433" w:rsidRDefault="007F729E" w:rsidP="008604F1">
      <w:pPr>
        <w:pStyle w:val="31"/>
        <w:ind w:firstLine="567"/>
        <w:rPr>
          <w:sz w:val="24"/>
          <w:szCs w:val="24"/>
        </w:rPr>
      </w:pPr>
      <w:r w:rsidRPr="00DC1433">
        <w:rPr>
          <w:sz w:val="24"/>
          <w:szCs w:val="24"/>
        </w:rPr>
        <w:t>1.2. Основой для заключения коллективного договора являются:</w:t>
      </w:r>
      <w:r w:rsidR="004B3355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>Трудовой кодекс Российской Федерации (далее – ТК РФ);</w:t>
      </w:r>
    </w:p>
    <w:p w:rsidR="007F729E" w:rsidRPr="00DC1433" w:rsidRDefault="004B3355" w:rsidP="008604F1">
      <w:pPr>
        <w:pStyle w:val="31"/>
        <w:ind w:hanging="142"/>
        <w:rPr>
          <w:sz w:val="24"/>
          <w:szCs w:val="24"/>
        </w:rPr>
      </w:pPr>
      <w:r w:rsidRPr="00DC1433">
        <w:rPr>
          <w:sz w:val="24"/>
          <w:szCs w:val="24"/>
        </w:rPr>
        <w:t xml:space="preserve"> </w:t>
      </w:r>
      <w:r w:rsidR="007F729E" w:rsidRPr="00DC1433">
        <w:rPr>
          <w:sz w:val="24"/>
          <w:szCs w:val="24"/>
        </w:rPr>
        <w:t>Федерал</w:t>
      </w:r>
      <w:r w:rsidR="00525CCE">
        <w:rPr>
          <w:sz w:val="24"/>
          <w:szCs w:val="24"/>
        </w:rPr>
        <w:t>ьный закон от 12 января 1996 г.</w:t>
      </w:r>
      <w:r w:rsidR="007F729E" w:rsidRPr="00DC1433">
        <w:rPr>
          <w:sz w:val="24"/>
          <w:szCs w:val="24"/>
        </w:rPr>
        <w:t xml:space="preserve">№ </w:t>
      </w:r>
      <w:r w:rsidR="00525CCE">
        <w:rPr>
          <w:sz w:val="24"/>
          <w:szCs w:val="24"/>
        </w:rPr>
        <w:t>10-ФЗ</w:t>
      </w:r>
      <w:r w:rsidR="007F729E" w:rsidRPr="00DC1433">
        <w:rPr>
          <w:sz w:val="24"/>
          <w:szCs w:val="24"/>
        </w:rPr>
        <w:t>«О профессиональных союзах, их правах и гарантиях деятельности»;</w:t>
      </w:r>
    </w:p>
    <w:p w:rsidR="007F729E" w:rsidRPr="00DC1433" w:rsidRDefault="007F729E" w:rsidP="008604F1">
      <w:pPr>
        <w:pStyle w:val="31"/>
        <w:rPr>
          <w:sz w:val="24"/>
          <w:szCs w:val="24"/>
        </w:rPr>
      </w:pPr>
      <w:r w:rsidRPr="00DC1433">
        <w:rPr>
          <w:sz w:val="24"/>
          <w:szCs w:val="24"/>
        </w:rPr>
        <w:t>Федеральный закон от 29 декабря 2012 г. 273-ФЗ «Об образовании в Российской Федерации»;</w:t>
      </w:r>
    </w:p>
    <w:p w:rsidR="007F729E" w:rsidRPr="00DC1433" w:rsidRDefault="007F729E" w:rsidP="008604F1">
      <w:pPr>
        <w:pStyle w:val="31"/>
        <w:rPr>
          <w:color w:val="000000"/>
          <w:sz w:val="24"/>
          <w:szCs w:val="24"/>
        </w:rPr>
      </w:pPr>
      <w:r w:rsidRPr="00DC1433">
        <w:rPr>
          <w:sz w:val="24"/>
          <w:szCs w:val="24"/>
        </w:rPr>
        <w:t>Отраслевое Соглашение по организациям, находящимся в ведении Министерства образования и науки Российской Федерации на 2015-2017 годы;</w:t>
      </w:r>
    </w:p>
    <w:p w:rsidR="007F729E" w:rsidRPr="00DC1433" w:rsidRDefault="007F729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Закон Республ</w:t>
      </w:r>
      <w:r w:rsidR="00525CCE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ики Татарстан от18 января1995г.№ 2303-XII</w:t>
      </w:r>
      <w:r w:rsidRPr="00DC1433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«О </w:t>
      </w:r>
      <w:r w:rsidR="00385B6F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професси</w:t>
      </w:r>
      <w:r w:rsidRPr="00DC1433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ональных союзах</w:t>
      </w:r>
      <w:r w:rsidR="00525CCE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»</w:t>
      </w:r>
    </w:p>
    <w:p w:rsidR="007F729E" w:rsidRPr="00DC1433" w:rsidRDefault="007F729E" w:rsidP="008604F1">
      <w:pPr>
        <w:pStyle w:val="31"/>
        <w:rPr>
          <w:sz w:val="24"/>
          <w:szCs w:val="24"/>
        </w:rPr>
      </w:pPr>
      <w:r w:rsidRPr="00DC1433">
        <w:rPr>
          <w:sz w:val="24"/>
          <w:szCs w:val="24"/>
        </w:rPr>
        <w:t>Указ Президента Республики Татарстан от 17 ноября 2015 года № УП-1105</w:t>
      </w:r>
      <w:r w:rsidR="00385B6F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>«О развитии социального партнерства в сфере труда в Республике Татарстан»;</w:t>
      </w:r>
    </w:p>
    <w:p w:rsidR="007F729E" w:rsidRPr="00DC1433" w:rsidRDefault="007F729E" w:rsidP="008604F1">
      <w:pPr>
        <w:pStyle w:val="31"/>
        <w:rPr>
          <w:sz w:val="24"/>
          <w:szCs w:val="24"/>
        </w:rPr>
      </w:pPr>
      <w:r w:rsidRPr="00DC1433">
        <w:rPr>
          <w:sz w:val="24"/>
          <w:szCs w:val="24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 и развития социального партнерства на 2017-2018 годы;</w:t>
      </w:r>
    </w:p>
    <w:p w:rsidR="007F729E" w:rsidRPr="00DC1433" w:rsidRDefault="007F729E" w:rsidP="008604F1">
      <w:pPr>
        <w:shd w:val="clear" w:color="auto" w:fill="FFFFFF"/>
        <w:tabs>
          <w:tab w:val="left" w:pos="1022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</w:t>
      </w:r>
      <w:r w:rsidR="00525CC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>вания и науки на 2017-2019гг.;</w:t>
      </w:r>
    </w:p>
    <w:p w:rsidR="007F729E" w:rsidRPr="00DC1433" w:rsidRDefault="007F729E" w:rsidP="008604F1">
      <w:pPr>
        <w:shd w:val="clear" w:color="auto" w:fill="FFFFFF"/>
        <w:tabs>
          <w:tab w:val="left" w:pos="102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 xml:space="preserve">Территориальное соглашение между Управлением образования  Исполнительного комитета муниципального образования  города Казани и Татарским республиканским комитетом профсоюза работников народного образования и науки на 2017-2019гг. </w:t>
      </w:r>
    </w:p>
    <w:p w:rsidR="007F729E" w:rsidRPr="00DC1433" w:rsidRDefault="00F368DD" w:rsidP="008604F1">
      <w:pPr>
        <w:pStyle w:val="31"/>
        <w:rPr>
          <w:sz w:val="24"/>
          <w:szCs w:val="24"/>
        </w:rPr>
      </w:pPr>
      <w:r w:rsidRPr="00DC1433">
        <w:rPr>
          <w:sz w:val="24"/>
          <w:szCs w:val="24"/>
        </w:rPr>
        <w:t xml:space="preserve">       </w:t>
      </w:r>
      <w:r w:rsidR="007F729E" w:rsidRPr="00DC1433">
        <w:rPr>
          <w:sz w:val="24"/>
          <w:szCs w:val="24"/>
        </w:rPr>
        <w:t>1.3. Коллективный договор заключен с целью определения взаимных обязательств ра</w:t>
      </w:r>
      <w:r w:rsidR="00525CCE">
        <w:rPr>
          <w:sz w:val="24"/>
          <w:szCs w:val="24"/>
        </w:rPr>
        <w:t>-</w:t>
      </w:r>
      <w:r w:rsidR="007F729E" w:rsidRPr="00DC1433">
        <w:rPr>
          <w:sz w:val="24"/>
          <w:szCs w:val="24"/>
        </w:rPr>
        <w:t>ботников и работодателя по защите социально-трудовых прав и профессиональных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</w:t>
      </w:r>
      <w:r w:rsidR="00385B6F">
        <w:rPr>
          <w:sz w:val="24"/>
          <w:szCs w:val="24"/>
        </w:rPr>
        <w:t xml:space="preserve">ржащими нормы трудового права, </w:t>
      </w:r>
      <w:r w:rsidR="007F729E" w:rsidRPr="00DC1433">
        <w:rPr>
          <w:sz w:val="24"/>
          <w:szCs w:val="24"/>
        </w:rPr>
        <w:t xml:space="preserve">соглашениями. </w:t>
      </w:r>
    </w:p>
    <w:p w:rsidR="007F729E" w:rsidRPr="00DC1433" w:rsidRDefault="007F729E" w:rsidP="008604F1">
      <w:pPr>
        <w:pStyle w:val="31"/>
        <w:ind w:firstLine="567"/>
        <w:rPr>
          <w:sz w:val="24"/>
          <w:szCs w:val="24"/>
        </w:rPr>
      </w:pPr>
      <w:r w:rsidRPr="00DC1433">
        <w:rPr>
          <w:sz w:val="24"/>
          <w:szCs w:val="24"/>
        </w:rPr>
        <w:t xml:space="preserve">Сторонами коллективного договора являются: </w:t>
      </w:r>
    </w:p>
    <w:p w:rsidR="00525CCE" w:rsidRDefault="00525CCE" w:rsidP="008604F1">
      <w:pPr>
        <w:pStyle w:val="31"/>
        <w:ind w:firstLine="567"/>
        <w:rPr>
          <w:sz w:val="24"/>
          <w:szCs w:val="24"/>
        </w:rPr>
      </w:pPr>
    </w:p>
    <w:p w:rsidR="007F729E" w:rsidRPr="00DC1433" w:rsidRDefault="007F729E" w:rsidP="008604F1">
      <w:pPr>
        <w:pStyle w:val="31"/>
        <w:ind w:firstLine="567"/>
        <w:rPr>
          <w:bCs/>
          <w:i/>
          <w:sz w:val="24"/>
          <w:szCs w:val="24"/>
        </w:rPr>
      </w:pPr>
      <w:r w:rsidRPr="00DC1433">
        <w:rPr>
          <w:sz w:val="24"/>
          <w:szCs w:val="24"/>
        </w:rPr>
        <w:t xml:space="preserve">- работодатель в лице его представителя </w:t>
      </w:r>
      <w:r w:rsidR="00F368DD" w:rsidRPr="00DC1433">
        <w:rPr>
          <w:sz w:val="24"/>
          <w:szCs w:val="24"/>
        </w:rPr>
        <w:t xml:space="preserve"> </w:t>
      </w:r>
      <w:r w:rsidR="0042049C">
        <w:rPr>
          <w:sz w:val="24"/>
          <w:szCs w:val="24"/>
        </w:rPr>
        <w:t>–</w:t>
      </w:r>
      <w:r w:rsidR="00F368DD" w:rsidRPr="00DC1433">
        <w:rPr>
          <w:sz w:val="24"/>
          <w:szCs w:val="24"/>
        </w:rPr>
        <w:t xml:space="preserve"> </w:t>
      </w:r>
      <w:r w:rsidR="00BC77F9" w:rsidRPr="00DC1433">
        <w:rPr>
          <w:sz w:val="24"/>
          <w:szCs w:val="24"/>
        </w:rPr>
        <w:t xml:space="preserve">директора </w:t>
      </w:r>
      <w:r w:rsidRPr="00DC1433">
        <w:rPr>
          <w:sz w:val="24"/>
          <w:szCs w:val="24"/>
        </w:rPr>
        <w:t xml:space="preserve"> образовательной организации</w:t>
      </w:r>
      <w:r w:rsidR="00F368DD" w:rsidRPr="00DC1433">
        <w:rPr>
          <w:sz w:val="24"/>
          <w:szCs w:val="24"/>
        </w:rPr>
        <w:t xml:space="preserve">  </w:t>
      </w:r>
      <w:r w:rsidR="00385B6F">
        <w:rPr>
          <w:sz w:val="24"/>
          <w:szCs w:val="24"/>
        </w:rPr>
        <w:t xml:space="preserve"> </w:t>
      </w:r>
      <w:r w:rsidR="00525CCE">
        <w:rPr>
          <w:sz w:val="24"/>
          <w:szCs w:val="24"/>
        </w:rPr>
        <w:t>(далее –</w:t>
      </w:r>
      <w:r w:rsidR="00BC77F9" w:rsidRPr="00DC1433">
        <w:rPr>
          <w:sz w:val="24"/>
          <w:szCs w:val="24"/>
        </w:rPr>
        <w:t xml:space="preserve">работодатель) </w:t>
      </w:r>
      <w:r w:rsidR="00F368DD" w:rsidRPr="00DC1433">
        <w:rPr>
          <w:sz w:val="24"/>
          <w:szCs w:val="24"/>
        </w:rPr>
        <w:t xml:space="preserve">   </w:t>
      </w:r>
      <w:r w:rsidR="0042049C">
        <w:rPr>
          <w:b/>
          <w:sz w:val="24"/>
          <w:szCs w:val="24"/>
          <w:u w:val="single"/>
        </w:rPr>
        <w:t xml:space="preserve">Поздняковой </w:t>
      </w:r>
      <w:r w:rsidR="00525CCE">
        <w:rPr>
          <w:b/>
          <w:sz w:val="24"/>
          <w:szCs w:val="24"/>
          <w:u w:val="single"/>
        </w:rPr>
        <w:t xml:space="preserve"> </w:t>
      </w:r>
      <w:r w:rsidR="0042049C">
        <w:rPr>
          <w:b/>
          <w:sz w:val="24"/>
          <w:szCs w:val="24"/>
          <w:u w:val="single"/>
        </w:rPr>
        <w:t xml:space="preserve">Ларисы </w:t>
      </w:r>
      <w:r w:rsidR="00525CCE">
        <w:rPr>
          <w:b/>
          <w:sz w:val="24"/>
          <w:szCs w:val="24"/>
          <w:u w:val="single"/>
        </w:rPr>
        <w:t xml:space="preserve"> </w:t>
      </w:r>
      <w:r w:rsidR="00BC77F9" w:rsidRPr="00DC1433">
        <w:rPr>
          <w:b/>
          <w:sz w:val="24"/>
          <w:szCs w:val="24"/>
          <w:u w:val="single"/>
        </w:rPr>
        <w:t>Г</w:t>
      </w:r>
      <w:r w:rsidR="0042049C">
        <w:rPr>
          <w:b/>
          <w:sz w:val="24"/>
          <w:szCs w:val="24"/>
          <w:u w:val="single"/>
        </w:rPr>
        <w:t>еннадьевны</w:t>
      </w:r>
      <w:r w:rsidR="00F368DD" w:rsidRPr="00DC1433">
        <w:rPr>
          <w:sz w:val="24"/>
          <w:szCs w:val="24"/>
        </w:rPr>
        <w:t xml:space="preserve"> </w:t>
      </w:r>
      <w:r w:rsidR="00525CCE">
        <w:rPr>
          <w:sz w:val="24"/>
          <w:szCs w:val="24"/>
        </w:rPr>
        <w:t xml:space="preserve">  </w:t>
      </w:r>
      <w:r w:rsidR="00F368DD" w:rsidRPr="00DC1433">
        <w:rPr>
          <w:sz w:val="24"/>
          <w:szCs w:val="24"/>
        </w:rPr>
        <w:t xml:space="preserve">   </w:t>
      </w:r>
      <w:r w:rsidR="00B34343">
        <w:rPr>
          <w:sz w:val="24"/>
          <w:szCs w:val="24"/>
        </w:rPr>
        <w:t>/_____________</w:t>
      </w:r>
      <w:r w:rsidR="00F368DD" w:rsidRPr="00DC1433">
        <w:rPr>
          <w:sz w:val="24"/>
          <w:szCs w:val="24"/>
        </w:rPr>
        <w:t xml:space="preserve"> </w:t>
      </w:r>
      <w:r w:rsidR="00B34343">
        <w:rPr>
          <w:sz w:val="24"/>
          <w:szCs w:val="24"/>
        </w:rPr>
        <w:t>/</w:t>
      </w:r>
      <w:r w:rsidR="00F368DD" w:rsidRPr="00DC1433">
        <w:rPr>
          <w:sz w:val="24"/>
          <w:szCs w:val="24"/>
        </w:rPr>
        <w:t xml:space="preserve">   </w:t>
      </w:r>
    </w:p>
    <w:p w:rsidR="006C59FD" w:rsidRDefault="006C59FD" w:rsidP="008604F1">
      <w:pPr>
        <w:pStyle w:val="31"/>
        <w:ind w:firstLine="567"/>
        <w:rPr>
          <w:sz w:val="24"/>
          <w:szCs w:val="24"/>
        </w:rPr>
      </w:pPr>
    </w:p>
    <w:p w:rsidR="007F729E" w:rsidRPr="00DC1433" w:rsidRDefault="007F729E" w:rsidP="008604F1">
      <w:pPr>
        <w:pStyle w:val="31"/>
        <w:ind w:firstLine="567"/>
        <w:rPr>
          <w:sz w:val="24"/>
          <w:szCs w:val="24"/>
        </w:rPr>
      </w:pPr>
      <w:r w:rsidRPr="00DC1433">
        <w:rPr>
          <w:sz w:val="24"/>
          <w:szCs w:val="24"/>
        </w:rPr>
        <w:t xml:space="preserve">- работники образовательной организации в лице их представителя – </w:t>
      </w:r>
      <w:r w:rsidR="00385B6F">
        <w:rPr>
          <w:sz w:val="24"/>
          <w:szCs w:val="24"/>
        </w:rPr>
        <w:t xml:space="preserve">                                    </w:t>
      </w:r>
      <w:r w:rsidRPr="00DC1433">
        <w:rPr>
          <w:sz w:val="24"/>
          <w:szCs w:val="24"/>
        </w:rPr>
        <w:t>первичной профсоюзной организации</w:t>
      </w:r>
      <w:r w:rsidR="00BC77F9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 xml:space="preserve"> (далее</w:t>
      </w:r>
      <w:r w:rsidR="00F368DD" w:rsidRPr="00DC1433">
        <w:rPr>
          <w:sz w:val="24"/>
          <w:szCs w:val="24"/>
        </w:rPr>
        <w:t xml:space="preserve"> </w:t>
      </w:r>
      <w:r w:rsidR="006C59FD">
        <w:rPr>
          <w:sz w:val="24"/>
          <w:szCs w:val="24"/>
        </w:rPr>
        <w:t xml:space="preserve"> –</w:t>
      </w:r>
      <w:r w:rsidR="00F368DD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 xml:space="preserve">выборный </w:t>
      </w:r>
      <w:r w:rsidR="00BC77F9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 xml:space="preserve">орган </w:t>
      </w:r>
      <w:r w:rsidR="00BC77F9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 xml:space="preserve">первичной профсоюзной организации) </w:t>
      </w:r>
      <w:r w:rsidR="00BC77F9" w:rsidRPr="00DC1433">
        <w:rPr>
          <w:b/>
          <w:sz w:val="24"/>
          <w:szCs w:val="24"/>
        </w:rPr>
        <w:t xml:space="preserve"> </w:t>
      </w:r>
      <w:r w:rsidR="006C59FD">
        <w:rPr>
          <w:b/>
          <w:sz w:val="24"/>
          <w:szCs w:val="24"/>
        </w:rPr>
        <w:t xml:space="preserve">  </w:t>
      </w:r>
      <w:r w:rsidR="0042049C">
        <w:rPr>
          <w:b/>
          <w:sz w:val="24"/>
          <w:szCs w:val="24"/>
          <w:u w:val="single"/>
        </w:rPr>
        <w:t>Фарраховой</w:t>
      </w:r>
      <w:r w:rsidR="006C59FD">
        <w:rPr>
          <w:b/>
          <w:sz w:val="24"/>
          <w:szCs w:val="24"/>
          <w:u w:val="single"/>
        </w:rPr>
        <w:t xml:space="preserve"> </w:t>
      </w:r>
      <w:r w:rsidR="0042049C">
        <w:rPr>
          <w:b/>
          <w:sz w:val="24"/>
          <w:szCs w:val="24"/>
          <w:u w:val="single"/>
        </w:rPr>
        <w:t xml:space="preserve"> Галии </w:t>
      </w:r>
      <w:r w:rsidR="006C59FD">
        <w:rPr>
          <w:b/>
          <w:sz w:val="24"/>
          <w:szCs w:val="24"/>
          <w:u w:val="single"/>
        </w:rPr>
        <w:t xml:space="preserve"> </w:t>
      </w:r>
      <w:r w:rsidR="00BC77F9" w:rsidRPr="00DC1433">
        <w:rPr>
          <w:b/>
          <w:sz w:val="24"/>
          <w:szCs w:val="24"/>
          <w:u w:val="single"/>
        </w:rPr>
        <w:t>Х</w:t>
      </w:r>
      <w:r w:rsidR="0042049C" w:rsidRPr="0042049C">
        <w:rPr>
          <w:b/>
          <w:sz w:val="24"/>
          <w:szCs w:val="24"/>
          <w:u w:val="single"/>
        </w:rPr>
        <w:t>алисовны</w:t>
      </w:r>
      <w:r w:rsidR="00B34343">
        <w:rPr>
          <w:sz w:val="24"/>
          <w:szCs w:val="24"/>
        </w:rPr>
        <w:t xml:space="preserve">  </w:t>
      </w:r>
      <w:r w:rsidR="006C59FD">
        <w:rPr>
          <w:sz w:val="24"/>
          <w:szCs w:val="24"/>
        </w:rPr>
        <w:t xml:space="preserve">   </w:t>
      </w:r>
      <w:r w:rsidR="00B34343">
        <w:rPr>
          <w:sz w:val="24"/>
          <w:szCs w:val="24"/>
        </w:rPr>
        <w:t xml:space="preserve"> /____________/</w:t>
      </w:r>
    </w:p>
    <w:p w:rsidR="006C59FD" w:rsidRDefault="006C59FD" w:rsidP="008604F1">
      <w:pPr>
        <w:pStyle w:val="31"/>
        <w:ind w:firstLine="567"/>
        <w:rPr>
          <w:sz w:val="24"/>
          <w:szCs w:val="24"/>
        </w:rPr>
      </w:pPr>
    </w:p>
    <w:p w:rsidR="007F729E" w:rsidRPr="00DC1433" w:rsidRDefault="007F729E" w:rsidP="008604F1">
      <w:pPr>
        <w:pStyle w:val="31"/>
        <w:ind w:firstLine="567"/>
        <w:rPr>
          <w:sz w:val="24"/>
          <w:szCs w:val="24"/>
        </w:rPr>
      </w:pPr>
      <w:r w:rsidRPr="00DC1433">
        <w:rPr>
          <w:sz w:val="24"/>
          <w:szCs w:val="24"/>
        </w:rPr>
        <w:t xml:space="preserve">1.4. 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</w:t>
      </w:r>
      <w:r w:rsidR="00385B6F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>по совместительству.</w:t>
      </w:r>
    </w:p>
    <w:p w:rsidR="007F729E" w:rsidRPr="00D26E70" w:rsidRDefault="007F729E" w:rsidP="008604F1">
      <w:pPr>
        <w:pStyle w:val="afe"/>
        <w:spacing w:after="0"/>
        <w:ind w:left="0" w:firstLine="708"/>
        <w:jc w:val="both"/>
        <w:rPr>
          <w:color w:val="000000" w:themeColor="text1"/>
        </w:rPr>
      </w:pPr>
      <w:r w:rsidRPr="00DC1433">
        <w:t>Положения коллективного договора, предусматривающие повышенный уровень мер соц</w:t>
      </w:r>
      <w:r w:rsidR="00E65EDB">
        <w:t xml:space="preserve">иальной поддержки (компенсации, </w:t>
      </w:r>
      <w:r w:rsidRPr="00DC1433">
        <w:t>льготы, гарантии, материальное вознаграж</w:t>
      </w:r>
      <w:r w:rsidR="0042049C">
        <w:t>-</w:t>
      </w:r>
      <w:r w:rsidRPr="00DC1433">
        <w:t xml:space="preserve">дение, </w:t>
      </w:r>
      <w:r w:rsidRPr="00D26E70">
        <w:t xml:space="preserve">дополнительные льготы и др.в сравнении с действующим </w:t>
      </w:r>
      <w:r w:rsidR="00E65EDB" w:rsidRPr="00D26E70">
        <w:t>законо</w:t>
      </w:r>
      <w:r w:rsidRPr="00D26E70">
        <w:t xml:space="preserve">дательством Российской Федерации и Республики Татарстан, </w:t>
      </w:r>
      <w:r w:rsidRPr="00D26E70">
        <w:rPr>
          <w:b/>
        </w:rPr>
        <w:t>распространяются только на членов профессионального союза ра</w:t>
      </w:r>
      <w:r w:rsidR="00E65EDB" w:rsidRPr="00D26E70">
        <w:rPr>
          <w:b/>
        </w:rPr>
        <w:t>-</w:t>
      </w:r>
      <w:r w:rsidRPr="00D26E70">
        <w:rPr>
          <w:b/>
        </w:rPr>
        <w:t xml:space="preserve">ботников народного образования и </w:t>
      </w:r>
      <w:r w:rsidRPr="00D26E70">
        <w:rPr>
          <w:b/>
          <w:color w:val="000000" w:themeColor="text1"/>
        </w:rPr>
        <w:t>науки</w:t>
      </w:r>
      <w:r w:rsidR="00E65EDB" w:rsidRPr="00D26E70">
        <w:rPr>
          <w:color w:val="000000" w:themeColor="text1"/>
        </w:rPr>
        <w:t xml:space="preserve">  </w:t>
      </w:r>
      <w:r w:rsidRPr="00D26E70">
        <w:rPr>
          <w:color w:val="000000" w:themeColor="text1"/>
        </w:rPr>
        <w:t xml:space="preserve">(п.1.6.9. </w:t>
      </w:r>
      <w:r w:rsidRPr="00D26E70">
        <w:rPr>
          <w:color w:val="000000" w:themeColor="text1"/>
        </w:rPr>
        <w:lastRenderedPageBreak/>
        <w:t xml:space="preserve">Соглашения между УО ИКМО г.Казани </w:t>
      </w:r>
      <w:r w:rsidR="00E65EDB" w:rsidRPr="00D26E70">
        <w:rPr>
          <w:color w:val="000000" w:themeColor="text1"/>
        </w:rPr>
        <w:t xml:space="preserve"> </w:t>
      </w:r>
      <w:r w:rsidRPr="00D26E70">
        <w:rPr>
          <w:color w:val="000000" w:themeColor="text1"/>
        </w:rPr>
        <w:t>и Татарским республиканским комитетом работ</w:t>
      </w:r>
      <w:r w:rsidR="006C59FD" w:rsidRPr="00D26E70">
        <w:rPr>
          <w:color w:val="000000" w:themeColor="text1"/>
        </w:rPr>
        <w:t>-</w:t>
      </w:r>
      <w:r w:rsidRPr="00D26E70">
        <w:rPr>
          <w:color w:val="000000" w:themeColor="text1"/>
        </w:rPr>
        <w:t>ников образования и науки на 2017-2019 годы)</w:t>
      </w:r>
    </w:p>
    <w:p w:rsidR="007F729E" w:rsidRPr="00D26E70" w:rsidRDefault="007F729E" w:rsidP="008604F1">
      <w:pPr>
        <w:pStyle w:val="31"/>
        <w:ind w:firstLine="567"/>
        <w:rPr>
          <w:color w:val="000000" w:themeColor="text1"/>
          <w:sz w:val="24"/>
          <w:szCs w:val="24"/>
        </w:rPr>
      </w:pPr>
      <w:r w:rsidRPr="00D26E70">
        <w:rPr>
          <w:color w:val="000000" w:themeColor="text1"/>
          <w:sz w:val="24"/>
          <w:szCs w:val="24"/>
        </w:rPr>
        <w:t xml:space="preserve">1.5. Работодатель обязан ознакомить под роспись с текстом коллективного договора всех работников образовательной организации </w:t>
      </w:r>
      <w:r w:rsidR="00BC77F9" w:rsidRPr="00D26E70">
        <w:rPr>
          <w:color w:val="000000" w:themeColor="text1"/>
          <w:sz w:val="24"/>
          <w:szCs w:val="24"/>
        </w:rPr>
        <w:t xml:space="preserve">в течение 7 </w:t>
      </w:r>
      <w:r w:rsidR="00E65EDB" w:rsidRPr="00D26E70">
        <w:rPr>
          <w:color w:val="000000" w:themeColor="text1"/>
          <w:sz w:val="24"/>
          <w:szCs w:val="24"/>
        </w:rPr>
        <w:t xml:space="preserve">дней после его подписания, </w:t>
      </w:r>
      <w:r w:rsidRPr="00D26E70">
        <w:rPr>
          <w:color w:val="000000" w:themeColor="text1"/>
          <w:sz w:val="24"/>
          <w:szCs w:val="24"/>
        </w:rPr>
        <w:t>разместить на сайте образовательной организации.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color w:val="000000" w:themeColor="text1"/>
          <w:sz w:val="24"/>
          <w:szCs w:val="24"/>
        </w:rPr>
        <w:t>1.6. Коллективный договор сохраняет свое действие в случае</w:t>
      </w:r>
      <w:r w:rsidRPr="00D26E70">
        <w:rPr>
          <w:sz w:val="24"/>
          <w:szCs w:val="24"/>
        </w:rPr>
        <w:t xml:space="preserve">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1.7. При реорганизации (слиянии, присое</w:t>
      </w:r>
      <w:r w:rsidR="00E65EDB" w:rsidRPr="00D26E70">
        <w:rPr>
          <w:sz w:val="24"/>
          <w:szCs w:val="24"/>
        </w:rPr>
        <w:t>динении, разделении, выделении)</w:t>
      </w:r>
      <w:r w:rsidR="0042049C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образо</w:t>
      </w:r>
      <w:r w:rsidR="005A162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вательной организации коллективный договор сохраняет свое действие в те</w:t>
      </w:r>
      <w:r w:rsidR="0042049C" w:rsidRPr="00D26E70">
        <w:rPr>
          <w:sz w:val="24"/>
          <w:szCs w:val="24"/>
        </w:rPr>
        <w:t>чение всего срока реорганиза</w:t>
      </w:r>
      <w:r w:rsidR="00E65EDB" w:rsidRPr="00D26E70">
        <w:rPr>
          <w:sz w:val="24"/>
          <w:szCs w:val="24"/>
        </w:rPr>
        <w:t>ции.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 xml:space="preserve">1.8. При смене формы собственности образовательной организации коллективный </w:t>
      </w:r>
      <w:r w:rsidR="0042049C" w:rsidRPr="00D26E70">
        <w:rPr>
          <w:sz w:val="24"/>
          <w:szCs w:val="24"/>
        </w:rPr>
        <w:t xml:space="preserve">договор сохраняет свое действие </w:t>
      </w:r>
      <w:r w:rsidRPr="00D26E70">
        <w:rPr>
          <w:sz w:val="24"/>
          <w:szCs w:val="24"/>
        </w:rPr>
        <w:t>в течение трех месяцев со дня перехода прав собственности.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лет, которое осуществляется в порядке, аналогичном порядку внесения изменений и допол</w:t>
      </w:r>
      <w:r w:rsidR="0042049C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нений в коллективный договор.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1.9. 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7F729E" w:rsidRPr="00D26E70" w:rsidRDefault="007F729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1.10. Стороны договорились, что изменения и дополнения в коллективный договор в течение срока его действия могут вноситься по совместному решению  представителями сторон без созыв</w:t>
      </w:r>
      <w:r w:rsidR="00F368DD" w:rsidRPr="00D26E70">
        <w:rPr>
          <w:rFonts w:ascii="Times New Roman" w:hAnsi="Times New Roman" w:cs="Times New Roman"/>
          <w:sz w:val="24"/>
          <w:szCs w:val="24"/>
        </w:rPr>
        <w:t>а общего собрания</w:t>
      </w:r>
      <w:r w:rsidR="005A1627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F368DD" w:rsidRPr="00D26E70">
        <w:rPr>
          <w:rFonts w:ascii="Times New Roman" w:hAnsi="Times New Roman" w:cs="Times New Roman"/>
          <w:sz w:val="24"/>
          <w:szCs w:val="24"/>
        </w:rPr>
        <w:t>(конференции)</w:t>
      </w:r>
      <w:r w:rsidR="005A1627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>работников в установленном законом порядке (статья 44 ТК РФ).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7F729E" w:rsidRPr="00D26E70" w:rsidRDefault="007F729E" w:rsidP="008604F1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1.11. Контроль за ходом выполнения коллективного договора осуществляется сторо</w:t>
      </w:r>
      <w:r w:rsidR="0042049C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нами коллективного договора в лице их представителей, соответствующими органами по труду.</w:t>
      </w:r>
    </w:p>
    <w:p w:rsidR="007F729E" w:rsidRPr="00D26E70" w:rsidRDefault="007F729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1.12. Стороны коллективного договора обязуются проводить обсуждение итогов вы</w:t>
      </w:r>
      <w:r w:rsidR="0042049C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полнения коллективного договора на общем собрании работников не реже одного раза в год.</w:t>
      </w:r>
    </w:p>
    <w:p w:rsidR="007F729E" w:rsidRPr="00D26E70" w:rsidRDefault="007F729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1.13. Локальные нормативные ак</w:t>
      </w:r>
      <w:r w:rsidR="003D70C5" w:rsidRPr="00D26E70">
        <w:rPr>
          <w:rFonts w:ascii="Times New Roman" w:hAnsi="Times New Roman" w:cs="Times New Roman"/>
          <w:sz w:val="24"/>
          <w:szCs w:val="24"/>
        </w:rPr>
        <w:t>ты образовательной организации,</w:t>
      </w:r>
      <w:r w:rsidRPr="00D26E70">
        <w:rPr>
          <w:rFonts w:ascii="Times New Roman" w:hAnsi="Times New Roman" w:cs="Times New Roman"/>
          <w:sz w:val="24"/>
          <w:szCs w:val="24"/>
        </w:rPr>
        <w:t>содержащие нормы трудового права, являющиеся приложением к коллективному договору, принимаются  с учетом мотивированного мнения, по согласованию  с выборным органом первичной профсоюзной организации.</w:t>
      </w:r>
    </w:p>
    <w:p w:rsidR="007F729E" w:rsidRPr="00D26E70" w:rsidRDefault="007F729E" w:rsidP="008604F1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1.14. Работодатель обязуется обеспечивать гласность содержания и выполнения условий коллективного договора.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1.15</w:t>
      </w:r>
      <w:r w:rsidR="006E1E82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1.16</w:t>
      </w:r>
      <w:r w:rsidR="006E1E82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>Настоящий коллективный договор вступает в силу с момента его подписания сторонами,  и действует в течение трех лет.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1.17.Первичная профсоюзная организация не несет ответственность за нарушение прав работников, не являющихся членами профсоюза,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организаций.</w:t>
      </w:r>
    </w:p>
    <w:p w:rsidR="007F729E" w:rsidRPr="00D26E70" w:rsidRDefault="007F729E" w:rsidP="008604F1">
      <w:pPr>
        <w:pStyle w:val="31"/>
        <w:outlineLvl w:val="0"/>
        <w:rPr>
          <w:b/>
          <w:bCs/>
          <w:caps/>
          <w:sz w:val="24"/>
          <w:szCs w:val="24"/>
        </w:rPr>
      </w:pPr>
      <w:r w:rsidRPr="00D26E70">
        <w:rPr>
          <w:b/>
          <w:bCs/>
          <w:caps/>
          <w:sz w:val="24"/>
          <w:szCs w:val="24"/>
          <w:lang w:val="en-US"/>
        </w:rPr>
        <w:t>II</w:t>
      </w:r>
      <w:r w:rsidRPr="00D26E70">
        <w:rPr>
          <w:b/>
          <w:bCs/>
          <w:caps/>
          <w:sz w:val="24"/>
          <w:szCs w:val="24"/>
        </w:rPr>
        <w:t>. ГАРАНТИИ ПРИ ЗАКЛЮЧЕНИИ, изменении И РАСТОРЖЕНИИ ТРУДОВОГО ДОГОВОРа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>2.</w:t>
      </w:r>
      <w:r w:rsidRPr="00D26E70">
        <w:rPr>
          <w:sz w:val="24"/>
          <w:szCs w:val="24"/>
        </w:rPr>
        <w:tab/>
        <w:t>Стороны договорились, что: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>2.1.</w:t>
      </w:r>
      <w:r w:rsidRPr="00D26E70">
        <w:rPr>
          <w:sz w:val="24"/>
          <w:szCs w:val="24"/>
        </w:rPr>
        <w:tab/>
        <w:t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</w:t>
      </w:r>
      <w:r w:rsidR="00A62966" w:rsidRPr="00D26E70">
        <w:rPr>
          <w:sz w:val="24"/>
          <w:szCs w:val="24"/>
        </w:rPr>
        <w:t>т</w:t>
      </w:r>
      <w:r w:rsidRPr="00D26E70">
        <w:rPr>
          <w:sz w:val="24"/>
          <w:szCs w:val="24"/>
        </w:rPr>
        <w:t xml:space="preserve">ельством. 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>2.2.</w:t>
      </w:r>
      <w:r w:rsidRPr="00D26E70">
        <w:rPr>
          <w:sz w:val="24"/>
          <w:szCs w:val="24"/>
        </w:rPr>
        <w:tab/>
        <w:t>Работодатель обязуется: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lastRenderedPageBreak/>
        <w:tab/>
        <w:t>2.2.1.</w:t>
      </w:r>
      <w:r w:rsidRPr="00D26E70">
        <w:rPr>
          <w:sz w:val="24"/>
          <w:szCs w:val="24"/>
        </w:rPr>
        <w:tab/>
        <w:t>Заключать трудовой договор с работником в письменной форме в двух экземплярах,каждый из которых подписывается работодателем и работником, один экземпляр под роспись передать работнику в день заключения.</w:t>
      </w:r>
    </w:p>
    <w:p w:rsidR="007F729E" w:rsidRPr="00D26E70" w:rsidRDefault="00A62966" w:rsidP="008604F1">
      <w:pPr>
        <w:pStyle w:val="31"/>
        <w:shd w:val="clear" w:color="auto" w:fill="FFFFFF" w:themeFill="background1"/>
        <w:rPr>
          <w:sz w:val="24"/>
          <w:szCs w:val="24"/>
        </w:rPr>
      </w:pPr>
      <w:r w:rsidRPr="00D26E70">
        <w:rPr>
          <w:sz w:val="24"/>
          <w:szCs w:val="24"/>
        </w:rPr>
        <w:t>Трудовой договор,</w:t>
      </w:r>
      <w:r w:rsidR="007F729E" w:rsidRPr="00D26E70">
        <w:rPr>
          <w:sz w:val="24"/>
          <w:szCs w:val="24"/>
        </w:rPr>
        <w:t xml:space="preserve">не </w:t>
      </w:r>
      <w:r w:rsidRPr="00D26E70">
        <w:rPr>
          <w:sz w:val="24"/>
          <w:szCs w:val="24"/>
        </w:rPr>
        <w:t>оформленный надлежащим образом,</w:t>
      </w:r>
      <w:r w:rsidR="007F729E" w:rsidRPr="00D26E70">
        <w:rPr>
          <w:sz w:val="24"/>
          <w:szCs w:val="24"/>
        </w:rPr>
        <w:t>считается заключен</w:t>
      </w:r>
      <w:r w:rsidRPr="00D26E70">
        <w:rPr>
          <w:sz w:val="24"/>
          <w:szCs w:val="24"/>
        </w:rPr>
        <w:t>ным,е</w:t>
      </w:r>
      <w:r w:rsidR="0046437C" w:rsidRPr="00D26E70">
        <w:rPr>
          <w:sz w:val="24"/>
          <w:szCs w:val="24"/>
        </w:rPr>
        <w:t>с</w:t>
      </w:r>
      <w:r w:rsidR="007F729E" w:rsidRPr="00D26E70">
        <w:rPr>
          <w:sz w:val="24"/>
          <w:szCs w:val="24"/>
        </w:rPr>
        <w:t>ли ра</w:t>
      </w:r>
      <w:r w:rsidR="003D70C5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ботник приступил к работе с ведома или по поручению работодателя или его представителя.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работе.</w:t>
      </w:r>
    </w:p>
    <w:p w:rsidR="007F729E" w:rsidRPr="00D26E70" w:rsidRDefault="007F729E" w:rsidP="008604F1">
      <w:pPr>
        <w:pStyle w:val="31"/>
        <w:shd w:val="clear" w:color="auto" w:fill="FFFFFF" w:themeFill="background1"/>
        <w:rPr>
          <w:sz w:val="24"/>
          <w:szCs w:val="24"/>
        </w:rPr>
      </w:pPr>
      <w:r w:rsidRPr="00D26E70">
        <w:rPr>
          <w:sz w:val="24"/>
          <w:szCs w:val="24"/>
        </w:rPr>
        <w:t xml:space="preserve"> Прием на работу оформляется приказом (распоряжением) работодателя, изданным на ос</w:t>
      </w:r>
      <w:r w:rsidR="003D70C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новании заключенного трудово</w:t>
      </w:r>
      <w:r w:rsidR="003D70C5" w:rsidRPr="00D26E70">
        <w:rPr>
          <w:sz w:val="24"/>
          <w:szCs w:val="24"/>
        </w:rPr>
        <w:t>го договора. Содержание приказа(распоряжение)</w:t>
      </w:r>
      <w:r w:rsidRPr="00D26E70">
        <w:rPr>
          <w:sz w:val="24"/>
          <w:szCs w:val="24"/>
        </w:rPr>
        <w:t xml:space="preserve">работодателя должно соответствовать условиям </w:t>
      </w:r>
      <w:r w:rsidR="00311873" w:rsidRPr="00D26E70">
        <w:rPr>
          <w:sz w:val="24"/>
          <w:szCs w:val="24"/>
        </w:rPr>
        <w:t xml:space="preserve">заключенного трудового договора. </w:t>
      </w:r>
      <w:r w:rsidRPr="00D26E70">
        <w:rPr>
          <w:sz w:val="24"/>
          <w:szCs w:val="24"/>
        </w:rPr>
        <w:t>Приказ (распо</w:t>
      </w:r>
      <w:r w:rsidR="003D70C5" w:rsidRPr="00D26E70">
        <w:rPr>
          <w:sz w:val="24"/>
          <w:szCs w:val="24"/>
        </w:rPr>
        <w:t>-ряжение)</w:t>
      </w:r>
      <w:r w:rsidRPr="00D26E70">
        <w:rPr>
          <w:sz w:val="24"/>
          <w:szCs w:val="24"/>
        </w:rPr>
        <w:t>работодателя о приеме на работу объявляется работнику под роспись в трехдневный срок со дня фактического начала работы. По требованию работника  работодатель обязан выдать ему надлежаще заверенную копию ук</w:t>
      </w:r>
      <w:r w:rsidR="00311873" w:rsidRPr="00D26E70">
        <w:rPr>
          <w:sz w:val="24"/>
          <w:szCs w:val="24"/>
        </w:rPr>
        <w:t>азанного приказа (распоряжения</w:t>
      </w:r>
      <w:r w:rsidR="003D70C5" w:rsidRPr="00D26E70">
        <w:rPr>
          <w:sz w:val="24"/>
          <w:szCs w:val="24"/>
        </w:rPr>
        <w:t>).</w:t>
      </w:r>
    </w:p>
    <w:p w:rsidR="007F729E" w:rsidRPr="00D26E70" w:rsidRDefault="007F729E" w:rsidP="008604F1">
      <w:pPr>
        <w:pStyle w:val="31"/>
        <w:ind w:firstLine="709"/>
        <w:rPr>
          <w:iCs/>
          <w:sz w:val="24"/>
          <w:szCs w:val="24"/>
        </w:rPr>
      </w:pPr>
      <w:r w:rsidRPr="00D26E70">
        <w:rPr>
          <w:iCs/>
          <w:sz w:val="24"/>
          <w:szCs w:val="24"/>
        </w:rPr>
        <w:t>2.2.2. При приеме на работу (до подписания трудового договора) ознакомить работников под роспись с настоящим коллективным договором, уставом образователь</w:t>
      </w:r>
      <w:r w:rsidR="002D6746" w:rsidRPr="00D26E70">
        <w:rPr>
          <w:iCs/>
          <w:sz w:val="24"/>
          <w:szCs w:val="24"/>
        </w:rPr>
        <w:t>ной орга</w:t>
      </w:r>
      <w:r w:rsidR="003D70C5" w:rsidRPr="00D26E70">
        <w:rPr>
          <w:iCs/>
          <w:sz w:val="24"/>
          <w:szCs w:val="24"/>
        </w:rPr>
        <w:t>-</w:t>
      </w:r>
      <w:r w:rsidR="002D6746" w:rsidRPr="00D26E70">
        <w:rPr>
          <w:iCs/>
          <w:sz w:val="24"/>
          <w:szCs w:val="24"/>
        </w:rPr>
        <w:t>низации,</w:t>
      </w:r>
      <w:r w:rsidRPr="00D26E70">
        <w:rPr>
          <w:iCs/>
          <w:sz w:val="24"/>
          <w:szCs w:val="24"/>
        </w:rPr>
        <w:t>правилами вн</w:t>
      </w:r>
      <w:r w:rsidR="002D6746" w:rsidRPr="00D26E70">
        <w:rPr>
          <w:iCs/>
          <w:sz w:val="24"/>
          <w:szCs w:val="24"/>
        </w:rPr>
        <w:t>утреннего трудового распорядка,</w:t>
      </w:r>
      <w:r w:rsidRPr="00D26E70">
        <w:rPr>
          <w:iCs/>
          <w:sz w:val="24"/>
          <w:szCs w:val="24"/>
        </w:rPr>
        <w:t xml:space="preserve">иными </w:t>
      </w:r>
      <w:r w:rsidR="003D70C5" w:rsidRPr="00D26E70">
        <w:rPr>
          <w:iCs/>
          <w:sz w:val="24"/>
          <w:szCs w:val="24"/>
        </w:rPr>
        <w:t>локальными нормативными актами,</w:t>
      </w:r>
      <w:r w:rsidRPr="00D26E70">
        <w:rPr>
          <w:iCs/>
          <w:sz w:val="24"/>
          <w:szCs w:val="24"/>
        </w:rPr>
        <w:t>непосредственно связанны</w:t>
      </w:r>
      <w:r w:rsidR="003D70C5" w:rsidRPr="00D26E70">
        <w:rPr>
          <w:iCs/>
          <w:sz w:val="24"/>
          <w:szCs w:val="24"/>
        </w:rPr>
        <w:t>ми с их трудовой деятельностью,</w:t>
      </w:r>
      <w:r w:rsidRPr="00D26E70">
        <w:rPr>
          <w:iCs/>
          <w:sz w:val="24"/>
          <w:szCs w:val="24"/>
        </w:rPr>
        <w:t>а также ознакомить ра</w:t>
      </w:r>
      <w:r w:rsidR="003D70C5" w:rsidRPr="00D26E70">
        <w:rPr>
          <w:iCs/>
          <w:sz w:val="24"/>
          <w:szCs w:val="24"/>
        </w:rPr>
        <w:t>-</w:t>
      </w:r>
      <w:r w:rsidRPr="00D26E70">
        <w:rPr>
          <w:iCs/>
          <w:sz w:val="24"/>
          <w:szCs w:val="24"/>
        </w:rPr>
        <w:t>ботников под роспись с принимаемыми впоследствии локальными нормативными актами, непосредственно связанными с их трудовой деятельностью.</w:t>
      </w:r>
    </w:p>
    <w:p w:rsidR="007F729E" w:rsidRPr="00D26E70" w:rsidRDefault="00311873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2.2.3.</w:t>
      </w:r>
      <w:r w:rsidR="007F729E" w:rsidRPr="00D26E70">
        <w:rPr>
          <w:sz w:val="24"/>
          <w:szCs w:val="24"/>
        </w:rPr>
        <w:t>В трудовой договор включать обязательные условия</w:t>
      </w:r>
      <w:r w:rsidRPr="00D26E70">
        <w:rPr>
          <w:sz w:val="24"/>
          <w:szCs w:val="24"/>
        </w:rPr>
        <w:t>,указанные в ст.57 ТК РФ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Обязательными для включения в трудовой договор являются следующие условия: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-место работы;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-трудовая функция (работа в должности в соответствии со штатным </w:t>
      </w:r>
      <w:r w:rsidR="00A62966" w:rsidRPr="00D26E70">
        <w:rPr>
          <w:sz w:val="24"/>
          <w:szCs w:val="24"/>
        </w:rPr>
        <w:t>распи</w:t>
      </w:r>
      <w:r w:rsidR="002D6746" w:rsidRPr="00D26E70">
        <w:rPr>
          <w:sz w:val="24"/>
          <w:szCs w:val="24"/>
        </w:rPr>
        <w:t>сани</w:t>
      </w:r>
      <w:r w:rsidRPr="00D26E70">
        <w:rPr>
          <w:sz w:val="24"/>
          <w:szCs w:val="24"/>
        </w:rPr>
        <w:t xml:space="preserve">ем, профессии, специальности с указанием квалификации; конкретный вид поручаемой работнику работы). Если в соответствии с федеральными законами с </w:t>
      </w:r>
      <w:r w:rsidR="002D6746" w:rsidRPr="00D26E70">
        <w:rPr>
          <w:sz w:val="24"/>
          <w:szCs w:val="24"/>
        </w:rPr>
        <w:t>выполнени</w:t>
      </w:r>
      <w:r w:rsidRPr="00D26E70">
        <w:rPr>
          <w:sz w:val="24"/>
          <w:szCs w:val="24"/>
        </w:rPr>
        <w:t>ем работ по оп</w:t>
      </w:r>
      <w:r w:rsidR="003D70C5" w:rsidRPr="00D26E70">
        <w:rPr>
          <w:sz w:val="24"/>
          <w:szCs w:val="24"/>
        </w:rPr>
        <w:t>ределенным должностям,профессиям,</w:t>
      </w:r>
      <w:r w:rsidRPr="00D26E70">
        <w:rPr>
          <w:sz w:val="24"/>
          <w:szCs w:val="24"/>
        </w:rPr>
        <w:t>специальностям связано предоставление компенса</w:t>
      </w:r>
      <w:r w:rsidR="003D70C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</w:t>
      </w:r>
      <w:r w:rsidR="003D70C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ваниям и требованиям, указанным в квалификационных справочниках, утверждаемых в порядке, установленном Правительством РТ;</w:t>
      </w:r>
    </w:p>
    <w:p w:rsidR="006C24E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 -дата начала работы, а в случае, когда заключается срочный трудовой договор,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-также сро</w:t>
      </w:r>
      <w:r w:rsidR="0046437C" w:rsidRPr="00D26E70">
        <w:rPr>
          <w:sz w:val="24"/>
          <w:szCs w:val="24"/>
        </w:rPr>
        <w:t>к его действия и обстоятельства(причины),</w:t>
      </w:r>
      <w:r w:rsidRPr="00D26E70">
        <w:rPr>
          <w:sz w:val="24"/>
          <w:szCs w:val="24"/>
        </w:rPr>
        <w:t>послу</w:t>
      </w:r>
      <w:r w:rsidR="003D70C5" w:rsidRPr="00D26E70">
        <w:rPr>
          <w:sz w:val="24"/>
          <w:szCs w:val="24"/>
        </w:rPr>
        <w:t xml:space="preserve">жившие для заключения срочного </w:t>
      </w:r>
      <w:r w:rsidRPr="00D26E70">
        <w:rPr>
          <w:sz w:val="24"/>
          <w:szCs w:val="24"/>
        </w:rPr>
        <w:t>трудового договора в соответствии с ТК РФ или иным  федеральным законом;</w:t>
      </w:r>
    </w:p>
    <w:p w:rsidR="007F729E" w:rsidRPr="00D26E70" w:rsidRDefault="00CF12F7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-условия оплаты труда </w:t>
      </w:r>
      <w:r w:rsidR="007F729E" w:rsidRPr="00D26E70">
        <w:rPr>
          <w:sz w:val="24"/>
          <w:szCs w:val="24"/>
        </w:rPr>
        <w:t>(в том числе размер тарифной ставки или оклада (должностного оклада) работника, надбавки и поощрительные выплаты);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-режим рабочего времени отдыха (если для данного работника он отличается от общих правил, действующих у данного работодателя);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 -компенсации за тяжелую работу и работу с вредным </w:t>
      </w:r>
      <w:r w:rsidR="00CF12F7" w:rsidRPr="00D26E70">
        <w:rPr>
          <w:sz w:val="24"/>
          <w:szCs w:val="24"/>
        </w:rPr>
        <w:t>и</w:t>
      </w:r>
      <w:r w:rsidRPr="00D26E70">
        <w:rPr>
          <w:sz w:val="24"/>
          <w:szCs w:val="24"/>
        </w:rPr>
        <w:t xml:space="preserve">(или) опасными </w:t>
      </w:r>
      <w:r w:rsidR="00B91012" w:rsidRPr="00D26E70">
        <w:rPr>
          <w:sz w:val="24"/>
          <w:szCs w:val="24"/>
        </w:rPr>
        <w:t>усло</w:t>
      </w:r>
      <w:r w:rsidR="00CF12F7" w:rsidRPr="00D26E70">
        <w:rPr>
          <w:sz w:val="24"/>
          <w:szCs w:val="24"/>
        </w:rPr>
        <w:t>ви</w:t>
      </w:r>
      <w:r w:rsidRPr="00D26E70">
        <w:rPr>
          <w:sz w:val="24"/>
          <w:szCs w:val="24"/>
        </w:rPr>
        <w:t>ями труда, если работник принимается на работу в соответствующих условиях, с указанием характеристик условий труда на рабочем месте;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-условия об обязательном социальном страховании работника в соответствии с ТК РФ и иными федеральными законами;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-условия, определяющие в необходимых случаях характер работы (подвижной, разъездной, в пути, другой характер работы).</w:t>
      </w:r>
    </w:p>
    <w:p w:rsidR="007F729E" w:rsidRPr="00D26E70" w:rsidRDefault="00B91012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     </w:t>
      </w:r>
      <w:r w:rsidR="007F729E" w:rsidRPr="00D26E70">
        <w:rPr>
          <w:sz w:val="24"/>
          <w:szCs w:val="24"/>
        </w:rPr>
        <w:t xml:space="preserve">При включении в трудовой договор дополнительных условий не допускать ухудшения положения работника по сравнению с условиями, установленными трудовым </w:t>
      </w:r>
      <w:r w:rsidR="00527D2E" w:rsidRPr="00D26E70">
        <w:rPr>
          <w:sz w:val="24"/>
          <w:szCs w:val="24"/>
        </w:rPr>
        <w:t>законо-</w:t>
      </w:r>
      <w:r w:rsidR="007F729E" w:rsidRPr="00D26E70">
        <w:rPr>
          <w:sz w:val="24"/>
          <w:szCs w:val="24"/>
        </w:rPr>
        <w:t>дательством и иными нормативными правовыми актами, содержащими нормы трудового права, соглашениями, локальными нормативными актами, настоящим  коллективным договором.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lastRenderedPageBreak/>
        <w:t>В трудовом договоре оговаривать объем нагрузки педагогического работника, который может быть изменен только по соглашению сторон трудового договора, за исключением случаев, предусмотренных законодательством.</w:t>
      </w:r>
    </w:p>
    <w:p w:rsidR="007F729E" w:rsidRPr="00D26E70" w:rsidRDefault="007F729E" w:rsidP="008604F1">
      <w:pPr>
        <w:pStyle w:val="31"/>
        <w:ind w:firstLine="709"/>
        <w:rPr>
          <w:iCs/>
          <w:sz w:val="24"/>
          <w:szCs w:val="24"/>
        </w:rPr>
      </w:pPr>
      <w:r w:rsidRPr="00D26E70">
        <w:rPr>
          <w:iCs/>
          <w:sz w:val="24"/>
          <w:szCs w:val="24"/>
        </w:rPr>
        <w:t>Высвобождающуюся в связи с увольнением педагогических работников нагрузку предлагать, прежде всего, тем педагогическим работникам, нагрузка которых установлена в объеме менее нормы часов за ставку заработной платы.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2.3.Право на занятие педагогической деятельностью имеет лица, имеющие сред</w:t>
      </w:r>
      <w:r w:rsidR="00D61B97" w:rsidRPr="00D26E70">
        <w:rPr>
          <w:sz w:val="24"/>
          <w:szCs w:val="24"/>
        </w:rPr>
        <w:t>н</w:t>
      </w:r>
      <w:r w:rsidRPr="00D26E70">
        <w:rPr>
          <w:sz w:val="24"/>
          <w:szCs w:val="24"/>
        </w:rPr>
        <w:t xml:space="preserve">ее профессиональное или высшее образование и отвечающие </w:t>
      </w:r>
      <w:r w:rsidR="006C24EE" w:rsidRPr="00D26E70">
        <w:rPr>
          <w:sz w:val="24"/>
          <w:szCs w:val="24"/>
        </w:rPr>
        <w:t>квалификаци</w:t>
      </w:r>
      <w:r w:rsidRPr="00D26E70">
        <w:rPr>
          <w:sz w:val="24"/>
          <w:szCs w:val="24"/>
        </w:rPr>
        <w:t>онным требовани</w:t>
      </w:r>
      <w:r w:rsidR="00374657" w:rsidRPr="00D26E70">
        <w:rPr>
          <w:sz w:val="24"/>
          <w:szCs w:val="24"/>
        </w:rPr>
        <w:t>-ям,указанным в</w:t>
      </w:r>
      <w:r w:rsidRPr="00D26E70">
        <w:rPr>
          <w:sz w:val="24"/>
          <w:szCs w:val="24"/>
        </w:rPr>
        <w:t>«Едином квалификационном справочнике должностей руковод</w:t>
      </w:r>
      <w:r w:rsidR="00374657" w:rsidRPr="00D26E70">
        <w:rPr>
          <w:sz w:val="24"/>
          <w:szCs w:val="24"/>
        </w:rPr>
        <w:t>ителей,</w:t>
      </w:r>
      <w:r w:rsidR="00527D2E" w:rsidRPr="00D26E70">
        <w:rPr>
          <w:sz w:val="24"/>
          <w:szCs w:val="24"/>
        </w:rPr>
        <w:t>спе</w:t>
      </w:r>
      <w:r w:rsidR="00374657" w:rsidRPr="00D26E70">
        <w:rPr>
          <w:sz w:val="24"/>
          <w:szCs w:val="24"/>
        </w:rPr>
        <w:t>-</w:t>
      </w:r>
      <w:r w:rsidR="00527D2E" w:rsidRPr="00D26E70">
        <w:rPr>
          <w:sz w:val="24"/>
          <w:szCs w:val="24"/>
        </w:rPr>
        <w:t>циалистов и служащих раздел</w:t>
      </w:r>
      <w:r w:rsidRPr="00D26E70">
        <w:rPr>
          <w:sz w:val="24"/>
          <w:szCs w:val="24"/>
        </w:rPr>
        <w:t>«Квалификационные характеристики должностей работни</w:t>
      </w:r>
      <w:r w:rsidR="00374657" w:rsidRPr="00D26E70">
        <w:rPr>
          <w:sz w:val="24"/>
          <w:szCs w:val="24"/>
        </w:rPr>
        <w:t>ков образования»,</w:t>
      </w:r>
      <w:r w:rsidRPr="00D26E70">
        <w:rPr>
          <w:sz w:val="24"/>
          <w:szCs w:val="24"/>
        </w:rPr>
        <w:t>и (или) профессиональным стандартам.</w:t>
      </w:r>
      <w:hyperlink r:id="rId8" w:history="1">
        <w:r w:rsidRPr="00D26E70">
          <w:rPr>
            <w:rStyle w:val="af5"/>
            <w:b w:val="0"/>
            <w:color w:val="000000"/>
            <w:sz w:val="24"/>
            <w:szCs w:val="24"/>
          </w:rPr>
          <w:t>Номенклатура</w:t>
        </w:r>
      </w:hyperlink>
      <w:r w:rsidRPr="00D26E70">
        <w:rPr>
          <w:color w:val="000000"/>
          <w:sz w:val="24"/>
          <w:szCs w:val="24"/>
        </w:rPr>
        <w:t xml:space="preserve"> должностей педа</w:t>
      </w:r>
      <w:r w:rsidR="00374657" w:rsidRPr="00D26E70">
        <w:rPr>
          <w:color w:val="000000"/>
          <w:sz w:val="24"/>
          <w:szCs w:val="24"/>
        </w:rPr>
        <w:t>-</w:t>
      </w:r>
      <w:r w:rsidRPr="00D26E70">
        <w:rPr>
          <w:color w:val="000000"/>
          <w:sz w:val="24"/>
          <w:szCs w:val="24"/>
        </w:rPr>
        <w:t>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Pr="00D26E70">
        <w:rPr>
          <w:rFonts w:eastAsia="Calibri"/>
          <w:color w:val="000000"/>
          <w:sz w:val="24"/>
          <w:szCs w:val="24"/>
          <w:lang w:eastAsia="ar-SA"/>
        </w:rPr>
        <w:t xml:space="preserve"> утверждена постанов</w:t>
      </w:r>
      <w:r w:rsidR="00374657" w:rsidRPr="00D26E70">
        <w:rPr>
          <w:rFonts w:eastAsia="Calibri"/>
          <w:color w:val="000000"/>
          <w:sz w:val="24"/>
          <w:szCs w:val="24"/>
          <w:lang w:eastAsia="ar-SA"/>
        </w:rPr>
        <w:t>л</w:t>
      </w:r>
      <w:r w:rsidRPr="00D26E70">
        <w:rPr>
          <w:rFonts w:eastAsia="Calibri"/>
          <w:color w:val="000000"/>
          <w:sz w:val="24"/>
          <w:szCs w:val="24"/>
          <w:lang w:eastAsia="ar-SA"/>
        </w:rPr>
        <w:t xml:space="preserve">ением Правительства РФ от 8.08.2013года № 678 </w:t>
      </w:r>
      <w:hyperlink r:id="rId9" w:history="1">
        <w:r w:rsidRPr="00D26E70">
          <w:rPr>
            <w:rStyle w:val="af5"/>
            <w:b w:val="0"/>
            <w:color w:val="000000"/>
            <w:sz w:val="24"/>
            <w:szCs w:val="24"/>
          </w:rPr>
          <w:t>"Об утверждении номенклатуры должностей педагогических рабо</w:t>
        </w:r>
        <w:r w:rsidR="00374657" w:rsidRPr="00D26E70">
          <w:rPr>
            <w:rStyle w:val="af5"/>
            <w:b w:val="0"/>
            <w:color w:val="000000"/>
            <w:sz w:val="24"/>
            <w:szCs w:val="24"/>
          </w:rPr>
          <w:t>тников организаций,</w:t>
        </w:r>
        <w:r w:rsidRPr="00D26E70">
          <w:rPr>
            <w:rStyle w:val="af5"/>
            <w:b w:val="0"/>
            <w:color w:val="000000"/>
            <w:sz w:val="24"/>
            <w:szCs w:val="24"/>
          </w:rPr>
          <w:t>осуществляющих образовательную деятель</w:t>
        </w:r>
        <w:r w:rsidR="00374657" w:rsidRPr="00D26E70">
          <w:rPr>
            <w:rStyle w:val="af5"/>
            <w:b w:val="0"/>
            <w:color w:val="000000"/>
            <w:sz w:val="24"/>
            <w:szCs w:val="24"/>
          </w:rPr>
          <w:t xml:space="preserve">ность </w:t>
        </w:r>
        <w:r w:rsidRPr="00D26E70">
          <w:rPr>
            <w:rStyle w:val="af5"/>
            <w:b w:val="0"/>
            <w:color w:val="000000"/>
            <w:sz w:val="24"/>
            <w:szCs w:val="24"/>
          </w:rPr>
          <w:t xml:space="preserve"> должностей руководителей образовательных организаций"</w:t>
        </w:r>
      </w:hyperlink>
      <w:r w:rsidRPr="00D26E70">
        <w:rPr>
          <w:sz w:val="24"/>
          <w:szCs w:val="24"/>
        </w:rPr>
        <w:t>.Наименование должностей и профессий работников образовательных организаций должны соответствовать наименова</w:t>
      </w:r>
      <w:r w:rsidR="0037465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ниям, указанным в «Едином квалификационном справочнике должностей руководи</w:t>
      </w:r>
      <w:r w:rsidR="00D61B97" w:rsidRPr="00D26E70">
        <w:rPr>
          <w:sz w:val="24"/>
          <w:szCs w:val="24"/>
        </w:rPr>
        <w:t>телей, специалистов и служащих»</w:t>
      </w:r>
      <w:r w:rsidR="00374657" w:rsidRPr="00D26E70">
        <w:rPr>
          <w:sz w:val="24"/>
          <w:szCs w:val="24"/>
        </w:rPr>
        <w:t>раздел</w:t>
      </w:r>
      <w:r w:rsidRPr="00D26E70">
        <w:rPr>
          <w:sz w:val="24"/>
          <w:szCs w:val="24"/>
        </w:rPr>
        <w:t>«Квалификационные характеристики должностей работ</w:t>
      </w:r>
      <w:r w:rsidR="0037465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ников образования» </w:t>
      </w:r>
      <w:r w:rsidR="00374657" w:rsidRPr="00D26E70">
        <w:rPr>
          <w:sz w:val="24"/>
          <w:szCs w:val="24"/>
        </w:rPr>
        <w:t>и</w:t>
      </w:r>
      <w:r w:rsidRPr="00D26E70">
        <w:rPr>
          <w:sz w:val="24"/>
          <w:szCs w:val="24"/>
        </w:rPr>
        <w:t>«Едином тарифно-квалификационном справочнике работ и профес</w:t>
      </w:r>
      <w:r w:rsidR="0037465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сий рабочих».</w:t>
      </w:r>
    </w:p>
    <w:p w:rsidR="007F729E" w:rsidRPr="00D26E70" w:rsidRDefault="0024092B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2.4. Требования,</w:t>
      </w:r>
      <w:r w:rsidR="007F729E" w:rsidRPr="00D26E70">
        <w:rPr>
          <w:sz w:val="24"/>
          <w:szCs w:val="24"/>
        </w:rPr>
        <w:t>содержащиеся в кв</w:t>
      </w:r>
      <w:r w:rsidRPr="00D26E70">
        <w:rPr>
          <w:sz w:val="24"/>
          <w:szCs w:val="24"/>
        </w:rPr>
        <w:t>алификационных характеристиках,</w:t>
      </w:r>
      <w:r w:rsidR="007F729E" w:rsidRPr="00D26E70">
        <w:rPr>
          <w:sz w:val="24"/>
          <w:szCs w:val="24"/>
        </w:rPr>
        <w:t xml:space="preserve">служат основой для разработки должностных инструкций конкретного педагогического работника. 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2.5. Руководитель организации, заместитель и другие работники помимо работы, определенной трудовым договором вправе на условиях дополнительного соглашения к трудовому договору осуществлять  педагогическую </w:t>
      </w:r>
      <w:r w:rsidR="00572DF2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 xml:space="preserve">работу в </w:t>
      </w:r>
      <w:r w:rsidR="006C24EE" w:rsidRPr="00D26E70">
        <w:rPr>
          <w:sz w:val="24"/>
          <w:szCs w:val="24"/>
        </w:rPr>
        <w:t>груп</w:t>
      </w:r>
      <w:r w:rsidRPr="00D26E70">
        <w:rPr>
          <w:sz w:val="24"/>
          <w:szCs w:val="24"/>
        </w:rPr>
        <w:t xml:space="preserve">пах, кружках, секциях без занятия штатной должности, которая не считается совместительством. 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Руководителю организации для осуществления педагогической работы в </w:t>
      </w:r>
      <w:r w:rsidR="0055347F" w:rsidRPr="00D26E70">
        <w:rPr>
          <w:sz w:val="24"/>
          <w:szCs w:val="24"/>
        </w:rPr>
        <w:t>груп</w:t>
      </w:r>
      <w:r w:rsidRPr="00D26E70">
        <w:rPr>
          <w:sz w:val="24"/>
          <w:szCs w:val="24"/>
        </w:rPr>
        <w:t>пах, кружках, секциях  необходимо согласование (разрешение) учредителя.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2.6.</w:t>
      </w:r>
      <w:r w:rsidRPr="00D26E70">
        <w:rPr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 xml:space="preserve">Проведение аттестации педагогических работников в целях подтверждения соответствия педагогических работников занимаемым ими должностям </w:t>
      </w:r>
      <w:r w:rsidR="00572DF2" w:rsidRPr="00D26E70">
        <w:rPr>
          <w:rFonts w:ascii="Times New Roman" w:hAnsi="Times New Roman" w:cs="Times New Roman"/>
          <w:sz w:val="24"/>
          <w:szCs w:val="24"/>
        </w:rPr>
        <w:t>осу</w:t>
      </w:r>
      <w:r w:rsidR="0055347F" w:rsidRPr="00D26E70">
        <w:rPr>
          <w:rFonts w:ascii="Times New Roman" w:hAnsi="Times New Roman" w:cs="Times New Roman"/>
          <w:sz w:val="24"/>
          <w:szCs w:val="24"/>
        </w:rPr>
        <w:t>ществля</w:t>
      </w:r>
      <w:r w:rsidRPr="00D26E70">
        <w:rPr>
          <w:rFonts w:ascii="Times New Roman" w:hAnsi="Times New Roman" w:cs="Times New Roman"/>
          <w:sz w:val="24"/>
          <w:szCs w:val="24"/>
        </w:rPr>
        <w:t>ется один раз в пять лет на основе оценки их профессиональной деятельности аттестационными комиссиями, самостоятельно формируемыми образовательными организациями, в сос</w:t>
      </w:r>
      <w:r w:rsidR="00374657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тав которых включается председатель выборного профсоюзного органа.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2.7. Проведение аттестации в целях установления квалификационной категории пе</w:t>
      </w:r>
      <w:r w:rsidR="0037465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дагогических работников муниципальных образовательных организаций и частных организаций осуществляется аттестационными комиссиями, формируемыми Министерством образования и науки Республики Татарстан, с участием представителя Республиканского комитета профсоюза</w:t>
      </w:r>
      <w:r w:rsidR="00527D2E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 xml:space="preserve"> </w:t>
      </w:r>
    </w:p>
    <w:p w:rsidR="007F729E" w:rsidRPr="00D26E70" w:rsidRDefault="007F729E" w:rsidP="008604F1">
      <w:pPr>
        <w:pStyle w:val="31"/>
        <w:ind w:firstLine="709"/>
        <w:rPr>
          <w:iCs/>
          <w:sz w:val="24"/>
          <w:szCs w:val="24"/>
        </w:rPr>
      </w:pPr>
      <w:r w:rsidRPr="00D26E70">
        <w:rPr>
          <w:sz w:val="24"/>
          <w:szCs w:val="24"/>
        </w:rPr>
        <w:t>2. 8.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37465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вовыми актами 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2.9</w:t>
      </w:r>
      <w:r w:rsidR="00572DF2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>Заключать трудовой договор для выполнения трудовой функции, которая носит постоянный ха</w:t>
      </w:r>
      <w:r w:rsidR="00374657" w:rsidRPr="00D26E70">
        <w:rPr>
          <w:sz w:val="24"/>
          <w:szCs w:val="24"/>
        </w:rPr>
        <w:t xml:space="preserve">рактер, на неопределенный срок. </w:t>
      </w:r>
      <w:r w:rsidRPr="00D26E70">
        <w:rPr>
          <w:sz w:val="24"/>
          <w:szCs w:val="24"/>
        </w:rPr>
        <w:t>Срочный трудовой договор заключать только в случа</w:t>
      </w:r>
      <w:r w:rsidR="0024092B" w:rsidRPr="00D26E70">
        <w:rPr>
          <w:sz w:val="24"/>
          <w:szCs w:val="24"/>
        </w:rPr>
        <w:t>ях,</w:t>
      </w:r>
      <w:r w:rsidRPr="00D26E70">
        <w:rPr>
          <w:sz w:val="24"/>
          <w:szCs w:val="24"/>
        </w:rPr>
        <w:t>предусмотренных статьей 59 ТК Р</w:t>
      </w:r>
      <w:r w:rsidR="0024092B" w:rsidRPr="00D26E70">
        <w:rPr>
          <w:sz w:val="24"/>
          <w:szCs w:val="24"/>
        </w:rPr>
        <w:t>Ф.В случаях,</w:t>
      </w:r>
      <w:r w:rsidRPr="00D26E70">
        <w:rPr>
          <w:sz w:val="24"/>
          <w:szCs w:val="24"/>
        </w:rPr>
        <w:t xml:space="preserve">предусмотренных частью второй статьи 59 ТК РФ, срочный трудовой может </w:t>
      </w:r>
      <w:r w:rsidR="006C24EE" w:rsidRPr="00D26E70">
        <w:rPr>
          <w:sz w:val="24"/>
          <w:szCs w:val="24"/>
        </w:rPr>
        <w:t>заклю</w:t>
      </w:r>
      <w:r w:rsidRPr="00D26E70">
        <w:rPr>
          <w:sz w:val="24"/>
          <w:szCs w:val="24"/>
        </w:rPr>
        <w:t>чаться по соглашению сторон трудового договора без учета характера предстоящей работы и условий ее выполнения.</w:t>
      </w:r>
    </w:p>
    <w:p w:rsidR="007F729E" w:rsidRPr="00D26E70" w:rsidRDefault="00572DF2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   </w:t>
      </w:r>
      <w:r w:rsidR="007F729E" w:rsidRPr="00D26E70">
        <w:rPr>
          <w:sz w:val="24"/>
          <w:szCs w:val="24"/>
        </w:rPr>
        <w:t>При приеме на работу педагогических работников, имеющих первую или выс</w:t>
      </w:r>
      <w:r w:rsidRPr="00D26E70">
        <w:rPr>
          <w:sz w:val="24"/>
          <w:szCs w:val="24"/>
        </w:rPr>
        <w:t xml:space="preserve">шую квалификационную категорию, </w:t>
      </w:r>
      <w:r w:rsidR="007F729E" w:rsidRPr="00D26E70">
        <w:rPr>
          <w:sz w:val="24"/>
          <w:szCs w:val="24"/>
        </w:rPr>
        <w:t>а также ранее успешно прошедших аттестацию на соот</w:t>
      </w:r>
      <w:r w:rsidR="00527D2E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ветствие занимаемой должности,  после ко</w:t>
      </w:r>
      <w:r w:rsidR="005D6D93" w:rsidRPr="00D26E70">
        <w:rPr>
          <w:sz w:val="24"/>
          <w:szCs w:val="24"/>
        </w:rPr>
        <w:t>торой прошло не более трех лет,</w:t>
      </w:r>
      <w:r w:rsidR="007F729E" w:rsidRPr="00D26E70">
        <w:rPr>
          <w:sz w:val="24"/>
          <w:szCs w:val="24"/>
        </w:rPr>
        <w:t>испытание при приеме на работу не устанавливается.</w:t>
      </w:r>
    </w:p>
    <w:p w:rsidR="007F729E" w:rsidRPr="00D26E70" w:rsidRDefault="00374657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lastRenderedPageBreak/>
        <w:t xml:space="preserve">2. 10. </w:t>
      </w:r>
      <w:r w:rsidR="007F729E" w:rsidRPr="00D26E70">
        <w:rPr>
          <w:sz w:val="24"/>
          <w:szCs w:val="24"/>
        </w:rPr>
        <w:t>Оформлять изменения условий трудового договора путем заключения допол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нительных соглашений к трудовому договору, являющихся неотъемлемой частью заключенного между работником и работодателем трудового договора.</w:t>
      </w:r>
    </w:p>
    <w:p w:rsidR="007F729E" w:rsidRPr="00D26E70" w:rsidRDefault="00374657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 xml:space="preserve">2.10. </w:t>
      </w:r>
      <w:r w:rsidR="007F729E" w:rsidRPr="00D26E70">
        <w:rPr>
          <w:sz w:val="24"/>
          <w:szCs w:val="24"/>
        </w:rPr>
        <w:t>Изменение определенных сторонами условий трудового договора, в том числе перевод на другую работу, произво</w:t>
      </w:r>
      <w:r w:rsidR="0055347F" w:rsidRPr="00D26E70">
        <w:rPr>
          <w:sz w:val="24"/>
          <w:szCs w:val="24"/>
        </w:rPr>
        <w:t>д</w:t>
      </w:r>
      <w:r w:rsidR="006C24EE" w:rsidRPr="00D26E70">
        <w:rPr>
          <w:sz w:val="24"/>
          <w:szCs w:val="24"/>
        </w:rPr>
        <w:t>ить только по письменному согла</w:t>
      </w:r>
      <w:r w:rsidR="007F729E" w:rsidRPr="00D26E70">
        <w:rPr>
          <w:sz w:val="24"/>
          <w:szCs w:val="24"/>
        </w:rPr>
        <w:t>шению сторон трудового договора, за исключением случаев, предусмотренных частями второй и третьей статьи 72.2 и статьей 74 ТК РФ.</w:t>
      </w:r>
    </w:p>
    <w:p w:rsidR="007F729E" w:rsidRPr="00D26E70" w:rsidRDefault="00572DF2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   </w:t>
      </w:r>
      <w:r w:rsidR="007F729E" w:rsidRPr="00D26E70">
        <w:rPr>
          <w:sz w:val="24"/>
          <w:szCs w:val="24"/>
        </w:rPr>
        <w:t>Временный перевод педагогического работника на другую работу в случаях, предус</w:t>
      </w:r>
      <w:r w:rsidR="0024092B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мотренных  частью 3 статьи 72.2. ТК РФ, возможен только при наличии письменного согласия работника, если режим временной работы предусматривает увеличение рабочего времени работника по сравнению с режимом, установленным по условиям трудового договора.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2.11. По инициативе работодателя допускается изменение существенных условий трудового договора только в связи с изменением числа групп или количес</w:t>
      </w:r>
      <w:r w:rsidR="006C24EE" w:rsidRPr="00D26E70">
        <w:rPr>
          <w:sz w:val="24"/>
          <w:szCs w:val="24"/>
        </w:rPr>
        <w:t>т</w:t>
      </w:r>
      <w:r w:rsidRPr="00D26E70">
        <w:rPr>
          <w:sz w:val="24"/>
          <w:szCs w:val="24"/>
        </w:rPr>
        <w:t>ва вос</w:t>
      </w:r>
      <w:r w:rsidR="0055347F" w:rsidRPr="00D26E70">
        <w:rPr>
          <w:sz w:val="24"/>
          <w:szCs w:val="24"/>
        </w:rPr>
        <w:t>питанников,</w:t>
      </w:r>
      <w:r w:rsidR="006C24EE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сменности работы организации</w:t>
      </w:r>
      <w:r w:rsidR="0055347F" w:rsidRPr="00D26E70">
        <w:rPr>
          <w:sz w:val="24"/>
          <w:szCs w:val="24"/>
        </w:rPr>
        <w:t>,</w:t>
      </w:r>
      <w:r w:rsidRPr="00D26E70">
        <w:rPr>
          <w:sz w:val="24"/>
          <w:szCs w:val="24"/>
        </w:rPr>
        <w:t>образовательных программ и др</w:t>
      </w:r>
      <w:r w:rsidR="0055347F" w:rsidRPr="00D26E70">
        <w:rPr>
          <w:sz w:val="24"/>
          <w:szCs w:val="24"/>
        </w:rPr>
        <w:t>.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О предстоящих изменениях определенных сторонами условий трудового догово</w:t>
      </w:r>
      <w:r w:rsidR="00572DF2" w:rsidRPr="00D26E70">
        <w:rPr>
          <w:sz w:val="24"/>
          <w:szCs w:val="24"/>
        </w:rPr>
        <w:t>ра,</w:t>
      </w:r>
      <w:r w:rsidR="005D6D93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 xml:space="preserve">а также о причинах, вызвавших необходимость таких изменений, работодатель обязан уведомить работника в письменной форме </w:t>
      </w:r>
      <w:r w:rsidR="00572DF2" w:rsidRPr="00D26E70">
        <w:rPr>
          <w:sz w:val="24"/>
          <w:szCs w:val="24"/>
        </w:rPr>
        <w:t>не  позднее,</w:t>
      </w:r>
      <w:r w:rsidR="00706393" w:rsidRPr="00D26E70">
        <w:rPr>
          <w:sz w:val="24"/>
          <w:szCs w:val="24"/>
        </w:rPr>
        <w:t xml:space="preserve"> </w:t>
      </w:r>
      <w:r w:rsidR="00572DF2" w:rsidRPr="00D26E70">
        <w:rPr>
          <w:sz w:val="24"/>
          <w:szCs w:val="24"/>
        </w:rPr>
        <w:t>чем за два месяца,</w:t>
      </w:r>
      <w:r w:rsidRPr="00D26E70">
        <w:rPr>
          <w:sz w:val="24"/>
          <w:szCs w:val="24"/>
        </w:rPr>
        <w:t>если иное не предусмотрено ТК РФ.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2.12. Работодатель обязан</w:t>
      </w:r>
      <w:r w:rsidR="00572DF2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сообщать выборному органу первичной профсоюзной организации в письменной форме не позднее, чем за три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РФ, при массовых увольнениях работников – также соответственно не позднее, чем за три месяца.</w:t>
      </w:r>
    </w:p>
    <w:p w:rsidR="007F729E" w:rsidRPr="00D26E70" w:rsidRDefault="007F729E" w:rsidP="008604F1">
      <w:pPr>
        <w:pStyle w:val="31"/>
        <w:ind w:firstLine="709"/>
        <w:rPr>
          <w:color w:val="000000"/>
          <w:sz w:val="24"/>
          <w:szCs w:val="24"/>
        </w:rPr>
      </w:pPr>
      <w:r w:rsidRPr="00D26E70">
        <w:rPr>
          <w:sz w:val="24"/>
          <w:szCs w:val="24"/>
        </w:rPr>
        <w:t>Критерии массовости  увольнения работников определяются в соответствии с от</w:t>
      </w:r>
      <w:r w:rsidR="007063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раслевым Соглашением между Министерством образования и науки Республики Татарстан и Татарским республиканским</w:t>
      </w:r>
      <w:r w:rsidRPr="00D26E70">
        <w:rPr>
          <w:color w:val="FF0000"/>
          <w:sz w:val="24"/>
          <w:szCs w:val="24"/>
        </w:rPr>
        <w:t xml:space="preserve"> </w:t>
      </w:r>
      <w:r w:rsidRPr="00D26E70">
        <w:rPr>
          <w:color w:val="000000"/>
          <w:sz w:val="24"/>
          <w:szCs w:val="24"/>
        </w:rPr>
        <w:t>комитетом профсоюза работников народного образования и науки.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2.13</w:t>
      </w:r>
      <w:r w:rsidR="00706393" w:rsidRPr="00D26E70">
        <w:rPr>
          <w:sz w:val="24"/>
          <w:szCs w:val="24"/>
        </w:rPr>
        <w:t xml:space="preserve">. </w:t>
      </w:r>
      <w:r w:rsidR="00633BB2" w:rsidRPr="00D26E70">
        <w:rPr>
          <w:sz w:val="24"/>
          <w:szCs w:val="24"/>
        </w:rPr>
        <w:t xml:space="preserve">Обеспечить </w:t>
      </w:r>
      <w:r w:rsidRPr="00D26E70">
        <w:rPr>
          <w:sz w:val="24"/>
          <w:szCs w:val="24"/>
        </w:rPr>
        <w:t>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7F729E" w:rsidRPr="00D26E70" w:rsidRDefault="00633BB2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 xml:space="preserve">- </w:t>
      </w:r>
      <w:r w:rsidR="007F729E" w:rsidRPr="00D26E70">
        <w:rPr>
          <w:sz w:val="24"/>
          <w:szCs w:val="24"/>
        </w:rPr>
        <w:t>одинокие матери и отцы, воспитывающие ребенка в возрасте до 16 лет;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>- родители, имеющие ребенка – инвалида в возрасте до 18 лет;</w:t>
      </w:r>
    </w:p>
    <w:p w:rsidR="007F729E" w:rsidRPr="00D26E70" w:rsidRDefault="006C24E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>- предпенсионного возраста</w:t>
      </w:r>
      <w:r w:rsidR="007F729E" w:rsidRPr="00D26E70">
        <w:rPr>
          <w:sz w:val="24"/>
          <w:szCs w:val="24"/>
        </w:rPr>
        <w:t>(за 2 года до пенсии</w:t>
      </w:r>
      <w:r w:rsidRPr="00D26E70">
        <w:rPr>
          <w:sz w:val="24"/>
          <w:szCs w:val="24"/>
        </w:rPr>
        <w:t>,</w:t>
      </w:r>
      <w:r w:rsidR="007F729E" w:rsidRPr="00D26E70">
        <w:rPr>
          <w:sz w:val="24"/>
          <w:szCs w:val="24"/>
        </w:rPr>
        <w:t xml:space="preserve">в том числе </w:t>
      </w:r>
      <w:r w:rsidRPr="00D26E70">
        <w:rPr>
          <w:sz w:val="24"/>
          <w:szCs w:val="24"/>
        </w:rPr>
        <w:t>досрочной трудовой пенсии)</w:t>
      </w:r>
      <w:r w:rsidR="007F729E" w:rsidRPr="00D26E70">
        <w:rPr>
          <w:sz w:val="24"/>
          <w:szCs w:val="24"/>
        </w:rPr>
        <w:t>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>- проработавшие в организации свыше 10 лет;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года;</w:t>
      </w:r>
    </w:p>
    <w:p w:rsidR="007F729E" w:rsidRPr="00D26E70" w:rsidRDefault="00633BB2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      </w:t>
      </w:r>
      <w:r w:rsidR="007F729E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 </w:t>
      </w:r>
      <w:r w:rsidR="007F729E" w:rsidRPr="00D26E70">
        <w:rPr>
          <w:sz w:val="24"/>
          <w:szCs w:val="24"/>
        </w:rPr>
        <w:t>семейные</w:t>
      </w:r>
      <w:r w:rsidRPr="00D26E70">
        <w:rPr>
          <w:sz w:val="24"/>
          <w:szCs w:val="24"/>
        </w:rPr>
        <w:t xml:space="preserve"> </w:t>
      </w:r>
      <w:r w:rsidR="007F729E" w:rsidRPr="00D26E70">
        <w:rPr>
          <w:sz w:val="24"/>
          <w:szCs w:val="24"/>
        </w:rPr>
        <w:t>- при наличии одного ребенка, если оба супруга работают в образовательных организациях;</w:t>
      </w:r>
    </w:p>
    <w:p w:rsidR="007F729E" w:rsidRPr="00D26E70" w:rsidRDefault="00633BB2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      </w:t>
      </w:r>
      <w:r w:rsidR="007F729E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 </w:t>
      </w:r>
      <w:r w:rsidR="007F729E" w:rsidRPr="00D26E70">
        <w:rPr>
          <w:sz w:val="24"/>
          <w:szCs w:val="24"/>
        </w:rPr>
        <w:t>председатель п</w:t>
      </w:r>
      <w:r w:rsidR="006C24EE" w:rsidRPr="00D26E70">
        <w:rPr>
          <w:sz w:val="24"/>
          <w:szCs w:val="24"/>
        </w:rPr>
        <w:t>ервичной организации Профсоюза,</w:t>
      </w:r>
      <w:r w:rsidR="007F729E" w:rsidRPr="00D26E70">
        <w:rPr>
          <w:sz w:val="24"/>
          <w:szCs w:val="24"/>
        </w:rPr>
        <w:t>не освобожденный от основной работы, как в период исполнения им этих полномочий, так и в течение двух лет после окончания срока.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2.14. Обеспечить работнику, увольняемому в связи с ликвидацией организации, сокращением численности или штата работников организации, право на время для поиска работы (не менее 4 часов в неделю) с сохранением среднего заработка.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2. 15. Расторжение трудового договора в соответствии с пунктами 2, 3 и 5 части 1 статьи 81 ТК РФ с работником – членом Профсоюза по инициативе работодателя может </w:t>
      </w:r>
      <w:r w:rsidRPr="00D26E70">
        <w:rPr>
          <w:sz w:val="24"/>
          <w:szCs w:val="24"/>
        </w:rPr>
        <w:lastRenderedPageBreak/>
        <w:t>быть произведено только с учетом мнения выборного органа первичной профсоюзной организации.</w:t>
      </w:r>
    </w:p>
    <w:p w:rsidR="007F729E" w:rsidRPr="00D26E70" w:rsidRDefault="007F729E" w:rsidP="008604F1">
      <w:pPr>
        <w:pStyle w:val="31"/>
        <w:tabs>
          <w:tab w:val="left" w:pos="1620"/>
        </w:tabs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2.16</w:t>
      </w:r>
      <w:r w:rsidR="00633BB2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С учетом мнения выборного органа первичной профсоюзной организации оп</w:t>
      </w:r>
      <w:r w:rsidR="007063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ределять формы профессионального обучения по программам профессиональной подготовки, пере</w:t>
      </w:r>
      <w:r w:rsidR="00FC7E3F" w:rsidRPr="00D26E70">
        <w:rPr>
          <w:sz w:val="24"/>
          <w:szCs w:val="24"/>
        </w:rPr>
        <w:t>подготовки,</w:t>
      </w:r>
      <w:r w:rsidR="00706393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повышения квалификации или дополнительного профессионального образования по программам повышения квалификации  и программам профессио</w:t>
      </w:r>
      <w:r w:rsidR="007063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нальной переподготовки педагогических работников, перечень необходимых профессий и специальностей на каждый календарный год с учетом перспектив развития образователь</w:t>
      </w:r>
      <w:r w:rsidR="007063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ной организации.</w:t>
      </w:r>
    </w:p>
    <w:p w:rsidR="007F729E" w:rsidRPr="00D26E70" w:rsidRDefault="007F729E" w:rsidP="008604F1">
      <w:pPr>
        <w:pStyle w:val="31"/>
        <w:tabs>
          <w:tab w:val="left" w:pos="1620"/>
        </w:tabs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 xml:space="preserve">2.17. Направлять педагогических работников на дополнительное профессиональное образование по профилю педагогической деятельности не реже чем один  раз в три года (подпункт 2 пункта 5 статьи 47 Федерального закона от 29 декабря 2012 г. № 273-ФЗ «Об образовании в Российской Федерации», статьи 196 и 197 ТК РФ) </w:t>
      </w:r>
    </w:p>
    <w:p w:rsidR="007F729E" w:rsidRPr="00D26E70" w:rsidRDefault="007F729E" w:rsidP="008604F1">
      <w:pPr>
        <w:pStyle w:val="31"/>
        <w:tabs>
          <w:tab w:val="left" w:pos="1620"/>
        </w:tabs>
        <w:ind w:firstLine="708"/>
        <w:rPr>
          <w:sz w:val="24"/>
          <w:szCs w:val="24"/>
        </w:rPr>
      </w:pPr>
      <w:r w:rsidRPr="00D26E70">
        <w:rPr>
          <w:color w:val="000000"/>
          <w:sz w:val="24"/>
          <w:szCs w:val="24"/>
        </w:rPr>
        <w:t>2.18.</w:t>
      </w:r>
      <w:r w:rsidR="00633BB2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 xml:space="preserve">В случае направления работника для </w:t>
      </w:r>
      <w:r w:rsidR="00706393" w:rsidRPr="00D26E70">
        <w:rPr>
          <w:sz w:val="24"/>
          <w:szCs w:val="24"/>
        </w:rPr>
        <w:t xml:space="preserve">профессионального обучения или </w:t>
      </w:r>
      <w:r w:rsidRPr="00D26E70">
        <w:rPr>
          <w:sz w:val="24"/>
          <w:szCs w:val="24"/>
        </w:rPr>
        <w:t>допол</w:t>
      </w:r>
      <w:r w:rsidR="007063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нительного профессионального образования </w:t>
      </w:r>
      <w:r w:rsidR="00633BB2" w:rsidRPr="00D26E70">
        <w:rPr>
          <w:sz w:val="24"/>
          <w:szCs w:val="24"/>
        </w:rPr>
        <w:t>сохранять за ним место работы</w:t>
      </w:r>
      <w:r w:rsidR="00FC7E3F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(долж</w:t>
      </w:r>
      <w:r w:rsidR="00FC7E3F" w:rsidRPr="00D26E70">
        <w:rPr>
          <w:sz w:val="24"/>
          <w:szCs w:val="24"/>
        </w:rPr>
        <w:t>ность),</w:t>
      </w:r>
      <w:r w:rsidR="00706393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 xml:space="preserve">среднюю заработную плату по основному месту работы </w:t>
      </w:r>
      <w:r w:rsidR="00706393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 xml:space="preserve">и, если работник направляется для повышения квалификации </w:t>
      </w:r>
      <w:r w:rsidR="00706393" w:rsidRPr="00D26E70">
        <w:rPr>
          <w:sz w:val="24"/>
          <w:szCs w:val="24"/>
        </w:rPr>
        <w:t>в другую местность,</w:t>
      </w:r>
      <w:r w:rsidRPr="00D26E70">
        <w:rPr>
          <w:sz w:val="24"/>
          <w:szCs w:val="24"/>
        </w:rPr>
        <w:t>оплачивать ему командировочные рас</w:t>
      </w:r>
      <w:r w:rsidR="007063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ходы (суточные, проезд к месту обучения и обратно, проживание) в порядке и размерах, предусмотренных для лиц, направляемых в служебные командировки в соответствии с документами, подтверждающими фактически произведенные расходы.</w:t>
      </w:r>
    </w:p>
    <w:p w:rsidR="007F729E" w:rsidRPr="00D26E70" w:rsidRDefault="007F729E" w:rsidP="008604F1">
      <w:pPr>
        <w:shd w:val="clear" w:color="auto" w:fill="FFFFFF"/>
        <w:tabs>
          <w:tab w:val="left" w:pos="1464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2.19.</w:t>
      </w:r>
      <w:r w:rsidR="00633BB2"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>При направлении работников в служебные командировки законодательством установлены расходы, которые работодатель обязан возмещать работнику:</w:t>
      </w:r>
    </w:p>
    <w:p w:rsidR="007F729E" w:rsidRPr="00D26E70" w:rsidRDefault="007F729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 расходы по проезду;</w:t>
      </w:r>
    </w:p>
    <w:p w:rsidR="007F729E" w:rsidRPr="00D26E70" w:rsidRDefault="007F729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-расходы по найму жилого помещения;</w:t>
      </w:r>
    </w:p>
    <w:p w:rsidR="007F729E" w:rsidRPr="00D26E70" w:rsidRDefault="007F729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-дополнительные расходы, связанные с проживанием вне места постоянного житель</w:t>
      </w:r>
      <w:r w:rsidR="005216F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ства (суточные);</w:t>
      </w:r>
    </w:p>
    <w:p w:rsidR="007F729E" w:rsidRPr="00D26E70" w:rsidRDefault="007F729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-иные расходы, произведенные работником с разрешения или ведома работодателя.</w:t>
      </w:r>
    </w:p>
    <w:p w:rsidR="007F729E" w:rsidRPr="00D26E70" w:rsidRDefault="007F729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Оплата суточных (по России) максимально 700 рублей (по финансовой возможности организации), из них оплата за счет бюджета - 100 рублей за счет предпринимательской деятельности 600 рублей, расходы за проживание производится из расчета 550 рублей за счет средств бюджета, остат</w:t>
      </w:r>
      <w:r w:rsidR="005216F9" w:rsidRPr="00D26E70">
        <w:rPr>
          <w:rFonts w:ascii="Times New Roman" w:hAnsi="Times New Roman" w:cs="Times New Roman"/>
          <w:sz w:val="24"/>
          <w:szCs w:val="24"/>
        </w:rPr>
        <w:t>очная часть за счет внебюджета.</w:t>
      </w:r>
      <w:r w:rsidRPr="00D26E70">
        <w:rPr>
          <w:rFonts w:ascii="Times New Roman" w:hAnsi="Times New Roman" w:cs="Times New Roman"/>
          <w:sz w:val="24"/>
          <w:szCs w:val="24"/>
        </w:rPr>
        <w:t>Проезд оплачивается по фак</w:t>
      </w:r>
      <w:r w:rsidR="005216F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ту за счет бюджета.</w:t>
      </w:r>
    </w:p>
    <w:p w:rsidR="007F729E" w:rsidRPr="00D26E70" w:rsidRDefault="007F729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(Следует учи</w:t>
      </w:r>
      <w:r w:rsidR="005216F9" w:rsidRPr="00D26E70">
        <w:rPr>
          <w:rFonts w:ascii="Times New Roman" w:hAnsi="Times New Roman" w:cs="Times New Roman"/>
          <w:sz w:val="24"/>
          <w:szCs w:val="24"/>
        </w:rPr>
        <w:t>тывать,что нормативные правовые акты,</w:t>
      </w:r>
      <w:r w:rsidRPr="00D26E70">
        <w:rPr>
          <w:rFonts w:ascii="Times New Roman" w:hAnsi="Times New Roman" w:cs="Times New Roman"/>
          <w:sz w:val="24"/>
          <w:szCs w:val="24"/>
        </w:rPr>
        <w:t>устанавливающие размеры возмеще</w:t>
      </w:r>
      <w:r w:rsidR="005216F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ния расходов при направлении в служебную командировку, для работников учреждений бюджетной сферы носят обязательный характер, а для работников, работающих в учреж</w:t>
      </w:r>
      <w:r w:rsidR="005216F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дениях с иными организационно-правовыми формами собственности, - рекомендательный характер.)</w:t>
      </w:r>
    </w:p>
    <w:p w:rsidR="007F729E" w:rsidRPr="00D26E70" w:rsidRDefault="007F729E" w:rsidP="008604F1">
      <w:pPr>
        <w:pStyle w:val="31"/>
        <w:tabs>
          <w:tab w:val="left" w:pos="1620"/>
        </w:tabs>
        <w:ind w:firstLine="708"/>
        <w:rPr>
          <w:rFonts w:eastAsia="Arial Unicode MS"/>
          <w:color w:val="000000"/>
          <w:kern w:val="1"/>
          <w:sz w:val="24"/>
          <w:szCs w:val="24"/>
        </w:rPr>
      </w:pPr>
      <w:r w:rsidRPr="00D26E70">
        <w:rPr>
          <w:rFonts w:eastAsia="Arial Unicode MS"/>
          <w:color w:val="000000"/>
          <w:sz w:val="24"/>
          <w:szCs w:val="24"/>
        </w:rPr>
        <w:t>2.20.</w:t>
      </w:r>
      <w:r w:rsidR="00F553D3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Предоставлять гарантии и компенсации работникам, совмещающим работу с по</w:t>
      </w:r>
      <w:r w:rsidR="005216F9" w:rsidRPr="00D26E70">
        <w:rPr>
          <w:sz w:val="24"/>
          <w:szCs w:val="24"/>
        </w:rPr>
        <w:t>лучением образования в порядке,</w:t>
      </w:r>
      <w:r w:rsidRPr="00D26E70">
        <w:rPr>
          <w:sz w:val="24"/>
          <w:szCs w:val="24"/>
        </w:rPr>
        <w:t>п</w:t>
      </w:r>
      <w:r w:rsidR="005216F9" w:rsidRPr="00D26E70">
        <w:rPr>
          <w:sz w:val="24"/>
          <w:szCs w:val="24"/>
        </w:rPr>
        <w:t>редусмотренном главой 26 ТК РФ,</w:t>
      </w:r>
      <w:r w:rsidRPr="00D26E70">
        <w:rPr>
          <w:sz w:val="24"/>
          <w:szCs w:val="24"/>
        </w:rPr>
        <w:t xml:space="preserve">в том числе </w:t>
      </w:r>
      <w:r w:rsidRPr="00D26E70">
        <w:rPr>
          <w:rFonts w:eastAsia="Arial Unicode MS"/>
          <w:color w:val="000000"/>
          <w:kern w:val="1"/>
          <w:sz w:val="24"/>
          <w:szCs w:val="24"/>
        </w:rPr>
        <w:t>работ</w:t>
      </w:r>
      <w:r w:rsidR="005216F9" w:rsidRPr="00D26E70">
        <w:rPr>
          <w:rFonts w:eastAsia="Arial Unicode MS"/>
          <w:color w:val="000000"/>
          <w:kern w:val="1"/>
          <w:sz w:val="24"/>
          <w:szCs w:val="24"/>
        </w:rPr>
        <w:t>-</w:t>
      </w:r>
      <w:r w:rsidRPr="00D26E70">
        <w:rPr>
          <w:rFonts w:eastAsia="Arial Unicode MS"/>
          <w:color w:val="000000"/>
          <w:kern w:val="1"/>
          <w:sz w:val="24"/>
          <w:szCs w:val="24"/>
        </w:rPr>
        <w:t>никам, уже имеющим профессиональное образ</w:t>
      </w:r>
      <w:r w:rsidR="005216F9" w:rsidRPr="00D26E70">
        <w:rPr>
          <w:rFonts w:eastAsia="Arial Unicode MS"/>
          <w:color w:val="000000"/>
          <w:kern w:val="1"/>
          <w:sz w:val="24"/>
          <w:szCs w:val="24"/>
        </w:rPr>
        <w:t>ование соответствующего уровня,</w:t>
      </w:r>
      <w:r w:rsidRPr="00D26E70">
        <w:rPr>
          <w:rFonts w:eastAsia="Arial Unicode MS"/>
          <w:color w:val="000000"/>
          <w:kern w:val="1"/>
          <w:sz w:val="24"/>
          <w:szCs w:val="24"/>
        </w:rPr>
        <w:t>и направ</w:t>
      </w:r>
      <w:r w:rsidR="005216F9" w:rsidRPr="00D26E70">
        <w:rPr>
          <w:rFonts w:eastAsia="Arial Unicode MS"/>
          <w:color w:val="000000"/>
          <w:kern w:val="1"/>
          <w:sz w:val="24"/>
          <w:szCs w:val="24"/>
        </w:rPr>
        <w:t>-</w:t>
      </w:r>
      <w:r w:rsidRPr="00D26E70">
        <w:rPr>
          <w:rFonts w:eastAsia="Arial Unicode MS"/>
          <w:color w:val="000000"/>
          <w:kern w:val="1"/>
          <w:sz w:val="24"/>
          <w:szCs w:val="24"/>
        </w:rPr>
        <w:t>ленным на обучение работодателем.</w:t>
      </w:r>
    </w:p>
    <w:p w:rsidR="007F729E" w:rsidRPr="00D26E70" w:rsidRDefault="007F729E" w:rsidP="008604F1">
      <w:pPr>
        <w:pStyle w:val="31"/>
        <w:tabs>
          <w:tab w:val="left" w:pos="1620"/>
        </w:tabs>
        <w:ind w:firstLine="708"/>
        <w:rPr>
          <w:rFonts w:eastAsia="Arial Unicode MS"/>
          <w:color w:val="000000"/>
          <w:sz w:val="24"/>
          <w:szCs w:val="24"/>
        </w:rPr>
      </w:pPr>
      <w:r w:rsidRPr="00D26E70">
        <w:rPr>
          <w:rFonts w:eastAsia="Arial Unicode MS"/>
          <w:color w:val="000000"/>
          <w:sz w:val="24"/>
          <w:szCs w:val="24"/>
        </w:rPr>
        <w:t xml:space="preserve">2.21.Содействовать работнику, желающему пройти профессиональное обучение по программам профессиональной подготовки, переподготовки, повышения квалификации или дополнительного профессионального образования по </w:t>
      </w:r>
      <w:r w:rsidR="00EC5AC0" w:rsidRPr="00D26E70">
        <w:rPr>
          <w:rFonts w:eastAsia="Arial Unicode MS"/>
          <w:color w:val="000000"/>
          <w:sz w:val="24"/>
          <w:szCs w:val="24"/>
        </w:rPr>
        <w:t>програм</w:t>
      </w:r>
      <w:r w:rsidRPr="00D26E70">
        <w:rPr>
          <w:rFonts w:eastAsia="Arial Unicode MS"/>
          <w:color w:val="000000"/>
          <w:sz w:val="24"/>
          <w:szCs w:val="24"/>
        </w:rPr>
        <w:t>мам повышения квали</w:t>
      </w:r>
      <w:r w:rsidR="005D6D93" w:rsidRPr="00D26E70">
        <w:rPr>
          <w:rFonts w:eastAsia="Arial Unicode MS"/>
          <w:color w:val="000000"/>
          <w:sz w:val="24"/>
          <w:szCs w:val="24"/>
        </w:rPr>
        <w:t>-</w:t>
      </w:r>
      <w:r w:rsidRPr="00D26E70">
        <w:rPr>
          <w:rFonts w:eastAsia="Arial Unicode MS"/>
          <w:color w:val="000000"/>
          <w:sz w:val="24"/>
          <w:szCs w:val="24"/>
        </w:rPr>
        <w:t>фикации и программам профессиональной переподготовки педагогических работников и приобрести другую профессию.</w:t>
      </w:r>
    </w:p>
    <w:p w:rsidR="007F729E" w:rsidRPr="00D26E70" w:rsidRDefault="007F729E" w:rsidP="008604F1">
      <w:pPr>
        <w:pStyle w:val="31"/>
        <w:tabs>
          <w:tab w:val="left" w:pos="1620"/>
        </w:tabs>
        <w:ind w:firstLine="708"/>
        <w:rPr>
          <w:sz w:val="24"/>
          <w:szCs w:val="24"/>
        </w:rPr>
      </w:pPr>
      <w:r w:rsidRPr="00D26E70">
        <w:rPr>
          <w:rFonts w:eastAsia="Arial Unicode MS"/>
          <w:color w:val="000000"/>
          <w:kern w:val="1"/>
          <w:sz w:val="24"/>
          <w:szCs w:val="24"/>
        </w:rPr>
        <w:t xml:space="preserve">2.22. </w:t>
      </w:r>
      <w:r w:rsidRPr="00D26E70">
        <w:rPr>
          <w:sz w:val="24"/>
          <w:szCs w:val="24"/>
        </w:rPr>
        <w:t>Работодатель имеет право заключать с лицом, ищущим работу, или с работни</w:t>
      </w:r>
      <w:r w:rsidR="005216F9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ком данной организации ученический договор на получение образования без отрыва или с отрывом от работы. Ученический договор с работником данной организации является до</w:t>
      </w:r>
      <w:r w:rsidR="005216F9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полнительным к трудовому договору (статья 178 ТК РФ).</w:t>
      </w:r>
    </w:p>
    <w:p w:rsidR="007F729E" w:rsidRPr="00D26E70" w:rsidRDefault="007F729E" w:rsidP="008604F1">
      <w:pPr>
        <w:pStyle w:val="31"/>
        <w:tabs>
          <w:tab w:val="left" w:pos="709"/>
          <w:tab w:val="left" w:pos="1620"/>
        </w:tabs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2.23. Рассматривать все вопросы, связанные с изменением структуры образователь</w:t>
      </w:r>
      <w:r w:rsidR="005D6D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ной организации, ее реорганизацией с участием выборного органа первичной профсоюз</w:t>
      </w:r>
      <w:r w:rsidR="005D6D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ной организации.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lastRenderedPageBreak/>
        <w:t>2.24.При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</w:t>
      </w:r>
      <w:r w:rsidR="005D6D93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точной квалификации принимать меры по переводу работника с его письменного согласия на другую имею</w:t>
      </w:r>
      <w:r w:rsidR="005216F9" w:rsidRPr="00D26E70">
        <w:rPr>
          <w:rFonts w:ascii="Times New Roman" w:hAnsi="Times New Roman" w:cs="Times New Roman"/>
          <w:sz w:val="24"/>
          <w:szCs w:val="24"/>
        </w:rPr>
        <w:t>щуюся у работодателя работу</w:t>
      </w:r>
      <w:r w:rsidRPr="00D26E70">
        <w:rPr>
          <w:rFonts w:ascii="Times New Roman" w:hAnsi="Times New Roman" w:cs="Times New Roman"/>
          <w:sz w:val="24"/>
          <w:szCs w:val="24"/>
        </w:rPr>
        <w:t xml:space="preserve">(как </w:t>
      </w:r>
      <w:r w:rsidR="005216F9" w:rsidRPr="00D26E70">
        <w:rPr>
          <w:rFonts w:ascii="Times New Roman" w:hAnsi="Times New Roman" w:cs="Times New Roman"/>
          <w:sz w:val="24"/>
          <w:szCs w:val="24"/>
        </w:rPr>
        <w:t>вакантную должность или работу,</w:t>
      </w:r>
      <w:r w:rsidRPr="00D26E70">
        <w:rPr>
          <w:rFonts w:ascii="Times New Roman" w:hAnsi="Times New Roman" w:cs="Times New Roman"/>
          <w:sz w:val="24"/>
          <w:szCs w:val="24"/>
        </w:rPr>
        <w:t>соот</w:t>
      </w:r>
      <w:r w:rsidR="005216F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ветствующую квали</w:t>
      </w:r>
      <w:r w:rsidR="00EC5AC0" w:rsidRPr="00D26E70">
        <w:rPr>
          <w:rFonts w:ascii="Times New Roman" w:hAnsi="Times New Roman" w:cs="Times New Roman"/>
          <w:sz w:val="24"/>
          <w:szCs w:val="24"/>
        </w:rPr>
        <w:t>фикации работника,</w:t>
      </w:r>
      <w:r w:rsidRPr="00D26E70">
        <w:rPr>
          <w:rFonts w:ascii="Times New Roman" w:hAnsi="Times New Roman" w:cs="Times New Roman"/>
          <w:sz w:val="24"/>
          <w:szCs w:val="24"/>
        </w:rPr>
        <w:t>так и вакантную нижестоящую должност</w:t>
      </w:r>
      <w:r w:rsidR="00F553D3" w:rsidRPr="00D26E70">
        <w:rPr>
          <w:rFonts w:ascii="Times New Roman" w:hAnsi="Times New Roman" w:cs="Times New Roman"/>
          <w:sz w:val="24"/>
          <w:szCs w:val="24"/>
        </w:rPr>
        <w:t>ь или нижеоплачиваемую работу)</w:t>
      </w:r>
      <w:r w:rsidR="00EC5AC0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F553D3" w:rsidRPr="00D26E70">
        <w:rPr>
          <w:rFonts w:ascii="Times New Roman" w:hAnsi="Times New Roman" w:cs="Times New Roman"/>
          <w:sz w:val="24"/>
          <w:szCs w:val="24"/>
        </w:rPr>
        <w:t>,</w:t>
      </w:r>
      <w:r w:rsidRPr="00D26E70">
        <w:rPr>
          <w:rFonts w:ascii="Times New Roman" w:hAnsi="Times New Roman" w:cs="Times New Roman"/>
          <w:sz w:val="24"/>
          <w:szCs w:val="24"/>
        </w:rPr>
        <w:t>которую работник может выполнять с уче</w:t>
      </w:r>
      <w:r w:rsidR="00FC7E3F" w:rsidRPr="00D26E70">
        <w:rPr>
          <w:rFonts w:ascii="Times New Roman" w:hAnsi="Times New Roman" w:cs="Times New Roman"/>
          <w:sz w:val="24"/>
          <w:szCs w:val="24"/>
        </w:rPr>
        <w:t>том его состояния здоровья</w:t>
      </w:r>
      <w:r w:rsidR="005216F9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FC7E3F" w:rsidRPr="00D26E70">
        <w:rPr>
          <w:rFonts w:ascii="Times New Roman" w:hAnsi="Times New Roman" w:cs="Times New Roman"/>
          <w:sz w:val="24"/>
          <w:szCs w:val="24"/>
        </w:rPr>
        <w:t>(часть3 статьи81 ТК РФ)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2.4.</w:t>
      </w:r>
      <w:r w:rsidR="00F553D3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>Порядок хранения и использования персональных данных работников устанав</w:t>
      </w:r>
      <w:r w:rsidR="0024092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ливается раб</w:t>
      </w:r>
      <w:r w:rsidR="0024092B" w:rsidRPr="00D26E70">
        <w:rPr>
          <w:rFonts w:ascii="Times New Roman" w:hAnsi="Times New Roman" w:cs="Times New Roman"/>
          <w:sz w:val="24"/>
          <w:szCs w:val="24"/>
        </w:rPr>
        <w:t xml:space="preserve">отодателем с соблюдением ст.86, 87, 88, 89, </w:t>
      </w:r>
      <w:r w:rsidRPr="00D26E70">
        <w:rPr>
          <w:rFonts w:ascii="Times New Roman" w:hAnsi="Times New Roman" w:cs="Times New Roman"/>
          <w:sz w:val="24"/>
          <w:szCs w:val="24"/>
        </w:rPr>
        <w:t xml:space="preserve">90 </w:t>
      </w:r>
      <w:r w:rsidRPr="00D26E70">
        <w:rPr>
          <w:rFonts w:ascii="Times New Roman" w:hAnsi="Times New Roman" w:cs="Times New Roman"/>
          <w:sz w:val="22"/>
          <w:szCs w:val="24"/>
        </w:rPr>
        <w:t>Т</w:t>
      </w:r>
      <w:r w:rsidR="0024092B" w:rsidRPr="00D26E70">
        <w:rPr>
          <w:rFonts w:ascii="Times New Roman" w:hAnsi="Times New Roman" w:cs="Times New Roman"/>
          <w:sz w:val="22"/>
          <w:szCs w:val="24"/>
        </w:rPr>
        <w:t>К РФ</w:t>
      </w:r>
      <w:r w:rsidR="0024092B" w:rsidRPr="00D26E70">
        <w:rPr>
          <w:rFonts w:ascii="Times New Roman" w:hAnsi="Times New Roman" w:cs="Times New Roman"/>
          <w:sz w:val="24"/>
          <w:szCs w:val="24"/>
        </w:rPr>
        <w:t xml:space="preserve"> и иных федеральных законов.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2.5.Выборный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</w:t>
      </w:r>
      <w:r w:rsidR="005216F9" w:rsidRPr="00D26E70">
        <w:rPr>
          <w:sz w:val="24"/>
          <w:szCs w:val="24"/>
        </w:rPr>
        <w:t>-ными правовыми актами,</w:t>
      </w:r>
      <w:r w:rsidRPr="00D26E70">
        <w:rPr>
          <w:sz w:val="24"/>
          <w:szCs w:val="24"/>
        </w:rPr>
        <w:t>содержащими нормы</w:t>
      </w:r>
      <w:r w:rsidR="005216F9" w:rsidRPr="00D26E70">
        <w:rPr>
          <w:sz w:val="24"/>
          <w:szCs w:val="24"/>
        </w:rPr>
        <w:t xml:space="preserve"> трудового права, соглашениями,</w:t>
      </w:r>
      <w:r w:rsidRPr="00D26E70">
        <w:rPr>
          <w:sz w:val="24"/>
          <w:szCs w:val="24"/>
        </w:rPr>
        <w:t>локальны</w:t>
      </w:r>
      <w:r w:rsidR="005216F9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ми </w:t>
      </w:r>
      <w:r w:rsidR="005216F9" w:rsidRPr="00D26E70">
        <w:rPr>
          <w:sz w:val="24"/>
          <w:szCs w:val="24"/>
        </w:rPr>
        <w:t xml:space="preserve">нормативными актами, настоящим </w:t>
      </w:r>
      <w:r w:rsidRPr="00D26E70">
        <w:rPr>
          <w:sz w:val="24"/>
          <w:szCs w:val="24"/>
        </w:rPr>
        <w:t>коллективным договором при заключении, измене</w:t>
      </w:r>
      <w:r w:rsidR="005216F9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нии и расторжении трудовых договоров с работниками.</w:t>
      </w:r>
      <w:r w:rsidR="00F553D3" w:rsidRPr="00D26E70">
        <w:rPr>
          <w:sz w:val="24"/>
          <w:szCs w:val="24"/>
        </w:rPr>
        <w:t xml:space="preserve"> </w:t>
      </w:r>
    </w:p>
    <w:p w:rsidR="005216F9" w:rsidRPr="00D26E70" w:rsidRDefault="005216F9" w:rsidP="008604F1">
      <w:pPr>
        <w:pStyle w:val="31"/>
        <w:outlineLvl w:val="0"/>
        <w:rPr>
          <w:b/>
          <w:bCs/>
          <w:caps/>
          <w:sz w:val="24"/>
          <w:szCs w:val="24"/>
        </w:rPr>
      </w:pPr>
    </w:p>
    <w:p w:rsidR="00605B6B" w:rsidRDefault="00605B6B" w:rsidP="008604F1">
      <w:pPr>
        <w:pStyle w:val="31"/>
        <w:outlineLvl w:val="0"/>
        <w:rPr>
          <w:b/>
          <w:bCs/>
          <w:caps/>
          <w:sz w:val="24"/>
          <w:szCs w:val="24"/>
        </w:rPr>
      </w:pPr>
    </w:p>
    <w:p w:rsidR="00605B6B" w:rsidRDefault="00605B6B" w:rsidP="008604F1">
      <w:pPr>
        <w:pStyle w:val="31"/>
        <w:outlineLvl w:val="0"/>
        <w:rPr>
          <w:b/>
          <w:bCs/>
          <w:caps/>
          <w:sz w:val="24"/>
          <w:szCs w:val="24"/>
        </w:rPr>
      </w:pPr>
    </w:p>
    <w:p w:rsidR="007F729E" w:rsidRPr="00D26E70" w:rsidRDefault="007F729E" w:rsidP="008604F1">
      <w:pPr>
        <w:pStyle w:val="31"/>
        <w:outlineLvl w:val="0"/>
        <w:rPr>
          <w:b/>
          <w:bCs/>
          <w:caps/>
          <w:sz w:val="24"/>
          <w:szCs w:val="24"/>
        </w:rPr>
      </w:pPr>
      <w:r w:rsidRPr="00D26E70">
        <w:rPr>
          <w:b/>
          <w:bCs/>
          <w:caps/>
          <w:sz w:val="24"/>
          <w:szCs w:val="24"/>
          <w:lang w:val="en-US"/>
        </w:rPr>
        <w:t>III</w:t>
      </w:r>
      <w:r w:rsidRPr="00D26E70">
        <w:rPr>
          <w:b/>
          <w:bCs/>
          <w:caps/>
          <w:sz w:val="24"/>
          <w:szCs w:val="24"/>
        </w:rPr>
        <w:t>. рабочее время и время отдыха</w:t>
      </w:r>
      <w:r w:rsidR="005A3904" w:rsidRPr="00D26E70">
        <w:rPr>
          <w:b/>
          <w:bCs/>
          <w:caps/>
          <w:sz w:val="24"/>
          <w:szCs w:val="24"/>
        </w:rPr>
        <w:t xml:space="preserve">   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 Стороны пришли к соглашению о том, что:</w:t>
      </w:r>
    </w:p>
    <w:p w:rsidR="007F729E" w:rsidRPr="00D26E70" w:rsidRDefault="007F729E" w:rsidP="008604F1">
      <w:pPr>
        <w:tabs>
          <w:tab w:val="left" w:pos="6865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должности, условий труда и других факторов.</w:t>
      </w:r>
    </w:p>
    <w:p w:rsidR="007F729E" w:rsidRPr="00D26E70" w:rsidRDefault="007F729E" w:rsidP="008604F1">
      <w:pPr>
        <w:tabs>
          <w:tab w:val="left" w:pos="6865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</w:t>
      </w:r>
      <w:r w:rsidR="005216F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ются Приказом Министерства образования и науки Российской Федерации от 22 декабря 2014 года № 1601 «О продолжительности рабочего времени (нормах часов педагогичес</w:t>
      </w:r>
      <w:r w:rsidR="005216F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</w:t>
      </w:r>
      <w:r w:rsidR="005A3904" w:rsidRPr="00D26E70">
        <w:rPr>
          <w:rFonts w:ascii="Times New Roman" w:hAnsi="Times New Roman" w:cs="Times New Roman"/>
          <w:sz w:val="24"/>
          <w:szCs w:val="24"/>
        </w:rPr>
        <w:t xml:space="preserve">вом договоре», </w:t>
      </w:r>
      <w:r w:rsidRPr="00D26E70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</w:t>
      </w:r>
      <w:r w:rsidR="005A3904" w:rsidRPr="00D26E70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="00EC5AC0" w:rsidRPr="00D26E70">
          <w:rPr>
            <w:rStyle w:val="af5"/>
            <w:rFonts w:ascii="Times New Roman" w:hAnsi="Times New Roman" w:cs="Times New Roman"/>
            <w:b w:val="0"/>
            <w:bCs w:val="0"/>
            <w:color w:val="auto"/>
            <w:sz w:val="24"/>
            <w:szCs w:val="24"/>
          </w:rPr>
          <w:t>от 11 мая 2016 г.</w:t>
        </w:r>
        <w:r w:rsidR="005D6D93" w:rsidRPr="00D26E70">
          <w:rPr>
            <w:rStyle w:val="af5"/>
            <w:rFonts w:ascii="Times New Roman" w:hAnsi="Times New Roman" w:cs="Times New Roman"/>
            <w:b w:val="0"/>
            <w:bCs w:val="0"/>
            <w:color w:val="auto"/>
            <w:sz w:val="24"/>
            <w:szCs w:val="24"/>
          </w:rPr>
          <w:t xml:space="preserve"> </w:t>
        </w:r>
        <w:r w:rsidRPr="00D26E70">
          <w:rPr>
            <w:rStyle w:val="af5"/>
            <w:rFonts w:ascii="Times New Roman" w:hAnsi="Times New Roman" w:cs="Times New Roman"/>
            <w:b w:val="0"/>
            <w:bCs w:val="0"/>
            <w:color w:val="auto"/>
            <w:sz w:val="24"/>
            <w:szCs w:val="24"/>
          </w:rPr>
          <w:t>N 536</w:t>
        </w:r>
        <w:r w:rsidR="005A3904" w:rsidRPr="00D26E70">
          <w:rPr>
            <w:rStyle w:val="af5"/>
            <w:rFonts w:ascii="Times New Roman" w:hAnsi="Times New Roman" w:cs="Times New Roman"/>
            <w:b w:val="0"/>
            <w:bCs w:val="0"/>
            <w:color w:val="auto"/>
            <w:sz w:val="24"/>
            <w:szCs w:val="24"/>
          </w:rPr>
          <w:t xml:space="preserve"> </w:t>
        </w:r>
        <w:r w:rsidRPr="00D26E70">
          <w:rPr>
            <w:rStyle w:val="af5"/>
            <w:rFonts w:ascii="Times New Roman" w:hAnsi="Times New Roman" w:cs="Times New Roman"/>
            <w:b w:val="0"/>
            <w:bCs w:val="0"/>
            <w:color w:val="auto"/>
            <w:sz w:val="24"/>
            <w:szCs w:val="24"/>
          </w:rPr>
          <w:t>"Об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деятельность"</w:t>
        </w:r>
      </w:hyperlink>
    </w:p>
    <w:p w:rsidR="007F729E" w:rsidRPr="00D26E70" w:rsidRDefault="005A3904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 xml:space="preserve">3.1. </w:t>
      </w:r>
      <w:r w:rsidR="007F729E" w:rsidRPr="00D26E70">
        <w:rPr>
          <w:sz w:val="24"/>
          <w:szCs w:val="24"/>
        </w:rPr>
        <w:t>В соответствии с требованиями трудового законодательства и иных норматив</w:t>
      </w:r>
      <w:r w:rsidR="0024092B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ных правовых актов, содержащих нормы трудового права, а также соглашений режим ра</w:t>
      </w:r>
      <w:r w:rsidR="0024092B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бочего времени и времени отдыха работников образовательной организации определя</w:t>
      </w:r>
      <w:r w:rsidR="0024092B" w:rsidRPr="00D26E70">
        <w:rPr>
          <w:sz w:val="24"/>
          <w:szCs w:val="24"/>
        </w:rPr>
        <w:t>ет-</w:t>
      </w:r>
      <w:r w:rsidR="007F729E" w:rsidRPr="00D26E70">
        <w:rPr>
          <w:sz w:val="24"/>
          <w:szCs w:val="24"/>
        </w:rPr>
        <w:t>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непос</w:t>
      </w:r>
      <w:r w:rsidR="0024092B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редственной образовательной деятельности,годовым календарным учебным графиком, графиками работы, согласованными с выборным органом первичной профсоюзной орга</w:t>
      </w:r>
      <w:r w:rsidR="0024092B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 xml:space="preserve">низации. 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3.2</w:t>
      </w:r>
      <w:r w:rsidR="005A3904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>Для заведующего,старшего воспитателя,педагогов, учебно-вспомогательного и обслуживающего персонала образовательной организации устанавливается нормальная продолжительность рабочего времени, которая не может превышать 40 часов в неделю.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3.3.Для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 xml:space="preserve">В зависимости от должности и (или) специальности педагогических работников с учетом особенностей их труда </w:t>
      </w:r>
      <w:hyperlink r:id="rId11" w:history="1">
        <w:r w:rsidRPr="00D26E70">
          <w:rPr>
            <w:sz w:val="24"/>
            <w:szCs w:val="24"/>
          </w:rPr>
          <w:t>продолжительность</w:t>
        </w:r>
      </w:hyperlink>
      <w:r w:rsidRPr="00D26E70">
        <w:rPr>
          <w:sz w:val="24"/>
          <w:szCs w:val="24"/>
        </w:rPr>
        <w:t xml:space="preserve"> рабочего времени (нормы часов педа</w:t>
      </w:r>
      <w:r w:rsidR="005D6D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гогической работы за ставку заработной платы), порядок определения нагрузки, оговари</w:t>
      </w:r>
      <w:r w:rsidR="005D6D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ваемой в трудовом договоре, и основания ее изменения, случаи установления верхнего предела нагрузки педагогических работников определяются уполномоченным Прави</w:t>
      </w:r>
      <w:r w:rsidR="005D6D93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тельством Российской Федерации федеральным органом исполнительной власти, осуществляющим правовое регулирование в сфере образования.</w:t>
      </w:r>
    </w:p>
    <w:p w:rsidR="007F729E" w:rsidRPr="00D26E70" w:rsidRDefault="007F729E" w:rsidP="008604F1">
      <w:pPr>
        <w:pStyle w:val="31"/>
        <w:ind w:firstLine="705"/>
        <w:rPr>
          <w:rFonts w:eastAsia="MS Mincho"/>
          <w:sz w:val="24"/>
          <w:szCs w:val="24"/>
        </w:rPr>
      </w:pPr>
      <w:r w:rsidRPr="00D26E70">
        <w:rPr>
          <w:sz w:val="24"/>
          <w:szCs w:val="24"/>
        </w:rPr>
        <w:lastRenderedPageBreak/>
        <w:t xml:space="preserve">3.4. В образовательной организации </w:t>
      </w:r>
      <w:r w:rsidRPr="00D26E70">
        <w:rPr>
          <w:rFonts w:eastAsia="MS Mincho"/>
          <w:sz w:val="24"/>
          <w:szCs w:val="24"/>
        </w:rPr>
        <w:t>нагрузка на новый учебный год устанавлива</w:t>
      </w:r>
      <w:r w:rsidR="005D6D93" w:rsidRPr="00D26E70">
        <w:rPr>
          <w:rFonts w:eastAsia="MS Mincho"/>
          <w:sz w:val="24"/>
          <w:szCs w:val="24"/>
        </w:rPr>
        <w:t>-</w:t>
      </w:r>
      <w:r w:rsidRPr="00D26E70">
        <w:rPr>
          <w:rFonts w:eastAsia="MS Mincho"/>
          <w:sz w:val="24"/>
          <w:szCs w:val="24"/>
        </w:rPr>
        <w:t>ется руководителем образовательной организации по  согласованию с выборным органом первичной профсоюзной организации в соответствии с трудовым договором работника.</w:t>
      </w:r>
    </w:p>
    <w:p w:rsidR="007F729E" w:rsidRPr="00D26E70" w:rsidRDefault="007F729E" w:rsidP="008604F1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3.5. Изменение условий трудового договора, за исключением изменения трудовой функции педагогического работни</w:t>
      </w:r>
      <w:r w:rsidR="005A3904" w:rsidRPr="00D26E70">
        <w:rPr>
          <w:rFonts w:ascii="Times New Roman" w:hAnsi="Times New Roman" w:cs="Times New Roman"/>
          <w:sz w:val="24"/>
          <w:szCs w:val="24"/>
        </w:rPr>
        <w:t>ка образовательной организации,</w:t>
      </w:r>
      <w:r w:rsidR="00E7546B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 xml:space="preserve">осуществлять только в случаях, когда по причинам, связанным с изменением </w:t>
      </w:r>
      <w:r w:rsidR="00EC5AC0" w:rsidRPr="00D26E70">
        <w:rPr>
          <w:rFonts w:ascii="Times New Roman" w:hAnsi="Times New Roman" w:cs="Times New Roman"/>
          <w:sz w:val="24"/>
          <w:szCs w:val="24"/>
        </w:rPr>
        <w:t>организаци</w:t>
      </w:r>
      <w:r w:rsidRPr="00D26E70">
        <w:rPr>
          <w:rFonts w:ascii="Times New Roman" w:hAnsi="Times New Roman" w:cs="Times New Roman"/>
          <w:sz w:val="24"/>
          <w:szCs w:val="24"/>
        </w:rPr>
        <w:t>онных или технологи</w:t>
      </w:r>
      <w:r w:rsidR="005D6D93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ческих условий труда, определенные сторонами условия трудового договора не могут быть сохранены.</w:t>
      </w:r>
    </w:p>
    <w:p w:rsidR="007F729E" w:rsidRPr="00D26E70" w:rsidRDefault="007F729E" w:rsidP="008604F1">
      <w:pPr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3.6.</w:t>
      </w:r>
      <w:r w:rsidRPr="00D26E70">
        <w:rPr>
          <w:rFonts w:ascii="Times New Roman" w:eastAsia="MS Mincho" w:hAnsi="Times New Roman" w:cs="Times New Roman"/>
          <w:sz w:val="24"/>
          <w:szCs w:val="24"/>
        </w:rPr>
        <w:t xml:space="preserve"> При установлении педагогам, для которых данное учреждение является </w:t>
      </w:r>
      <w:r w:rsidR="00E7546B" w:rsidRPr="00D26E70">
        <w:rPr>
          <w:rFonts w:ascii="Times New Roman" w:eastAsia="MS Mincho" w:hAnsi="Times New Roman" w:cs="Times New Roman"/>
          <w:sz w:val="24"/>
          <w:szCs w:val="24"/>
        </w:rPr>
        <w:t>мес</w:t>
      </w:r>
      <w:r w:rsidRPr="00D26E70">
        <w:rPr>
          <w:rFonts w:ascii="Times New Roman" w:eastAsia="MS Mincho" w:hAnsi="Times New Roman" w:cs="Times New Roman"/>
          <w:sz w:val="24"/>
          <w:szCs w:val="24"/>
        </w:rPr>
        <w:t xml:space="preserve">том основной работы, нагрузки на новый учебный год, как правило, </w:t>
      </w:r>
      <w:r w:rsidR="00EC5AC0" w:rsidRPr="00D26E70">
        <w:rPr>
          <w:rFonts w:ascii="Times New Roman" w:eastAsia="MS Mincho" w:hAnsi="Times New Roman" w:cs="Times New Roman"/>
          <w:sz w:val="24"/>
          <w:szCs w:val="24"/>
        </w:rPr>
        <w:t>сохраня</w:t>
      </w:r>
      <w:r w:rsidRPr="00D26E70">
        <w:rPr>
          <w:rFonts w:ascii="Times New Roman" w:eastAsia="MS Mincho" w:hAnsi="Times New Roman" w:cs="Times New Roman"/>
          <w:sz w:val="24"/>
          <w:szCs w:val="24"/>
        </w:rPr>
        <w:t>ется ее объем. Объем нагрузки, установленный педагогам в начале учебного года, не может быть умень</w:t>
      </w:r>
      <w:r w:rsidR="0024092B" w:rsidRPr="00D26E70">
        <w:rPr>
          <w:rFonts w:ascii="Times New Roman" w:eastAsia="MS Mincho" w:hAnsi="Times New Roman" w:cs="Times New Roman"/>
          <w:sz w:val="24"/>
          <w:szCs w:val="24"/>
        </w:rPr>
        <w:t>-</w:t>
      </w:r>
      <w:r w:rsidRPr="00D26E70">
        <w:rPr>
          <w:rFonts w:ascii="Times New Roman" w:eastAsia="MS Mincho" w:hAnsi="Times New Roman" w:cs="Times New Roman"/>
          <w:sz w:val="24"/>
          <w:szCs w:val="24"/>
        </w:rPr>
        <w:t>шен по инициативе работодателя в текущем учебном году, а также при установлении ее на следующий учебный год, за исключением случая, указанног</w:t>
      </w:r>
      <w:r w:rsidR="0024092B" w:rsidRPr="00D26E70">
        <w:rPr>
          <w:rFonts w:ascii="Times New Roman" w:eastAsia="MS Mincho" w:hAnsi="Times New Roman" w:cs="Times New Roman"/>
          <w:sz w:val="24"/>
          <w:szCs w:val="24"/>
        </w:rPr>
        <w:t>о в  п.3.5. настоящего раздела.</w:t>
      </w:r>
      <w:r w:rsidRPr="00D26E70">
        <w:rPr>
          <w:rFonts w:ascii="Times New Roman" w:eastAsia="MS Mincho" w:hAnsi="Times New Roman" w:cs="Times New Roman"/>
          <w:sz w:val="24"/>
          <w:szCs w:val="24"/>
        </w:rPr>
        <w:t xml:space="preserve">  </w:t>
      </w:r>
    </w:p>
    <w:p w:rsidR="007F729E" w:rsidRPr="00D26E70" w:rsidRDefault="007F729E" w:rsidP="008604F1">
      <w:pPr>
        <w:pStyle w:val="21"/>
        <w:spacing w:after="0" w:line="240" w:lineRule="auto"/>
        <w:ind w:left="0" w:firstLine="539"/>
        <w:jc w:val="both"/>
        <w:rPr>
          <w:rFonts w:eastAsia="MS Mincho"/>
        </w:rPr>
      </w:pPr>
      <w:r w:rsidRPr="00D26E70">
        <w:rPr>
          <w:rFonts w:eastAsia="MS Mincho"/>
        </w:rPr>
        <w:t>Объем нагрузки педагогов и других работников больше или меньше нормы часов за ставку заработной платы устанавливается только с их письменного согласия.</w:t>
      </w:r>
    </w:p>
    <w:p w:rsidR="007F729E" w:rsidRPr="00D26E70" w:rsidRDefault="007F729E" w:rsidP="008604F1">
      <w:pPr>
        <w:pStyle w:val="21"/>
        <w:spacing w:after="0" w:line="240" w:lineRule="auto"/>
        <w:ind w:left="0" w:firstLine="540"/>
        <w:jc w:val="both"/>
      </w:pPr>
      <w:r w:rsidRPr="00D26E70">
        <w:rPr>
          <w:rFonts w:eastAsia="MS Mincho"/>
        </w:rPr>
        <w:t xml:space="preserve"> </w:t>
      </w:r>
      <w:r w:rsidRPr="00D26E70">
        <w:rPr>
          <w:iCs/>
        </w:rPr>
        <w:t xml:space="preserve">3.7. </w:t>
      </w:r>
      <w:r w:rsidRPr="00D26E70">
        <w:t>Нагрузка  педагогическим работникам, находящимся к началу учебного года в отпуске по уходу за ребенком до достижения им возраста трех лет либо в ином отпуске, устанавливается при распределении ее на очередной учебный год на общих основаниях в соответствии с трудовым договором работника, а затем передается для выполнения дру</w:t>
      </w:r>
      <w:r w:rsidR="0024092B" w:rsidRPr="00D26E70">
        <w:t>-</w:t>
      </w:r>
      <w:r w:rsidRPr="00D26E70">
        <w:t>гим педагогам на период нахождения указанных работников в соответствующих отпусках.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 xml:space="preserve">3.8. Продолжительность рабочей недели </w:t>
      </w:r>
      <w:r w:rsidRPr="00D26E70">
        <w:rPr>
          <w:i/>
          <w:sz w:val="24"/>
          <w:szCs w:val="24"/>
        </w:rPr>
        <w:t xml:space="preserve">– </w:t>
      </w:r>
      <w:r w:rsidR="00A613D5" w:rsidRPr="00D26E70">
        <w:rPr>
          <w:sz w:val="24"/>
          <w:szCs w:val="24"/>
        </w:rPr>
        <w:t>шес</w:t>
      </w:r>
      <w:r w:rsidRPr="00D26E70">
        <w:rPr>
          <w:sz w:val="24"/>
          <w:szCs w:val="24"/>
        </w:rPr>
        <w:t>тидневная</w:t>
      </w:r>
      <w:r w:rsidRPr="00D26E70">
        <w:rPr>
          <w:i/>
          <w:sz w:val="24"/>
          <w:szCs w:val="24"/>
        </w:rPr>
        <w:t>,</w:t>
      </w:r>
      <w:r w:rsidRPr="00D26E70">
        <w:rPr>
          <w:sz w:val="24"/>
          <w:szCs w:val="24"/>
        </w:rPr>
        <w:t xml:space="preserve"> непрерывная рабочая не</w:t>
      </w:r>
      <w:r w:rsidR="0024092B" w:rsidRPr="00D26E70">
        <w:rPr>
          <w:sz w:val="24"/>
          <w:szCs w:val="24"/>
        </w:rPr>
        <w:t>-</w:t>
      </w:r>
      <w:r w:rsidR="00A613D5" w:rsidRPr="00D26E70">
        <w:rPr>
          <w:sz w:val="24"/>
          <w:szCs w:val="24"/>
        </w:rPr>
        <w:t>деля, соответственно с одним выходными днём</w:t>
      </w:r>
      <w:r w:rsidRPr="00D26E70">
        <w:rPr>
          <w:sz w:val="24"/>
          <w:szCs w:val="24"/>
        </w:rPr>
        <w:t xml:space="preserve"> в неделю</w:t>
      </w:r>
      <w:r w:rsidR="00A613D5" w:rsidRPr="00D26E70">
        <w:rPr>
          <w:sz w:val="24"/>
          <w:szCs w:val="24"/>
        </w:rPr>
        <w:t>,</w:t>
      </w:r>
      <w:r w:rsidRPr="00D26E70">
        <w:rPr>
          <w:sz w:val="24"/>
          <w:szCs w:val="24"/>
        </w:rPr>
        <w:t xml:space="preserve"> устанавливается для работников правилами внутреннего трудового ра</w:t>
      </w:r>
      <w:r w:rsidR="00261198" w:rsidRPr="00D26E70">
        <w:rPr>
          <w:sz w:val="24"/>
          <w:szCs w:val="24"/>
        </w:rPr>
        <w:t>спорядки и трудовыми договора</w:t>
      </w:r>
      <w:r w:rsidR="00E7546B" w:rsidRPr="00D26E70">
        <w:rPr>
          <w:sz w:val="24"/>
          <w:szCs w:val="24"/>
        </w:rPr>
        <w:t xml:space="preserve">ми.    </w:t>
      </w:r>
      <w:r w:rsidR="00261198" w:rsidRPr="00D26E70">
        <w:rPr>
          <w:sz w:val="24"/>
          <w:szCs w:val="24"/>
        </w:rPr>
        <w:t xml:space="preserve">                                                                                    </w:t>
      </w:r>
      <w:r w:rsidRPr="00D26E70">
        <w:rPr>
          <w:sz w:val="24"/>
          <w:szCs w:val="24"/>
        </w:rPr>
        <w:t>Общим в</w:t>
      </w:r>
      <w:r w:rsidR="00A613D5" w:rsidRPr="00D26E70">
        <w:rPr>
          <w:sz w:val="24"/>
          <w:szCs w:val="24"/>
        </w:rPr>
        <w:t xml:space="preserve">ыходным днем является </w:t>
      </w:r>
      <w:r w:rsidRPr="00D26E70">
        <w:rPr>
          <w:sz w:val="24"/>
          <w:szCs w:val="24"/>
        </w:rPr>
        <w:t>воскресенье.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3.9</w:t>
      </w:r>
      <w:r w:rsidR="00281130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Составление расписания НОД осуществляется с учетом рационального исполь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зования рабочего времени педагогов.</w:t>
      </w:r>
    </w:p>
    <w:p w:rsidR="007F729E" w:rsidRPr="00D26E70" w:rsidRDefault="00A613D5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      </w:t>
      </w:r>
      <w:r w:rsidR="007F729E" w:rsidRPr="00D26E70">
        <w:rPr>
          <w:sz w:val="24"/>
          <w:szCs w:val="24"/>
        </w:rPr>
        <w:t>Рабочее время педагогов в период занятий определяется расписанием НОД и выпол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нением всего круга обязанностей, которые возлагаются на педагога в соответствии с пра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вилами внутреннего трудового распорядка, трудовыми договорами, должностными инс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трукциями.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3.10. Летний период,не совпадающий с ежегодными оплачиваемыми отпусками пе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даго</w:t>
      </w:r>
      <w:r w:rsidR="00A613D5" w:rsidRPr="00D26E70">
        <w:rPr>
          <w:sz w:val="24"/>
          <w:szCs w:val="24"/>
        </w:rPr>
        <w:t>гических работников,</w:t>
      </w:r>
      <w:r w:rsidRPr="00D26E70">
        <w:rPr>
          <w:sz w:val="24"/>
          <w:szCs w:val="24"/>
        </w:rPr>
        <w:t xml:space="preserve">а также </w:t>
      </w:r>
      <w:r w:rsidR="00A613D5" w:rsidRPr="00D26E70">
        <w:rPr>
          <w:sz w:val="24"/>
          <w:szCs w:val="24"/>
        </w:rPr>
        <w:t xml:space="preserve">периоды отмены учебных занятий, </w:t>
      </w:r>
      <w:r w:rsidR="00E7546B" w:rsidRPr="00D26E70">
        <w:rPr>
          <w:sz w:val="24"/>
          <w:szCs w:val="24"/>
        </w:rPr>
        <w:t>явля</w:t>
      </w:r>
      <w:r w:rsidRPr="00D26E70">
        <w:rPr>
          <w:sz w:val="24"/>
          <w:szCs w:val="24"/>
        </w:rPr>
        <w:t>ются для них ра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бочим временем. В летний период педагогические работники осуществляют педагогичес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кую, методическую, организационную работу, связанную с реализацией образователь</w:t>
      </w:r>
      <w:r w:rsidR="0024092B" w:rsidRPr="00D26E70">
        <w:rPr>
          <w:sz w:val="24"/>
          <w:szCs w:val="24"/>
        </w:rPr>
        <w:t>ной программы,</w:t>
      </w:r>
      <w:r w:rsidRPr="00D26E70">
        <w:rPr>
          <w:sz w:val="24"/>
          <w:szCs w:val="24"/>
        </w:rPr>
        <w:t>в пределах нормир</w:t>
      </w:r>
      <w:r w:rsidR="0024092B" w:rsidRPr="00D26E70">
        <w:rPr>
          <w:sz w:val="24"/>
          <w:szCs w:val="24"/>
        </w:rPr>
        <w:t>уемой части их рабочего времени</w:t>
      </w:r>
      <w:r w:rsidR="00A613D5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(установленног</w:t>
      </w:r>
      <w:r w:rsidR="00261198" w:rsidRPr="00D26E70">
        <w:rPr>
          <w:sz w:val="24"/>
          <w:szCs w:val="24"/>
        </w:rPr>
        <w:t>о объема учебной нагрузки),</w:t>
      </w:r>
      <w:r w:rsidRPr="00D26E70">
        <w:rPr>
          <w:sz w:val="24"/>
          <w:szCs w:val="24"/>
        </w:rPr>
        <w:t>определенной им до начал</w:t>
      </w:r>
      <w:r w:rsidR="00A613D5" w:rsidRPr="00D26E70">
        <w:rPr>
          <w:sz w:val="24"/>
          <w:szCs w:val="24"/>
        </w:rPr>
        <w:t>а данного периода,</w:t>
      </w:r>
      <w:r w:rsidRPr="00D26E70">
        <w:rPr>
          <w:sz w:val="24"/>
          <w:szCs w:val="24"/>
        </w:rPr>
        <w:t>с сохранением заработной платы в установленном порядке. График работы в летний период утверждается приказом руководителя образовательной организации по согласованию с выборным органом перви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ч</w:t>
      </w:r>
      <w:r w:rsidR="00A613D5" w:rsidRPr="00D26E70">
        <w:rPr>
          <w:sz w:val="24"/>
          <w:szCs w:val="24"/>
        </w:rPr>
        <w:t>ной профсоюзной организации.При совмещении,</w:t>
      </w:r>
      <w:r w:rsidRPr="00D26E70">
        <w:rPr>
          <w:sz w:val="24"/>
          <w:szCs w:val="24"/>
        </w:rPr>
        <w:t>замене должностей заключается допол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нительное соглашение, проводится инструктаж по охране труда и ознакомление с долж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нос</w:t>
      </w:r>
      <w:r w:rsidR="00A613D5" w:rsidRPr="00D26E70">
        <w:rPr>
          <w:sz w:val="24"/>
          <w:szCs w:val="24"/>
        </w:rPr>
        <w:t>тными обязанностями.</w:t>
      </w:r>
      <w:r w:rsidRPr="00D26E70">
        <w:rPr>
          <w:sz w:val="24"/>
          <w:szCs w:val="24"/>
        </w:rPr>
        <w:t>В период отпусков ставить на группы замещение другого работ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ника, выполнение труда не требующего специальной подго</w:t>
      </w:r>
      <w:r w:rsidR="0024092B" w:rsidRPr="00D26E70">
        <w:rPr>
          <w:sz w:val="24"/>
          <w:szCs w:val="24"/>
        </w:rPr>
        <w:t>т</w:t>
      </w:r>
      <w:r w:rsidRPr="00D26E70">
        <w:rPr>
          <w:sz w:val="24"/>
          <w:szCs w:val="24"/>
        </w:rPr>
        <w:t>овки.</w:t>
      </w:r>
    </w:p>
    <w:p w:rsidR="007F729E" w:rsidRPr="00D26E70" w:rsidRDefault="00A613D5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В летний период,</w:t>
      </w:r>
      <w:r w:rsidR="007F729E" w:rsidRPr="00D26E70">
        <w:rPr>
          <w:sz w:val="24"/>
          <w:szCs w:val="24"/>
        </w:rPr>
        <w:t>а также в период отмены учебных занятий педагогический,учебно</w:t>
      </w:r>
      <w:r w:rsidRPr="00D26E70">
        <w:rPr>
          <w:sz w:val="24"/>
          <w:szCs w:val="24"/>
        </w:rPr>
        <w:t xml:space="preserve"> </w:t>
      </w:r>
      <w:r w:rsidR="007F729E" w:rsidRPr="00D26E70">
        <w:rPr>
          <w:sz w:val="24"/>
          <w:szCs w:val="24"/>
        </w:rPr>
        <w:t>-вспомогательный и обслуживающий персонал образовательной организации может прив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лекаться к выполнению хозяйственных работ, не требующих специальных знаний, в пре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 xml:space="preserve">делах установленной им продолжительности рабочего времени. 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3.11. Привлечение работодателем работников к работе в сверхурочное время до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пускается только с письменного согласия работника и компенсируется в соответствии с трудовым </w:t>
      </w:r>
      <w:r w:rsidR="00261198" w:rsidRPr="00D26E70">
        <w:rPr>
          <w:sz w:val="24"/>
          <w:szCs w:val="24"/>
        </w:rPr>
        <w:t>законо</w:t>
      </w:r>
      <w:r w:rsidRPr="00D26E70">
        <w:rPr>
          <w:sz w:val="24"/>
          <w:szCs w:val="24"/>
        </w:rPr>
        <w:t>дательством.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Работодатель может привлекать работников к сверхурочным работам в соответс</w:t>
      </w:r>
      <w:r w:rsidR="0024092B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твии со статьей 99 ТК РФ только с предварительного согласия выборного органа первич</w:t>
      </w:r>
      <w:r w:rsidR="0024092B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ной профсоюзной организации.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lastRenderedPageBreak/>
        <w:t xml:space="preserve">К работе в сверхурочное время не допускаются беременные женщины, работников </w:t>
      </w:r>
      <w:r w:rsidR="009B5EA4" w:rsidRPr="00D26E70">
        <w:rPr>
          <w:sz w:val="24"/>
          <w:szCs w:val="24"/>
        </w:rPr>
        <w:t>в возрасте до восемнадцати лет,</w:t>
      </w:r>
      <w:r w:rsidR="00B41D4A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другие категории работников в соответствии с ТК РФ и иными федеральными законами.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3.12</w:t>
      </w:r>
      <w:r w:rsidR="00281130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>Перечень должностей работников с ненормированным рабочим  днем  уста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навливается коллективным договором</w:t>
      </w:r>
      <w:r w:rsidR="00281130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>Работодатель обязан согласовывать с выборным органом первичной профсоюзной организации перечень должностей работников с ненор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мированным рабочим днем.</w:t>
      </w:r>
    </w:p>
    <w:p w:rsidR="007F729E" w:rsidRPr="00D26E70" w:rsidRDefault="00527B45" w:rsidP="008604F1">
      <w:pPr>
        <w:pStyle w:val="31"/>
        <w:rPr>
          <w:sz w:val="24"/>
          <w:szCs w:val="24"/>
        </w:rPr>
      </w:pPr>
      <w:r w:rsidRPr="00D26E70">
        <w:rPr>
          <w:color w:val="000000"/>
          <w:sz w:val="24"/>
          <w:szCs w:val="24"/>
          <w:shd w:val="clear" w:color="auto" w:fill="FFFFFF"/>
        </w:rPr>
        <w:t xml:space="preserve">       </w:t>
      </w:r>
      <w:r w:rsidR="007F729E" w:rsidRPr="00D26E70">
        <w:rPr>
          <w:color w:val="000000"/>
          <w:sz w:val="24"/>
          <w:szCs w:val="24"/>
          <w:shd w:val="clear" w:color="auto" w:fill="FFFFFF"/>
        </w:rPr>
        <w:t>Устанавливая  для тех или иных сотруднико</w:t>
      </w:r>
      <w:r w:rsidR="00B41D4A" w:rsidRPr="00D26E70">
        <w:rPr>
          <w:color w:val="000000"/>
          <w:sz w:val="24"/>
          <w:szCs w:val="24"/>
          <w:shd w:val="clear" w:color="auto" w:fill="FFFFFF"/>
        </w:rPr>
        <w:t>в ненормированный рабочий день,</w:t>
      </w:r>
      <w:r w:rsidR="007F729E" w:rsidRPr="00D26E70">
        <w:rPr>
          <w:color w:val="000000"/>
          <w:sz w:val="24"/>
          <w:szCs w:val="24"/>
          <w:shd w:val="clear" w:color="auto" w:fill="FFFFFF"/>
        </w:rPr>
        <w:t>работо</w:t>
      </w:r>
      <w:r w:rsidR="00A613D5" w:rsidRPr="00D26E70">
        <w:rPr>
          <w:color w:val="000000"/>
          <w:sz w:val="24"/>
          <w:szCs w:val="24"/>
          <w:shd w:val="clear" w:color="auto" w:fill="FFFFFF"/>
        </w:rPr>
        <w:t>-</w:t>
      </w:r>
      <w:r w:rsidR="007F729E" w:rsidRPr="00D26E70">
        <w:rPr>
          <w:color w:val="000000"/>
          <w:sz w:val="24"/>
          <w:szCs w:val="24"/>
          <w:shd w:val="clear" w:color="auto" w:fill="FFFFFF"/>
        </w:rPr>
        <w:t>датель осуществляет корректный учет времени, в рамках которого работники осуществля</w:t>
      </w:r>
      <w:r w:rsidR="00A613D5" w:rsidRPr="00D26E70">
        <w:rPr>
          <w:color w:val="000000"/>
          <w:sz w:val="24"/>
          <w:szCs w:val="24"/>
          <w:shd w:val="clear" w:color="auto" w:fill="FFFFFF"/>
        </w:rPr>
        <w:t>-</w:t>
      </w:r>
      <w:r w:rsidR="007F729E" w:rsidRPr="00D26E70">
        <w:rPr>
          <w:color w:val="000000"/>
          <w:sz w:val="24"/>
          <w:szCs w:val="24"/>
          <w:shd w:val="clear" w:color="auto" w:fill="FFFFFF"/>
        </w:rPr>
        <w:t>ют свои обязанности. Учет рабочего времен</w:t>
      </w:r>
      <w:r w:rsidR="00A613D5" w:rsidRPr="00D26E70">
        <w:rPr>
          <w:color w:val="000000"/>
          <w:sz w:val="24"/>
          <w:szCs w:val="24"/>
          <w:shd w:val="clear" w:color="auto" w:fill="FFFFFF"/>
        </w:rPr>
        <w:t xml:space="preserve">и при ненормированном графике </w:t>
      </w:r>
      <w:r w:rsidR="007F729E" w:rsidRPr="00D26E70">
        <w:rPr>
          <w:color w:val="000000"/>
          <w:sz w:val="24"/>
          <w:szCs w:val="24"/>
          <w:shd w:val="clear" w:color="auto" w:fill="FFFFFF"/>
        </w:rPr>
        <w:t>осуществля</w:t>
      </w:r>
      <w:r w:rsidR="00A613D5" w:rsidRPr="00D26E70">
        <w:rPr>
          <w:color w:val="000000"/>
          <w:sz w:val="24"/>
          <w:szCs w:val="24"/>
          <w:shd w:val="clear" w:color="auto" w:fill="FFFFFF"/>
        </w:rPr>
        <w:t>-</w:t>
      </w:r>
      <w:r w:rsidR="007F729E" w:rsidRPr="00D26E70">
        <w:rPr>
          <w:color w:val="000000"/>
          <w:sz w:val="24"/>
          <w:szCs w:val="24"/>
          <w:shd w:val="clear" w:color="auto" w:fill="FFFFFF"/>
        </w:rPr>
        <w:t xml:space="preserve">ется посредством особых табелей или же журналов учета.  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3.13</w:t>
      </w:r>
      <w:r w:rsidR="00527B45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Работа в выходные</w:t>
      </w:r>
      <w:r w:rsidR="009B5EA4" w:rsidRPr="00D26E70">
        <w:rPr>
          <w:sz w:val="24"/>
          <w:szCs w:val="24"/>
        </w:rPr>
        <w:t xml:space="preserve"> и праздничные дни запрещается.</w:t>
      </w:r>
      <w:r w:rsidRPr="00D26E70">
        <w:rPr>
          <w:sz w:val="24"/>
          <w:szCs w:val="24"/>
        </w:rPr>
        <w:t>Привлечение работников к работе в выходные и нерабочие праздничные дни производится с их письменного согла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сия в случае необходимости выполнения заранее непредвиденных работ, от срочного вы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полнения которых зависит в дальнейшем нормальная работа образовательной организа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ции.</w:t>
      </w:r>
      <w:r w:rsidR="00B41D4A" w:rsidRPr="00D26E70">
        <w:rPr>
          <w:sz w:val="24"/>
          <w:szCs w:val="24"/>
        </w:rPr>
        <w:t xml:space="preserve">  </w:t>
      </w:r>
      <w:r w:rsidRPr="00D26E70">
        <w:rPr>
          <w:sz w:val="24"/>
          <w:szCs w:val="24"/>
        </w:rPr>
        <w:t>Без согласия работников допускается привлечение их к работе в случаях, опреде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ленных частью третьей статьи 113 ТК РФ.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вичной профсоюзной организации.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Привлечение работника к работе в выходные и нерабочие праздничные дни произ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водится по письменному распоряжению работодателя.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3.14</w:t>
      </w:r>
      <w:r w:rsidR="00527B45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>Привлечение работников о</w:t>
      </w:r>
      <w:r w:rsidR="00A613D5" w:rsidRPr="00D26E70">
        <w:rPr>
          <w:sz w:val="24"/>
          <w:szCs w:val="24"/>
        </w:rPr>
        <w:t>рганизации к выполнению работы,</w:t>
      </w:r>
      <w:r w:rsidRPr="00D26E70">
        <w:rPr>
          <w:sz w:val="24"/>
          <w:szCs w:val="24"/>
        </w:rPr>
        <w:t>не предусмотрен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ной должностными обязанностями, трудовым договором, допускается только по письмен</w:t>
      </w:r>
      <w:r w:rsidR="00A613D5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ному распоряжению работодателя с письменного согласия работника, с дополнительной оплатой и с соблюдением статей 60, 97 и 99 ТК РФ.</w:t>
      </w:r>
    </w:p>
    <w:p w:rsidR="007039D7" w:rsidRPr="00D26E70" w:rsidRDefault="007F729E" w:rsidP="008604F1">
      <w:pPr>
        <w:ind w:firstLine="552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sz w:val="24"/>
          <w:szCs w:val="24"/>
        </w:rPr>
        <w:t>3.15</w:t>
      </w:r>
      <w:r w:rsidR="00527B45" w:rsidRPr="00D26E70">
        <w:rPr>
          <w:sz w:val="24"/>
          <w:szCs w:val="24"/>
        </w:rPr>
        <w:t>.</w:t>
      </w:r>
      <w:r w:rsidR="007039D7" w:rsidRPr="00D26E70">
        <w:rPr>
          <w:sz w:val="24"/>
          <w:szCs w:val="24"/>
        </w:rPr>
        <w:t xml:space="preserve"> </w:t>
      </w:r>
      <w:r w:rsidR="007039D7" w:rsidRPr="00D26E70">
        <w:rPr>
          <w:rFonts w:ascii="Times New Roman" w:hAnsi="Times New Roman" w:cs="Times New Roman"/>
          <w:color w:val="000000"/>
          <w:sz w:val="24"/>
          <w:szCs w:val="24"/>
        </w:rPr>
        <w:t>Режим рабочего времени и времени отдыха, педагогических и других работни-ков образовательных организаций, включающий предоставление выходных дней, опреде-ляется с учетом режима деятельности образовательной организации,  и устанавливается Правилами внутреннего трудового распорядка, графиками работы, трудовым договором, разрабатываемыми в соответствии с ТК РФ, федеральными законами и иными норматив-ными правовыми актами.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 xml:space="preserve">Для педагогов, выполняющих свои обязанности непрерывно в течение рабочего дня, перерыв для </w:t>
      </w:r>
      <w:r w:rsidR="00261198" w:rsidRPr="00D26E70">
        <w:rPr>
          <w:sz w:val="24"/>
          <w:szCs w:val="24"/>
        </w:rPr>
        <w:t>приема пищи не устанавливается:</w:t>
      </w:r>
      <w:r w:rsidRPr="00D26E70">
        <w:rPr>
          <w:sz w:val="24"/>
          <w:szCs w:val="24"/>
        </w:rPr>
        <w:t>возможность приема пищи обеспечи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вается одновременно вместе с воспитанниками (отдельно в специально отведенном для этой цели места).</w:t>
      </w:r>
    </w:p>
    <w:p w:rsidR="007F729E" w:rsidRPr="00D26E70" w:rsidRDefault="00CB272E" w:rsidP="008604F1">
      <w:pPr>
        <w:pStyle w:val="afe"/>
        <w:spacing w:after="0"/>
        <w:ind w:left="0"/>
        <w:jc w:val="both"/>
      </w:pPr>
      <w:r w:rsidRPr="00D26E70">
        <w:t xml:space="preserve">    </w:t>
      </w:r>
      <w:r w:rsidRPr="00D26E70">
        <w:tab/>
        <w:t xml:space="preserve"> 3.16. </w:t>
      </w:r>
      <w:r w:rsidR="007F729E" w:rsidRPr="00D26E70">
        <w:t>Педагогическим работникам предоставляется ежегодный основной удлинен</w:t>
      </w:r>
      <w:r w:rsidRPr="00D26E70">
        <w:t>-</w:t>
      </w:r>
      <w:r w:rsidR="007F729E" w:rsidRPr="00D26E70">
        <w:t xml:space="preserve">ный оплачиваемый отпуск, </w:t>
      </w:r>
      <w:r w:rsidR="007F729E" w:rsidRPr="00D26E70">
        <w:rPr>
          <w:color w:val="000000"/>
        </w:rPr>
        <w:t xml:space="preserve">продолжительность которого определена </w:t>
      </w:r>
      <w:r w:rsidR="00527B45" w:rsidRPr="00D26E70">
        <w:rPr>
          <w:color w:val="000000"/>
        </w:rPr>
        <w:t>пос</w:t>
      </w:r>
      <w:r w:rsidR="009B5EA4" w:rsidRPr="00D26E70">
        <w:rPr>
          <w:color w:val="000000"/>
        </w:rPr>
        <w:t>тановле</w:t>
      </w:r>
      <w:r w:rsidR="00527B45" w:rsidRPr="00D26E70">
        <w:rPr>
          <w:color w:val="000000"/>
        </w:rPr>
        <w:t>ни</w:t>
      </w:r>
      <w:r w:rsidR="007F729E" w:rsidRPr="00D26E70">
        <w:rPr>
          <w:color w:val="000000"/>
        </w:rPr>
        <w:t>ем Правительства РФ от 14 мая 2015года № 466 «О продолжительности ежегодного основ</w:t>
      </w:r>
      <w:r w:rsidR="00B41D4A" w:rsidRPr="00D26E70">
        <w:rPr>
          <w:color w:val="000000"/>
        </w:rPr>
        <w:t>-</w:t>
      </w:r>
      <w:r w:rsidR="007F729E" w:rsidRPr="00D26E70">
        <w:rPr>
          <w:color w:val="000000"/>
        </w:rPr>
        <w:t xml:space="preserve">ного удлиненного отпуска, предоставляемого педагогическим работникам», </w:t>
      </w:r>
      <w:r w:rsidR="007F729E" w:rsidRPr="00D26E70">
        <w:t>остальным  работникам предоставляется ежегодный основной оплачиваемый отпуск продолжитель</w:t>
      </w:r>
      <w:r w:rsidR="00B41D4A" w:rsidRPr="00D26E70">
        <w:t>-</w:t>
      </w:r>
      <w:r w:rsidR="007F729E" w:rsidRPr="00D26E70">
        <w:t>ностью не менее 28 календарных дней с сохранением места работы (должности) и сред</w:t>
      </w:r>
      <w:r w:rsidR="00B41D4A" w:rsidRPr="00D26E70">
        <w:t>-</w:t>
      </w:r>
      <w:r w:rsidR="007F729E" w:rsidRPr="00D26E70">
        <w:t>него заработка.</w:t>
      </w:r>
    </w:p>
    <w:p w:rsidR="007F729E" w:rsidRPr="00D26E70" w:rsidRDefault="007F729E" w:rsidP="008604F1">
      <w:pPr>
        <w:pStyle w:val="afe"/>
        <w:spacing w:after="0"/>
        <w:ind w:left="0"/>
        <w:jc w:val="both"/>
      </w:pPr>
      <w:r w:rsidRPr="00D26E70">
        <w:t xml:space="preserve">    Инвалидам предоставляется ежегодный отпуск не менее 30 календарных дней.</w:t>
      </w:r>
    </w:p>
    <w:p w:rsidR="007F729E" w:rsidRPr="00D26E70" w:rsidRDefault="007F729E" w:rsidP="008604F1">
      <w:pPr>
        <w:pStyle w:val="afe"/>
        <w:spacing w:after="0"/>
        <w:ind w:left="0"/>
        <w:jc w:val="both"/>
      </w:pPr>
      <w:r w:rsidRPr="00D26E70">
        <w:t xml:space="preserve">   </w:t>
      </w:r>
      <w:r w:rsidR="00527B45" w:rsidRPr="00D26E70">
        <w:t xml:space="preserve">Отпуск работника моложе </w:t>
      </w:r>
      <w:r w:rsidR="009B5EA4" w:rsidRPr="00D26E70">
        <w:t>18 лет,</w:t>
      </w:r>
      <w:r w:rsidRPr="00D26E70">
        <w:t>который ра</w:t>
      </w:r>
      <w:r w:rsidR="009B5EA4" w:rsidRPr="00D26E70">
        <w:t>ботает по трудовому договору,</w:t>
      </w:r>
      <w:r w:rsidRPr="00D26E70">
        <w:t>работодатель должен предоставить в любое удобное для него время. И продолжительность ежегодного оплачиваемого отпуска для таких лиц составляет 31 календарный день (</w:t>
      </w:r>
      <w:hyperlink r:id="rId12" w:tgtFrame="_blank" w:history="1">
        <w:r w:rsidRPr="00D26E70">
          <w:rPr>
            <w:rStyle w:val="ad"/>
            <w:color w:val="auto"/>
            <w:bdr w:val="none" w:sz="0" w:space="0" w:color="auto" w:frame="1"/>
          </w:rPr>
          <w:t>ст. 267 ТК РФ</w:t>
        </w:r>
      </w:hyperlink>
      <w:r w:rsidRPr="00D26E70">
        <w:t>).</w:t>
      </w:r>
    </w:p>
    <w:p w:rsidR="007F729E" w:rsidRPr="00D26E70" w:rsidRDefault="007F729E" w:rsidP="008604F1">
      <w:pPr>
        <w:pStyle w:val="afe"/>
        <w:spacing w:after="0"/>
        <w:ind w:left="0"/>
        <w:jc w:val="both"/>
      </w:pPr>
      <w:r w:rsidRPr="00D26E70">
        <w:rPr>
          <w:color w:val="000000"/>
          <w:shd w:val="clear" w:color="auto" w:fill="FFFFFF"/>
        </w:rPr>
        <w:t xml:space="preserve">  3.17. Перед отпуском по беременности и родам или непосредственно после него либо по окончании отпуска по уходу за ребенком женщине по ее желанию предоставляется ежегод</w:t>
      </w:r>
      <w:r w:rsidR="007039D7" w:rsidRPr="00D26E70">
        <w:rPr>
          <w:color w:val="000000"/>
          <w:shd w:val="clear" w:color="auto" w:fill="FFFFFF"/>
        </w:rPr>
        <w:t xml:space="preserve"> -</w:t>
      </w:r>
      <w:r w:rsidRPr="00D26E70">
        <w:rPr>
          <w:color w:val="000000"/>
          <w:shd w:val="clear" w:color="auto" w:fill="FFFFFF"/>
        </w:rPr>
        <w:t>ный оплачиваемый отпуск независимо от стажа работы у данного работодателя (ст.260 ТК РФ).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3.18.Отпуск за первый год работы предоставляется работникам по истечении шести ме</w:t>
      </w:r>
      <w:r w:rsidR="007039D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сяцев непрерывной работы в образовательной организации, за второй и последующий го</w:t>
      </w:r>
      <w:r w:rsidR="007039D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lastRenderedPageBreak/>
        <w:t>ды работы – в любое время рабочего года в соответствии с очередност</w:t>
      </w:r>
      <w:r w:rsidR="00261198" w:rsidRPr="00D26E70">
        <w:rPr>
          <w:sz w:val="24"/>
          <w:szCs w:val="24"/>
        </w:rPr>
        <w:t xml:space="preserve">ью предоставления отпусков. </w:t>
      </w:r>
      <w:r w:rsidRPr="00D26E70">
        <w:rPr>
          <w:sz w:val="24"/>
          <w:szCs w:val="24"/>
        </w:rPr>
        <w:t>По соглашению сторон оплачиваем</w:t>
      </w:r>
      <w:r w:rsidR="007039D7" w:rsidRPr="00D26E70">
        <w:rPr>
          <w:sz w:val="24"/>
          <w:szCs w:val="24"/>
        </w:rPr>
        <w:t xml:space="preserve">ый отпуск </w:t>
      </w:r>
      <w:r w:rsidRPr="00D26E70">
        <w:rPr>
          <w:sz w:val="24"/>
          <w:szCs w:val="24"/>
        </w:rPr>
        <w:t>может быть предоставлен работ</w:t>
      </w:r>
      <w:r w:rsidR="007039D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никам и до истечения шести месяцев (статья 122 ТК РФ).</w:t>
      </w:r>
    </w:p>
    <w:p w:rsidR="007F729E" w:rsidRPr="00D26E70" w:rsidRDefault="007039D7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      </w:t>
      </w:r>
      <w:r w:rsidR="007F729E" w:rsidRPr="00D26E70">
        <w:rPr>
          <w:sz w:val="24"/>
          <w:szCs w:val="24"/>
        </w:rPr>
        <w:t>При предоставлении ежегодного отпуска педагогическим работникам за первый год работы в летне-оздоровительный период, в том числе до истечения шести месяцев работы, его продолжительность должна соответствовать установленной для них продолжительнос</w:t>
      </w:r>
      <w:r w:rsidRPr="00D26E70">
        <w:rPr>
          <w:sz w:val="24"/>
          <w:szCs w:val="24"/>
        </w:rPr>
        <w:t xml:space="preserve"> -</w:t>
      </w:r>
      <w:r w:rsidR="007F729E" w:rsidRPr="00D26E70">
        <w:rPr>
          <w:sz w:val="24"/>
          <w:szCs w:val="24"/>
        </w:rPr>
        <w:t>ти и оплачиваться в полном размере.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3.19</w:t>
      </w:r>
      <w:r w:rsidR="00AB64FC" w:rsidRPr="00D26E70">
        <w:rPr>
          <w:sz w:val="24"/>
          <w:szCs w:val="24"/>
        </w:rPr>
        <w:t>.</w:t>
      </w:r>
      <w:r w:rsidRPr="00D26E70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борным органом первичной профсоюзной организации не позд</w:t>
      </w:r>
      <w:r w:rsidR="009B5EA4" w:rsidRPr="00D26E70">
        <w:rPr>
          <w:sz w:val="24"/>
          <w:szCs w:val="24"/>
        </w:rPr>
        <w:t>нее,</w:t>
      </w:r>
      <w:r w:rsidRPr="00D26E70">
        <w:rPr>
          <w:sz w:val="24"/>
          <w:szCs w:val="24"/>
        </w:rPr>
        <w:t>чем за 2 недели до нас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тупления календарного года. В график отпусков вносит</w:t>
      </w:r>
      <w:r w:rsidR="00261198" w:rsidRPr="00D26E70">
        <w:rPr>
          <w:sz w:val="24"/>
          <w:szCs w:val="24"/>
        </w:rPr>
        <w:t>ся как ежегодный отпуск,</w:t>
      </w:r>
      <w:r w:rsidRPr="00D26E70">
        <w:rPr>
          <w:sz w:val="24"/>
          <w:szCs w:val="24"/>
        </w:rPr>
        <w:t>так и до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полнительный отпуск.</w:t>
      </w:r>
    </w:p>
    <w:p w:rsidR="007F729E" w:rsidRPr="00D26E70" w:rsidRDefault="00AB64FC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 xml:space="preserve">         </w:t>
      </w:r>
      <w:r w:rsidR="007F729E" w:rsidRPr="00D26E70">
        <w:rPr>
          <w:sz w:val="24"/>
          <w:szCs w:val="24"/>
        </w:rPr>
        <w:t>О времени начала отпуска работник должен быт</w:t>
      </w:r>
      <w:r w:rsidR="007039D7" w:rsidRPr="00D26E70">
        <w:rPr>
          <w:sz w:val="24"/>
          <w:szCs w:val="24"/>
        </w:rPr>
        <w:t>ь письменно извещен не позднее,</w:t>
      </w:r>
      <w:r w:rsidR="007F729E" w:rsidRPr="00D26E70">
        <w:rPr>
          <w:sz w:val="24"/>
          <w:szCs w:val="24"/>
        </w:rPr>
        <w:t>чем за две недели до его начала.</w:t>
      </w:r>
    </w:p>
    <w:p w:rsidR="007F729E" w:rsidRPr="00D26E70" w:rsidRDefault="00AB64FC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 xml:space="preserve">         </w:t>
      </w:r>
      <w:r w:rsidR="007F729E" w:rsidRPr="00D26E70">
        <w:rPr>
          <w:color w:val="000000"/>
        </w:rPr>
        <w:t>При наличии у работника путевки на санаторно-курортное лечение по медицинским показаниям отпуск предоставляется вне графика.</w:t>
      </w:r>
    </w:p>
    <w:p w:rsidR="007F729E" w:rsidRPr="00D26E70" w:rsidRDefault="00AB64FC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 xml:space="preserve">        </w:t>
      </w:r>
      <w:r w:rsidR="007F729E" w:rsidRPr="00D26E70">
        <w:rPr>
          <w:color w:val="000000"/>
        </w:rPr>
        <w:t>Отдельным категориям работников, в случаях, предусмотренных ТК РФ и иными федеральными законами, ежегодный оплачиваемый отпуск предоставляется по их же</w:t>
      </w:r>
      <w:r w:rsidRPr="00D26E70">
        <w:rPr>
          <w:color w:val="000000"/>
        </w:rPr>
        <w:t>ла</w:t>
      </w:r>
      <w:r w:rsidR="00B41D4A" w:rsidRPr="00D26E70">
        <w:rPr>
          <w:color w:val="000000"/>
        </w:rPr>
        <w:t>-</w:t>
      </w:r>
      <w:r w:rsidRPr="00D26E70">
        <w:rPr>
          <w:color w:val="000000"/>
        </w:rPr>
        <w:t xml:space="preserve">нию в удобное для них время. </w:t>
      </w:r>
      <w:r w:rsidR="007F729E" w:rsidRPr="00D26E70">
        <w:rPr>
          <w:color w:val="000000"/>
        </w:rPr>
        <w:t xml:space="preserve">По желанию мужа ежегодный отпуск ему </w:t>
      </w:r>
      <w:r w:rsidR="009B5EA4" w:rsidRPr="00D26E70">
        <w:rPr>
          <w:color w:val="000000"/>
        </w:rPr>
        <w:t>предостав</w:t>
      </w:r>
      <w:r w:rsidRPr="00D26E70">
        <w:rPr>
          <w:color w:val="000000"/>
        </w:rPr>
        <w:t>ля</w:t>
      </w:r>
      <w:r w:rsidR="007F729E" w:rsidRPr="00D26E70">
        <w:rPr>
          <w:color w:val="000000"/>
        </w:rPr>
        <w:t>ется в период нахождения его жены в отпуске по беременности и родам независимо от времени его непрерывной работы у данного работодателя.</w:t>
      </w:r>
    </w:p>
    <w:p w:rsidR="007F729E" w:rsidRPr="00D26E70" w:rsidRDefault="007F729E" w:rsidP="008604F1">
      <w:pPr>
        <w:pStyle w:val="afe"/>
        <w:spacing w:after="0"/>
        <w:ind w:left="0" w:firstLine="708"/>
        <w:jc w:val="both"/>
        <w:rPr>
          <w:color w:val="000000"/>
        </w:rPr>
      </w:pPr>
      <w:r w:rsidRPr="00D26E70">
        <w:rPr>
          <w:color w:val="000000"/>
        </w:rPr>
        <w:t>Изменение графика отпусков работодателем может осуществляться с согласия ра</w:t>
      </w:r>
      <w:r w:rsidR="002E1516" w:rsidRPr="00D26E70">
        <w:rPr>
          <w:color w:val="000000"/>
        </w:rPr>
        <w:t>-</w:t>
      </w:r>
      <w:r w:rsidRPr="00D26E70">
        <w:rPr>
          <w:color w:val="000000"/>
        </w:rPr>
        <w:t>ботника и выборного органа первичной профсоюзной организации.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>Заработная плата за время отпуска выплачивается не позднее, чем за три дня до на</w:t>
      </w:r>
      <w:r w:rsidR="002E1516" w:rsidRPr="00D26E70">
        <w:rPr>
          <w:color w:val="000000"/>
        </w:rPr>
        <w:t>-</w:t>
      </w:r>
      <w:r w:rsidRPr="00D26E70">
        <w:rPr>
          <w:color w:val="000000"/>
        </w:rPr>
        <w:t>чала отпуска. Если работнику своевременно не была произведена оплата за время ежегод</w:t>
      </w:r>
      <w:r w:rsidR="002E1516" w:rsidRPr="00D26E70">
        <w:rPr>
          <w:color w:val="000000"/>
        </w:rPr>
        <w:t>-</w:t>
      </w:r>
      <w:r w:rsidRPr="00D26E70">
        <w:rPr>
          <w:color w:val="000000"/>
        </w:rPr>
        <w:t>ного оплачиваемого отпуска либо работник был предупрежден о времени начала этого от</w:t>
      </w:r>
      <w:r w:rsidR="002E1516" w:rsidRPr="00D26E70">
        <w:rPr>
          <w:color w:val="000000"/>
        </w:rPr>
        <w:t>-</w:t>
      </w:r>
      <w:r w:rsidRPr="00D26E70">
        <w:rPr>
          <w:color w:val="000000"/>
        </w:rPr>
        <w:t>пуска позднее ч</w:t>
      </w:r>
      <w:r w:rsidR="002E1516" w:rsidRPr="00D26E70">
        <w:rPr>
          <w:color w:val="000000"/>
        </w:rPr>
        <w:t xml:space="preserve">ем за две недели до его начала, </w:t>
      </w:r>
      <w:r w:rsidRPr="00D26E70">
        <w:rPr>
          <w:color w:val="000000"/>
        </w:rPr>
        <w:t>то работодатель по письменному заявле</w:t>
      </w:r>
      <w:r w:rsidR="002E1516" w:rsidRPr="00D26E70">
        <w:rPr>
          <w:color w:val="000000"/>
        </w:rPr>
        <w:t>-</w:t>
      </w:r>
      <w:r w:rsidRPr="00D26E70">
        <w:rPr>
          <w:color w:val="000000"/>
        </w:rPr>
        <w:t>нию работника обязан перенести ежегодный оплачиваемый отпуск на другой срок, согла</w:t>
      </w:r>
      <w:r w:rsidR="002E1516" w:rsidRPr="00D26E70">
        <w:rPr>
          <w:color w:val="000000"/>
        </w:rPr>
        <w:t>-</w:t>
      </w:r>
      <w:r w:rsidRPr="00D26E70">
        <w:rPr>
          <w:color w:val="000000"/>
        </w:rPr>
        <w:t>сованный с работником.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Продление, перенесение, разделение и отзыв из оплачиваемого отпуска произво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дится с согласия работника в случаях, предусмотренных статьями 124-125 ТК РФ.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3.20</w:t>
      </w:r>
      <w:r w:rsidR="00AB64FC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- за работу с вредными условиями труда;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- за ненормированный рабочий день;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- за особый характер работы;</w:t>
      </w:r>
    </w:p>
    <w:p w:rsidR="007F729E" w:rsidRPr="00D26E70" w:rsidRDefault="007F729E" w:rsidP="008604F1">
      <w:pPr>
        <w:pStyle w:val="ConsPlusNormal"/>
        <w:widowControl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26E70">
        <w:rPr>
          <w:rFonts w:ascii="Times New Roman" w:hAnsi="Times New Roman" w:cs="Times New Roman"/>
          <w:kern w:val="0"/>
          <w:sz w:val="24"/>
          <w:szCs w:val="24"/>
          <w:lang w:eastAsia="ru-RU"/>
        </w:rPr>
        <w:t>Работникам, занятым на работах с вредными и опасными условиями</w:t>
      </w:r>
      <w:r w:rsidRPr="00D26E70">
        <w:rPr>
          <w:rFonts w:ascii="Times New Roman" w:hAnsi="Times New Roman" w:cs="Times New Roman"/>
          <w:sz w:val="24"/>
          <w:szCs w:val="24"/>
        </w:rPr>
        <w:t xml:space="preserve"> труда, обеспе</w:t>
      </w:r>
      <w:r w:rsidR="00B41D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чивается право на дополнительный отпуск и сокращенный рабочий день, продолжитель</w:t>
      </w:r>
      <w:r w:rsidR="00B41D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ность которых определяется в соответствии</w:t>
      </w:r>
      <w:r w:rsidRPr="00D26E70">
        <w:rPr>
          <w:rFonts w:ascii="Times New Roman" w:hAnsi="Times New Roman" w:cs="Times New Roman"/>
          <w:color w:val="FF9900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 xml:space="preserve">коллективного договора </w:t>
      </w:r>
      <w:r w:rsidRPr="00D26E70">
        <w:rPr>
          <w:rFonts w:ascii="Times New Roman" w:hAnsi="Times New Roman" w:cs="Times New Roman"/>
          <w:color w:val="FF6600"/>
          <w:sz w:val="24"/>
          <w:szCs w:val="24"/>
        </w:rPr>
        <w:t xml:space="preserve"> </w:t>
      </w:r>
      <w:r w:rsidR="00DC07A3" w:rsidRPr="00D26E70">
        <w:rPr>
          <w:rFonts w:ascii="Times New Roman" w:hAnsi="Times New Roman" w:cs="Times New Roman"/>
          <w:color w:val="FF6600"/>
          <w:sz w:val="24"/>
          <w:szCs w:val="24"/>
        </w:rPr>
        <w:t>.</w:t>
      </w:r>
    </w:p>
    <w:p w:rsidR="007F729E" w:rsidRPr="00D26E70" w:rsidRDefault="007F729E" w:rsidP="008604F1">
      <w:pPr>
        <w:ind w:firstLine="705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Работникам, которым по условиям трудового договора установлен ненормирован</w:t>
      </w:r>
      <w:r w:rsidR="002E1516" w:rsidRPr="00D26E70">
        <w:rPr>
          <w:rFonts w:ascii="Times New Roman" w:hAnsi="Times New Roman" w:cs="Times New Roman"/>
          <w:sz w:val="24"/>
          <w:szCs w:val="24"/>
        </w:rPr>
        <w:t>-ный рабочий день,</w:t>
      </w:r>
      <w:r w:rsidRPr="00D26E70">
        <w:rPr>
          <w:rFonts w:ascii="Times New Roman" w:hAnsi="Times New Roman" w:cs="Times New Roman"/>
          <w:sz w:val="24"/>
          <w:szCs w:val="24"/>
        </w:rPr>
        <w:t>предоставляется дополнительный оплачиваемый отпуск за не</w:t>
      </w:r>
      <w:r w:rsidR="00290C63" w:rsidRPr="00D26E70">
        <w:rPr>
          <w:rFonts w:ascii="Times New Roman" w:hAnsi="Times New Roman" w:cs="Times New Roman"/>
          <w:sz w:val="24"/>
          <w:szCs w:val="24"/>
        </w:rPr>
        <w:t>нормиро</w:t>
      </w:r>
      <w:r w:rsidR="002E1516" w:rsidRPr="00D26E70">
        <w:rPr>
          <w:rFonts w:ascii="Times New Roman" w:hAnsi="Times New Roman" w:cs="Times New Roman"/>
          <w:sz w:val="24"/>
          <w:szCs w:val="24"/>
        </w:rPr>
        <w:t>-ванный рабочий день.</w:t>
      </w:r>
      <w:r w:rsidRPr="00D26E70">
        <w:rPr>
          <w:rFonts w:ascii="Times New Roman" w:hAnsi="Times New Roman" w:cs="Times New Roman"/>
          <w:sz w:val="24"/>
          <w:szCs w:val="24"/>
        </w:rPr>
        <w:t>Перечень должностей этих работников и продолжительность допол</w:t>
      </w:r>
      <w:r w:rsidR="002E151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нительного оплачиваемого отпуска за ненормированный рабочий день определ</w:t>
      </w:r>
      <w:r w:rsidR="00290C63" w:rsidRPr="00D26E70">
        <w:rPr>
          <w:rFonts w:ascii="Times New Roman" w:hAnsi="Times New Roman" w:cs="Times New Roman"/>
          <w:sz w:val="24"/>
          <w:szCs w:val="24"/>
        </w:rPr>
        <w:t>яется в со</w:t>
      </w:r>
      <w:r w:rsidR="002E1516" w:rsidRPr="00D26E70">
        <w:rPr>
          <w:rFonts w:ascii="Times New Roman" w:hAnsi="Times New Roman" w:cs="Times New Roman"/>
          <w:sz w:val="24"/>
          <w:szCs w:val="24"/>
        </w:rPr>
        <w:t>-</w:t>
      </w:r>
      <w:r w:rsidR="00290C63" w:rsidRPr="00D26E70">
        <w:rPr>
          <w:rFonts w:ascii="Times New Roman" w:hAnsi="Times New Roman" w:cs="Times New Roman"/>
          <w:sz w:val="24"/>
          <w:szCs w:val="24"/>
        </w:rPr>
        <w:t>ответствии со статьей</w:t>
      </w:r>
      <w:r w:rsidRPr="00D26E70">
        <w:rPr>
          <w:rFonts w:ascii="Times New Roman" w:hAnsi="Times New Roman" w:cs="Times New Roman"/>
          <w:sz w:val="24"/>
          <w:szCs w:val="24"/>
        </w:rPr>
        <w:t>119 ТК РФ по согласованию с выборным органом первичной проф</w:t>
      </w:r>
      <w:r w:rsidR="002E151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союзной организации.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3.21</w:t>
      </w:r>
      <w:r w:rsidR="00290C63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При исчислении общей продолжительности ежегодного оплачиваемого от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пуска дополнительные оплачиваемые отпуска суммируются с ежегодным основным опла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чиваемым отпуском.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3.22</w:t>
      </w:r>
      <w:r w:rsidR="00290C63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Ежегодный оплачиваемый отпуск продлевается в случае временной нетрудо</w:t>
      </w:r>
      <w:r w:rsidR="00B41D4A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способности работника, наступившей во время отпуска.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Ежегодный оплачиваемый отпуск по соглашению между работником и работода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телем переносится на другой срок при несвоевременной оплате времени отпуска либо при предупреждении работника о начале отпуска позднее, чем за две недели.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lastRenderedPageBreak/>
        <w:t>При увольнении работнику выплачивается денежная компенсация за неиспользо</w:t>
      </w:r>
      <w:r w:rsidR="00C97078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При этом педагогам, проработавшим 10 месяцев, выплачивается денежная компен</w:t>
      </w:r>
      <w:r w:rsidR="00C97078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сация за неиспользованный отпуск за пол</w:t>
      </w:r>
      <w:r w:rsidR="00C97078" w:rsidRPr="00D26E70">
        <w:rPr>
          <w:rFonts w:ascii="Times New Roman" w:hAnsi="Times New Roman" w:cs="Times New Roman"/>
          <w:sz w:val="24"/>
          <w:szCs w:val="24"/>
        </w:rPr>
        <w:t>ную продолжительность отпуска –</w:t>
      </w:r>
      <w:r w:rsidRPr="00D26E70">
        <w:rPr>
          <w:rFonts w:ascii="Times New Roman" w:hAnsi="Times New Roman" w:cs="Times New Roman"/>
          <w:sz w:val="24"/>
          <w:szCs w:val="24"/>
        </w:rPr>
        <w:t>56 календар</w:t>
      </w:r>
      <w:r w:rsidR="00C97078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ных дней.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Денежная компенсация за неиспользованный отпуск при увольнении работника ис</w:t>
      </w:r>
      <w:r w:rsidR="00C97078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числяется исходя из количества неиспользованных дней отпуска с учетом рабочего года работника.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При исчислении стажа работы при выплате денежной компенсации за неиспользо</w:t>
      </w:r>
      <w:r w:rsidR="00B41D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ванный отпуск при увольнении  необходимо учесть, что: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 все дни отпусков, предоставляемых по просьбе работника без сохранения заработ</w:t>
      </w:r>
      <w:r w:rsidR="00C97078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ной платы, если их общая продолжительность превышает 14 календарных дней в течение рабочего го</w:t>
      </w:r>
      <w:r w:rsidR="00290C63" w:rsidRPr="00D26E70">
        <w:rPr>
          <w:rFonts w:ascii="Times New Roman" w:hAnsi="Times New Roman" w:cs="Times New Roman"/>
          <w:sz w:val="24"/>
          <w:szCs w:val="24"/>
        </w:rPr>
        <w:t>да,</w:t>
      </w:r>
      <w:r w:rsidRPr="00D26E70">
        <w:rPr>
          <w:rFonts w:ascii="Times New Roman" w:hAnsi="Times New Roman" w:cs="Times New Roman"/>
          <w:sz w:val="24"/>
          <w:szCs w:val="24"/>
        </w:rPr>
        <w:t>должны</w:t>
      </w:r>
      <w:r w:rsidR="00290C63" w:rsidRPr="00D26E70">
        <w:rPr>
          <w:rFonts w:ascii="Times New Roman" w:hAnsi="Times New Roman" w:cs="Times New Roman"/>
          <w:sz w:val="24"/>
          <w:szCs w:val="24"/>
        </w:rPr>
        <w:t xml:space="preserve"> исключаться из подсчета стажа,</w:t>
      </w:r>
      <w:r w:rsidRPr="00D26E70">
        <w:rPr>
          <w:rFonts w:ascii="Times New Roman" w:hAnsi="Times New Roman" w:cs="Times New Roman"/>
          <w:sz w:val="24"/>
          <w:szCs w:val="24"/>
        </w:rPr>
        <w:t>дающего право на выплату компен</w:t>
      </w:r>
      <w:r w:rsidR="00C97078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сации за неиспользованный отпуск при увольнении (статья 121 ТК РФ);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 излишки, составляющие менее половины месяца, исключаются из подсчета, а из</w:t>
      </w:r>
      <w:r w:rsidR="00C97078" w:rsidRPr="00D26E70">
        <w:rPr>
          <w:rFonts w:ascii="Times New Roman" w:hAnsi="Times New Roman" w:cs="Times New Roman"/>
          <w:sz w:val="24"/>
          <w:szCs w:val="24"/>
        </w:rPr>
        <w:t>-лишки,</w:t>
      </w:r>
      <w:r w:rsidRPr="00D26E70">
        <w:rPr>
          <w:rFonts w:ascii="Times New Roman" w:hAnsi="Times New Roman" w:cs="Times New Roman"/>
          <w:sz w:val="24"/>
          <w:szCs w:val="24"/>
        </w:rPr>
        <w:t>составл</w:t>
      </w:r>
      <w:r w:rsidR="00DC07A3" w:rsidRPr="00D26E70">
        <w:rPr>
          <w:rFonts w:ascii="Times New Roman" w:hAnsi="Times New Roman" w:cs="Times New Roman"/>
          <w:sz w:val="24"/>
          <w:szCs w:val="24"/>
        </w:rPr>
        <w:t>яющие не менее половины месяца,</w:t>
      </w:r>
      <w:r w:rsidRPr="00D26E70">
        <w:rPr>
          <w:rFonts w:ascii="Times New Roman" w:hAnsi="Times New Roman" w:cs="Times New Roman"/>
          <w:sz w:val="24"/>
          <w:szCs w:val="24"/>
        </w:rPr>
        <w:t>округляются до полного ме</w:t>
      </w:r>
      <w:r w:rsidR="00DC07A3" w:rsidRPr="00D26E70">
        <w:rPr>
          <w:rFonts w:ascii="Times New Roman" w:hAnsi="Times New Roman" w:cs="Times New Roman"/>
          <w:sz w:val="24"/>
          <w:szCs w:val="24"/>
        </w:rPr>
        <w:t>сяца(п.</w:t>
      </w:r>
      <w:r w:rsidRPr="00D26E70">
        <w:rPr>
          <w:rFonts w:ascii="Times New Roman" w:hAnsi="Times New Roman" w:cs="Times New Roman"/>
          <w:sz w:val="24"/>
          <w:szCs w:val="24"/>
        </w:rPr>
        <w:t>35Пра</w:t>
      </w:r>
      <w:r w:rsidR="00C97078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вил об очередных </w:t>
      </w:r>
      <w:r w:rsidR="00DC07A3" w:rsidRPr="00D26E70">
        <w:rPr>
          <w:rFonts w:ascii="Times New Roman" w:hAnsi="Times New Roman" w:cs="Times New Roman"/>
          <w:sz w:val="24"/>
          <w:szCs w:val="24"/>
        </w:rPr>
        <w:t>и дополнительных отпусках,утв.</w:t>
      </w:r>
      <w:r w:rsidRPr="00D26E70">
        <w:rPr>
          <w:rFonts w:ascii="Times New Roman" w:hAnsi="Times New Roman" w:cs="Times New Roman"/>
          <w:sz w:val="24"/>
          <w:szCs w:val="24"/>
        </w:rPr>
        <w:t xml:space="preserve">НКТ СССР от 30 апреля </w:t>
      </w:r>
      <w:smartTag w:uri="urn:schemas-microsoft-com:office:smarttags" w:element="metricconverter">
        <w:smartTagPr>
          <w:attr w:name="ProductID" w:val="1930 г"/>
        </w:smartTagPr>
        <w:r w:rsidRPr="00D26E70">
          <w:rPr>
            <w:rFonts w:ascii="Times New Roman" w:hAnsi="Times New Roman" w:cs="Times New Roman"/>
            <w:sz w:val="24"/>
            <w:szCs w:val="24"/>
          </w:rPr>
          <w:t>1930 г</w:t>
        </w:r>
      </w:smartTag>
      <w:r w:rsidR="00C97078" w:rsidRPr="00D26E70">
        <w:rPr>
          <w:rFonts w:ascii="Times New Roman" w:hAnsi="Times New Roman" w:cs="Times New Roman"/>
          <w:sz w:val="24"/>
          <w:szCs w:val="24"/>
        </w:rPr>
        <w:t>.№</w:t>
      </w:r>
      <w:r w:rsidR="00DC07A3" w:rsidRPr="00D26E70">
        <w:rPr>
          <w:rFonts w:ascii="Times New Roman" w:hAnsi="Times New Roman" w:cs="Times New Roman"/>
          <w:sz w:val="24"/>
          <w:szCs w:val="24"/>
        </w:rPr>
        <w:t>169.</w:t>
      </w:r>
      <w:r w:rsidR="00C97078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DC07A3" w:rsidRPr="00D26E70">
        <w:rPr>
          <w:rFonts w:ascii="Times New Roman" w:hAnsi="Times New Roman" w:cs="Times New Roman"/>
          <w:sz w:val="24"/>
          <w:szCs w:val="24"/>
        </w:rPr>
        <w:t>ред.от 20.04.2010 г.)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3.21.</w:t>
      </w:r>
      <w:r w:rsidR="00C97078" w:rsidRPr="00D26E70">
        <w:rPr>
          <w:sz w:val="24"/>
          <w:szCs w:val="24"/>
          <w:shd w:val="clear" w:color="auto" w:fill="FFFFFF"/>
        </w:rPr>
        <w:t>Матерям и одиноким отцам,</w:t>
      </w:r>
      <w:r w:rsidRPr="00D26E70">
        <w:rPr>
          <w:sz w:val="24"/>
          <w:szCs w:val="24"/>
          <w:shd w:val="clear" w:color="auto" w:fill="FFFFFF"/>
        </w:rPr>
        <w:t>которые имеют двоих и более детей (несовершен</w:t>
      </w:r>
      <w:r w:rsidR="00C97078" w:rsidRPr="00D26E70">
        <w:rPr>
          <w:sz w:val="24"/>
          <w:szCs w:val="24"/>
          <w:shd w:val="clear" w:color="auto" w:fill="FFFFFF"/>
        </w:rPr>
        <w:t>-</w:t>
      </w:r>
      <w:r w:rsidRPr="00D26E70">
        <w:rPr>
          <w:sz w:val="24"/>
          <w:szCs w:val="24"/>
          <w:shd w:val="clear" w:color="auto" w:fill="FFFFFF"/>
        </w:rPr>
        <w:t>нолетних), предоставляется право на получение ежегодного отпуска в лет</w:t>
      </w:r>
      <w:r w:rsidR="00DC07A3" w:rsidRPr="00D26E70">
        <w:rPr>
          <w:sz w:val="24"/>
          <w:szCs w:val="24"/>
          <w:shd w:val="clear" w:color="auto" w:fill="FFFFFF"/>
        </w:rPr>
        <w:t xml:space="preserve">нее </w:t>
      </w:r>
      <w:r w:rsidRPr="00D26E70">
        <w:rPr>
          <w:sz w:val="24"/>
          <w:szCs w:val="24"/>
          <w:shd w:val="clear" w:color="auto" w:fill="FFFFFF"/>
        </w:rPr>
        <w:t xml:space="preserve">время </w:t>
      </w:r>
      <w:r w:rsidR="00C97078" w:rsidRPr="00D26E70">
        <w:rPr>
          <w:sz w:val="24"/>
          <w:szCs w:val="24"/>
          <w:shd w:val="clear" w:color="auto" w:fill="FFFFFF"/>
        </w:rPr>
        <w:t xml:space="preserve">. </w:t>
      </w:r>
      <w:r w:rsidRPr="00D26E70">
        <w:rPr>
          <w:sz w:val="24"/>
          <w:szCs w:val="24"/>
          <w:shd w:val="clear" w:color="auto" w:fill="FFFFFF"/>
        </w:rPr>
        <w:t>(Постановлении Совета Мин</w:t>
      </w:r>
      <w:r w:rsidR="00DC07A3" w:rsidRPr="00D26E70">
        <w:rPr>
          <w:sz w:val="24"/>
          <w:szCs w:val="24"/>
          <w:shd w:val="clear" w:color="auto" w:fill="FFFFFF"/>
        </w:rPr>
        <w:t>истров СССР № 235 от 22.01.1981</w:t>
      </w:r>
      <w:r w:rsidRPr="00D26E70">
        <w:rPr>
          <w:sz w:val="24"/>
          <w:szCs w:val="24"/>
          <w:shd w:val="clear" w:color="auto" w:fill="FFFFFF"/>
        </w:rPr>
        <w:t xml:space="preserve">(документ до сих пор не утратил силу) и Распоряжении Совмина СССР от 30.10.1985 </w:t>
      </w:r>
      <w:r w:rsidR="00DC07A3" w:rsidRPr="00D26E70">
        <w:rPr>
          <w:sz w:val="24"/>
          <w:szCs w:val="24"/>
          <w:shd w:val="clear" w:color="auto" w:fill="FFFFFF"/>
        </w:rPr>
        <w:t xml:space="preserve"> </w:t>
      </w:r>
      <w:r w:rsidRPr="00D26E70">
        <w:rPr>
          <w:sz w:val="24"/>
          <w:szCs w:val="24"/>
          <w:shd w:val="clear" w:color="auto" w:fill="FFFFFF"/>
        </w:rPr>
        <w:t>N 2275р</w:t>
      </w:r>
      <w:r w:rsidRPr="00D26E70">
        <w:rPr>
          <w:rFonts w:ascii="Georgia" w:hAnsi="Georgia"/>
          <w:sz w:val="24"/>
          <w:szCs w:val="24"/>
          <w:shd w:val="clear" w:color="auto" w:fill="FFFFFF"/>
        </w:rPr>
        <w:t>.);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3.21</w:t>
      </w:r>
      <w:r w:rsidR="00290C63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статьей 139 ТК РФ.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3.22</w:t>
      </w:r>
      <w:r w:rsidR="00290C63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Отпуска без сохранения заработной платы предоставляются работнику по се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мейным обстоятельствам и другим уважительным причинам продолжительностью, опре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деляемой по соглашению между работником и работодателем.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3.23</w:t>
      </w:r>
      <w:r w:rsidR="00290C63" w:rsidRPr="00D26E70">
        <w:rPr>
          <w:sz w:val="24"/>
          <w:szCs w:val="24"/>
        </w:rPr>
        <w:t xml:space="preserve">. </w:t>
      </w:r>
      <w:r w:rsidRPr="00D26E70">
        <w:rPr>
          <w:sz w:val="24"/>
          <w:szCs w:val="24"/>
        </w:rPr>
        <w:t>Работодатель обязуется предоставить отпуск без сохранения заработной пла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ты, на основании письменного заявления работника  в следующих случаях: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-работникам, имеющим двух и более детей в возрасте до 14 лет</w:t>
      </w:r>
      <w:r w:rsidR="001D7FC5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- до 14 календарных дней;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-одинокой матери</w:t>
      </w:r>
      <w:r w:rsidR="00DC07A3" w:rsidRPr="00D26E70">
        <w:rPr>
          <w:sz w:val="24"/>
          <w:szCs w:val="24"/>
        </w:rPr>
        <w:t>,</w:t>
      </w:r>
      <w:r w:rsidRPr="00D26E70">
        <w:rPr>
          <w:sz w:val="24"/>
          <w:szCs w:val="24"/>
        </w:rPr>
        <w:t>воспитывающей ребенка в возрасте до 14 лет</w:t>
      </w:r>
      <w:r w:rsidR="001D7FC5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- до 14 календарных дней</w:t>
      </w:r>
      <w:r w:rsidR="00C97078" w:rsidRPr="00D26E70">
        <w:rPr>
          <w:sz w:val="24"/>
          <w:szCs w:val="24"/>
        </w:rPr>
        <w:t>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-отцу, воспитывающему ребенка до 14 лет без матери –до 14 календарных дней;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-имеющим ребенка-инвалида в возрасте до 18 лет - до 14 календарных дней;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- тяжелого заболевания близкого родственника – до 14 календарных дней;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- раб</w:t>
      </w:r>
      <w:r w:rsidR="00587D43" w:rsidRPr="00D26E70">
        <w:rPr>
          <w:sz w:val="24"/>
          <w:szCs w:val="24"/>
        </w:rPr>
        <w:t>отающим пенсионерам по старости</w:t>
      </w:r>
      <w:r w:rsidRPr="00D26E70">
        <w:rPr>
          <w:sz w:val="24"/>
          <w:szCs w:val="24"/>
        </w:rPr>
        <w:t>(по возрасту</w:t>
      </w:r>
      <w:r w:rsidR="00587D43" w:rsidRPr="00D26E70">
        <w:rPr>
          <w:sz w:val="24"/>
          <w:szCs w:val="24"/>
        </w:rPr>
        <w:t>)–</w:t>
      </w:r>
      <w:r w:rsidR="001D7FC5" w:rsidRPr="00D26E70">
        <w:rPr>
          <w:sz w:val="24"/>
          <w:szCs w:val="24"/>
        </w:rPr>
        <w:t xml:space="preserve">до 14 календарных дней; </w:t>
      </w:r>
    </w:p>
    <w:p w:rsidR="007F729E" w:rsidRPr="00D26E70" w:rsidRDefault="00DC07A3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- родителям и женам</w:t>
      </w:r>
      <w:r w:rsidR="007F729E" w:rsidRPr="00D26E70">
        <w:rPr>
          <w:sz w:val="24"/>
          <w:szCs w:val="24"/>
        </w:rPr>
        <w:t>(мужьям) военнослужащих,сотрудников органов внутренних дел, фе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 xml:space="preserve">деральной противопожарной службы, органов по контролю за оборотом наркотических </w:t>
      </w:r>
      <w:r w:rsidR="00C97078" w:rsidRPr="00D26E70">
        <w:rPr>
          <w:sz w:val="24"/>
          <w:szCs w:val="24"/>
        </w:rPr>
        <w:t>средств и психотропных веществ,</w:t>
      </w:r>
      <w:r w:rsidR="007F729E" w:rsidRPr="00D26E70">
        <w:rPr>
          <w:sz w:val="24"/>
          <w:szCs w:val="24"/>
        </w:rPr>
        <w:t>таможенных органов, сотрудников учреждений и орга</w:t>
      </w:r>
      <w:r w:rsidR="00C97078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нов уголовно-испытательной системы,погибших или умерши</w:t>
      </w:r>
      <w:r w:rsidRPr="00D26E70">
        <w:rPr>
          <w:sz w:val="24"/>
          <w:szCs w:val="24"/>
        </w:rPr>
        <w:t>х вследствие ранения,конту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зии или увечья,</w:t>
      </w:r>
      <w:r w:rsidR="007F729E" w:rsidRPr="00D26E70">
        <w:rPr>
          <w:sz w:val="24"/>
          <w:szCs w:val="24"/>
        </w:rPr>
        <w:t>полученных при исполнении обязанностей военной службы(службы)</w:t>
      </w:r>
      <w:r w:rsidRPr="00D26E70">
        <w:rPr>
          <w:sz w:val="24"/>
          <w:szCs w:val="24"/>
        </w:rPr>
        <w:t>,</w:t>
      </w:r>
      <w:r w:rsidR="007F729E" w:rsidRPr="00D26E70">
        <w:rPr>
          <w:sz w:val="24"/>
          <w:szCs w:val="24"/>
        </w:rPr>
        <w:t>либо вследствие заболевания, связанного с прохожд</w:t>
      </w:r>
      <w:r w:rsidR="00C97078" w:rsidRPr="00D26E70">
        <w:rPr>
          <w:sz w:val="24"/>
          <w:szCs w:val="24"/>
        </w:rPr>
        <w:t>ением военной службы (службы) –</w:t>
      </w:r>
      <w:r w:rsidR="007F729E" w:rsidRPr="00D26E70">
        <w:rPr>
          <w:sz w:val="24"/>
          <w:szCs w:val="24"/>
        </w:rPr>
        <w:t>до 14 ка</w:t>
      </w:r>
      <w:r w:rsidR="00C97078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лендарных дней в году;</w:t>
      </w:r>
    </w:p>
    <w:p w:rsidR="007F729E" w:rsidRPr="00D26E70" w:rsidRDefault="007F729E" w:rsidP="008604F1">
      <w:pPr>
        <w:pStyle w:val="31"/>
        <w:rPr>
          <w:sz w:val="24"/>
          <w:szCs w:val="24"/>
        </w:rPr>
      </w:pPr>
      <w:r w:rsidRPr="00D26E70">
        <w:rPr>
          <w:sz w:val="24"/>
          <w:szCs w:val="24"/>
        </w:rPr>
        <w:t>- работающим инвалидам – до 60 календарных дней в году;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Работникам в случаях рождения ребенка, регистрации брака, смерти близких родс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твенников</w:t>
      </w:r>
      <w:r w:rsidR="001D7FC5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-</w:t>
      </w:r>
      <w:r w:rsidR="001D7FC5" w:rsidRPr="00D26E70">
        <w:rPr>
          <w:sz w:val="24"/>
          <w:szCs w:val="24"/>
        </w:rPr>
        <w:t xml:space="preserve">  </w:t>
      </w:r>
      <w:r w:rsidRPr="00D26E70">
        <w:rPr>
          <w:sz w:val="24"/>
          <w:szCs w:val="24"/>
        </w:rPr>
        <w:t>до 5 календарных дней.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Продолжительность отпуска без сохранения заработной платы определяется по со</w:t>
      </w:r>
      <w:r w:rsidR="00C97078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глашению между работником и работодателем.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 xml:space="preserve"> Перенесение этого отпуска на следующий год не допускается.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3.24</w:t>
      </w:r>
      <w:r w:rsidR="001D7FC5" w:rsidRPr="00D26E70">
        <w:rPr>
          <w:rFonts w:ascii="Times New Roman" w:hAnsi="Times New Roman" w:cs="Times New Roman"/>
          <w:sz w:val="24"/>
          <w:szCs w:val="24"/>
        </w:rPr>
        <w:t xml:space="preserve">. </w:t>
      </w:r>
      <w:r w:rsidRPr="00D26E70">
        <w:rPr>
          <w:rFonts w:ascii="Times New Roman" w:hAnsi="Times New Roman" w:cs="Times New Roman"/>
          <w:sz w:val="24"/>
          <w:szCs w:val="24"/>
        </w:rPr>
        <w:t>Педагогическим работникам не реже чем через каждые десять лет непрерыв</w:t>
      </w:r>
      <w:r w:rsidR="00B41D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ной педагогической работы предоставляется длительный отпуск сроком до одного года. Порядок и условия предоставления длительного отпуска определяется Приказом Минис</w:t>
      </w:r>
      <w:r w:rsidR="00B41D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терства образования и науки РФ от 31 мая 2016 года № 644. 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lastRenderedPageBreak/>
        <w:t>Продолжительность длительного отпуска, очерёдность его предоставления, разде</w:t>
      </w:r>
      <w:r w:rsidR="00F20A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ление его на части, продление на основании листка нетрудоспособности в период нахож</w:t>
      </w:r>
      <w:r w:rsidR="00B41D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дения в длительном отпуске, присоединение длительного отпуска к ежегодному о</w:t>
      </w:r>
      <w:r w:rsidR="001D7FC5" w:rsidRPr="00D26E70">
        <w:rPr>
          <w:rFonts w:ascii="Times New Roman" w:hAnsi="Times New Roman" w:cs="Times New Roman"/>
          <w:sz w:val="24"/>
          <w:szCs w:val="24"/>
        </w:rPr>
        <w:t>сновно</w:t>
      </w:r>
      <w:r w:rsidR="00F20A4A" w:rsidRPr="00D26E70">
        <w:rPr>
          <w:rFonts w:ascii="Times New Roman" w:hAnsi="Times New Roman" w:cs="Times New Roman"/>
          <w:sz w:val="24"/>
          <w:szCs w:val="24"/>
        </w:rPr>
        <w:t>-</w:t>
      </w:r>
      <w:r w:rsidR="001D7FC5" w:rsidRPr="00D26E70">
        <w:rPr>
          <w:rFonts w:ascii="Times New Roman" w:hAnsi="Times New Roman" w:cs="Times New Roman"/>
          <w:sz w:val="24"/>
          <w:szCs w:val="24"/>
        </w:rPr>
        <w:t>му оплачиваемому отпуску,</w:t>
      </w:r>
      <w:r w:rsidRPr="00D26E70">
        <w:rPr>
          <w:rFonts w:ascii="Times New Roman" w:hAnsi="Times New Roman" w:cs="Times New Roman"/>
          <w:sz w:val="24"/>
          <w:szCs w:val="24"/>
        </w:rPr>
        <w:t>пред</w:t>
      </w:r>
      <w:r w:rsidR="001D7FC5" w:rsidRPr="00D26E70">
        <w:rPr>
          <w:rFonts w:ascii="Times New Roman" w:hAnsi="Times New Roman" w:cs="Times New Roman"/>
          <w:sz w:val="24"/>
          <w:szCs w:val="24"/>
        </w:rPr>
        <w:t>оставление длительного отпуска,</w:t>
      </w:r>
      <w:r w:rsidRPr="00D26E70">
        <w:rPr>
          <w:rFonts w:ascii="Times New Roman" w:hAnsi="Times New Roman" w:cs="Times New Roman"/>
          <w:sz w:val="24"/>
          <w:szCs w:val="24"/>
        </w:rPr>
        <w:t>работаю</w:t>
      </w:r>
      <w:r w:rsidR="001D7FC5" w:rsidRPr="00D26E70">
        <w:rPr>
          <w:rFonts w:ascii="Times New Roman" w:hAnsi="Times New Roman" w:cs="Times New Roman"/>
          <w:sz w:val="24"/>
          <w:szCs w:val="24"/>
        </w:rPr>
        <w:t>щим по совмес</w:t>
      </w:r>
      <w:r w:rsidR="00F20A4A" w:rsidRPr="00D26E70">
        <w:rPr>
          <w:rFonts w:ascii="Times New Roman" w:hAnsi="Times New Roman" w:cs="Times New Roman"/>
          <w:sz w:val="24"/>
          <w:szCs w:val="24"/>
        </w:rPr>
        <w:t>-</w:t>
      </w:r>
      <w:r w:rsidR="001D7FC5" w:rsidRPr="00D26E70">
        <w:rPr>
          <w:rFonts w:ascii="Times New Roman" w:hAnsi="Times New Roman" w:cs="Times New Roman"/>
          <w:sz w:val="24"/>
          <w:szCs w:val="24"/>
        </w:rPr>
        <w:t>тит</w:t>
      </w:r>
      <w:r w:rsidR="00DC07A3" w:rsidRPr="00D26E70">
        <w:rPr>
          <w:rFonts w:ascii="Times New Roman" w:hAnsi="Times New Roman" w:cs="Times New Roman"/>
          <w:sz w:val="24"/>
          <w:szCs w:val="24"/>
        </w:rPr>
        <w:t>ельству,оплата за счёт средств,</w:t>
      </w:r>
      <w:r w:rsidRPr="00D26E70">
        <w:rPr>
          <w:rFonts w:ascii="Times New Roman" w:hAnsi="Times New Roman" w:cs="Times New Roman"/>
          <w:sz w:val="24"/>
          <w:szCs w:val="24"/>
        </w:rPr>
        <w:t>полученных организацией от приносящей доход дея</w:t>
      </w:r>
      <w:r w:rsidR="00F20A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тельност</w:t>
      </w:r>
      <w:r w:rsidR="00DC07A3" w:rsidRPr="00D26E70">
        <w:rPr>
          <w:rFonts w:ascii="Times New Roman" w:hAnsi="Times New Roman" w:cs="Times New Roman"/>
          <w:sz w:val="24"/>
          <w:szCs w:val="24"/>
        </w:rPr>
        <w:t>и,</w:t>
      </w:r>
      <w:r w:rsidRPr="00D26E70">
        <w:rPr>
          <w:rFonts w:ascii="Times New Roman" w:hAnsi="Times New Roman" w:cs="Times New Roman"/>
          <w:sz w:val="24"/>
          <w:szCs w:val="24"/>
        </w:rPr>
        <w:t>и другие вопросы, не предусмотренные настоящим Порядком, определяются коллективным договором</w:t>
      </w:r>
      <w:r w:rsidR="00DC2366" w:rsidRPr="00D26E70">
        <w:rPr>
          <w:rFonts w:ascii="Times New Roman" w:hAnsi="Times New Roman" w:cs="Times New Roman"/>
          <w:sz w:val="24"/>
          <w:szCs w:val="24"/>
        </w:rPr>
        <w:t xml:space="preserve">.                 </w:t>
      </w:r>
      <w:r w:rsidRPr="00D26E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_1006"/>
      <w:r w:rsidRPr="00D26E70">
        <w:rPr>
          <w:rFonts w:ascii="Times New Roman" w:hAnsi="Times New Roman" w:cs="Times New Roman"/>
          <w:sz w:val="24"/>
          <w:szCs w:val="24"/>
        </w:rPr>
        <w:t>3.24.1. Длительный отпуск предоставляется педагогическому работнику на осно</w:t>
      </w:r>
      <w:r w:rsidR="00B41D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вании его заявления, и оформляется распорядительным актом организации.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sub_1007"/>
      <w:bookmarkEnd w:id="0"/>
      <w:r w:rsidRPr="00D26E70">
        <w:rPr>
          <w:rFonts w:ascii="Times New Roman" w:hAnsi="Times New Roman" w:cs="Times New Roman"/>
          <w:sz w:val="24"/>
          <w:szCs w:val="24"/>
        </w:rPr>
        <w:t xml:space="preserve">За педагогическими работниками, находящимися в длительном отпуске, </w:t>
      </w:r>
      <w:r w:rsidR="00F20A4A" w:rsidRPr="00D26E70">
        <w:rPr>
          <w:rFonts w:ascii="Times New Roman" w:hAnsi="Times New Roman" w:cs="Times New Roman"/>
          <w:sz w:val="24"/>
          <w:szCs w:val="24"/>
        </w:rPr>
        <w:t>сохраня-</w:t>
      </w:r>
      <w:r w:rsidRPr="00D26E70">
        <w:rPr>
          <w:rFonts w:ascii="Times New Roman" w:hAnsi="Times New Roman" w:cs="Times New Roman"/>
          <w:sz w:val="24"/>
          <w:szCs w:val="24"/>
        </w:rPr>
        <w:t>ется место работы (должность).</w:t>
      </w:r>
    </w:p>
    <w:bookmarkEnd w:id="1"/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За педагогическими работниками, нах</w:t>
      </w:r>
      <w:r w:rsidR="00F20A4A" w:rsidRPr="00D26E70">
        <w:rPr>
          <w:rFonts w:ascii="Times New Roman" w:hAnsi="Times New Roman" w:cs="Times New Roman"/>
          <w:sz w:val="24"/>
          <w:szCs w:val="24"/>
        </w:rPr>
        <w:t>одящимися в длительном отпуске,</w:t>
      </w:r>
      <w:r w:rsidRPr="00D26E70">
        <w:rPr>
          <w:rFonts w:ascii="Times New Roman" w:hAnsi="Times New Roman" w:cs="Times New Roman"/>
          <w:sz w:val="24"/>
          <w:szCs w:val="24"/>
        </w:rPr>
        <w:t>сохраняет</w:t>
      </w:r>
      <w:r w:rsidR="00F20A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ся объём нагрузки.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3.3. Для медицинских работников устанавливается сокращенная продолжитель</w:t>
      </w:r>
      <w:r w:rsidR="00B41D4A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ность рабочего времени не более 39 часов в неделю (ст.350 ТК РФ).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3.4. Для работников, являющихся инвалидами </w:t>
      </w:r>
      <w:r w:rsidRPr="00D26E70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D26E70">
        <w:rPr>
          <w:rFonts w:ascii="Times New Roman" w:hAnsi="Times New Roman" w:cs="Times New Roman"/>
          <w:sz w:val="24"/>
          <w:szCs w:val="24"/>
        </w:rPr>
        <w:t xml:space="preserve"> и </w:t>
      </w:r>
      <w:r w:rsidRPr="00D26E7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26E70">
        <w:rPr>
          <w:rFonts w:ascii="Times New Roman" w:hAnsi="Times New Roman" w:cs="Times New Roman"/>
          <w:sz w:val="24"/>
          <w:szCs w:val="24"/>
        </w:rPr>
        <w:t xml:space="preserve"> группы, продолжительность рабочего времени устанавливается не более 35 часов в неделю с сохранением полной оплаты труда.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3.5.</w:t>
      </w:r>
      <w:r w:rsidRPr="00D26E70">
        <w:rPr>
          <w:sz w:val="24"/>
          <w:szCs w:val="24"/>
        </w:rPr>
        <w:tab/>
      </w:r>
      <w:r w:rsidRPr="00D26E70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3.5.1. 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локальных</w:t>
      </w:r>
      <w:r w:rsidR="00DC2366" w:rsidRPr="00D26E70">
        <w:rPr>
          <w:sz w:val="24"/>
          <w:szCs w:val="24"/>
        </w:rPr>
        <w:t xml:space="preserve"> нормативных актов, настоящего </w:t>
      </w:r>
      <w:r w:rsidRPr="00D26E70">
        <w:rPr>
          <w:sz w:val="24"/>
          <w:szCs w:val="24"/>
        </w:rPr>
        <w:t>коллективного договора по вопросам рабочего времени и времени отдыха работников.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3.5.2. Предоставлять работодателю мотивированное мнение (вариант: согласование) при принятии локальных нормативных актов, регулирующих вопросы рабочего времени и времени отдыха работников, с соблюдением сроков и порядка, установленных статьей 372 ТК РФ.</w:t>
      </w:r>
    </w:p>
    <w:p w:rsidR="007F729E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>3.5.3. Вносить работодателю представления об устранении выявленных нарушений.</w:t>
      </w:r>
    </w:p>
    <w:p w:rsidR="00A363CF" w:rsidRPr="00D26E70" w:rsidRDefault="007F729E" w:rsidP="008604F1">
      <w:pPr>
        <w:pStyle w:val="31"/>
        <w:ind w:firstLine="567"/>
        <w:rPr>
          <w:sz w:val="24"/>
          <w:szCs w:val="24"/>
        </w:rPr>
      </w:pPr>
      <w:r w:rsidRPr="00D26E70">
        <w:rPr>
          <w:sz w:val="24"/>
          <w:szCs w:val="24"/>
        </w:rPr>
        <w:t xml:space="preserve"> </w:t>
      </w:r>
      <w:r w:rsidR="001D7FC5" w:rsidRPr="00D26E70">
        <w:rPr>
          <w:sz w:val="24"/>
          <w:szCs w:val="24"/>
        </w:rPr>
        <w:t xml:space="preserve">                   </w:t>
      </w:r>
    </w:p>
    <w:p w:rsidR="007F729E" w:rsidRPr="00D26E70" w:rsidRDefault="00A363CF" w:rsidP="008604F1">
      <w:pPr>
        <w:pStyle w:val="31"/>
        <w:ind w:firstLine="567"/>
        <w:rPr>
          <w:b/>
          <w:bCs/>
          <w:caps/>
          <w:sz w:val="24"/>
          <w:szCs w:val="24"/>
        </w:rPr>
      </w:pPr>
      <w:r w:rsidRPr="00D26E70">
        <w:rPr>
          <w:sz w:val="24"/>
          <w:szCs w:val="24"/>
        </w:rPr>
        <w:t xml:space="preserve">                     </w:t>
      </w:r>
      <w:r w:rsidR="001D7FC5" w:rsidRPr="00D26E70">
        <w:rPr>
          <w:sz w:val="24"/>
          <w:szCs w:val="24"/>
        </w:rPr>
        <w:t xml:space="preserve"> </w:t>
      </w:r>
      <w:r w:rsidR="007F729E" w:rsidRPr="00D26E70">
        <w:rPr>
          <w:b/>
          <w:bCs/>
          <w:caps/>
          <w:sz w:val="24"/>
          <w:szCs w:val="24"/>
          <w:lang w:val="en-US"/>
        </w:rPr>
        <w:t>IV</w:t>
      </w:r>
      <w:r w:rsidR="007F729E" w:rsidRPr="00D26E70">
        <w:rPr>
          <w:b/>
          <w:bCs/>
          <w:caps/>
          <w:sz w:val="24"/>
          <w:szCs w:val="24"/>
        </w:rPr>
        <w:t>. Оплата и нормирование труда</w:t>
      </w:r>
    </w:p>
    <w:p w:rsidR="007F729E" w:rsidRPr="00D26E70" w:rsidRDefault="001D7FC5" w:rsidP="008604F1">
      <w:pPr>
        <w:pStyle w:val="aff1"/>
        <w:ind w:firstLine="708"/>
        <w:jc w:val="both"/>
        <w:rPr>
          <w:rFonts w:ascii="Times New Roman" w:eastAsia="MS Mincho" w:hAnsi="Times New Roman"/>
          <w:sz w:val="24"/>
          <w:szCs w:val="24"/>
        </w:rPr>
      </w:pPr>
      <w:r w:rsidRPr="00D26E70">
        <w:rPr>
          <w:rFonts w:ascii="Times New Roman" w:eastAsia="MS Mincho" w:hAnsi="Times New Roman"/>
          <w:sz w:val="24"/>
          <w:szCs w:val="24"/>
        </w:rPr>
        <w:t>4.1.</w:t>
      </w:r>
      <w:r w:rsidR="007F729E" w:rsidRPr="00D26E70">
        <w:rPr>
          <w:rFonts w:ascii="Times New Roman" w:eastAsia="MS Mincho" w:hAnsi="Times New Roman"/>
          <w:sz w:val="24"/>
          <w:szCs w:val="24"/>
        </w:rPr>
        <w:t>Заработная плата выплачивается работникам за текущий месяц не реже чем каждые полмесяца,</w:t>
      </w:r>
      <w:r w:rsidR="007F729E" w:rsidRPr="00D26E70">
        <w:rPr>
          <w:rFonts w:ascii="Times New Roman" w:hAnsi="Times New Roman"/>
          <w:color w:val="22272F"/>
          <w:sz w:val="24"/>
          <w:szCs w:val="24"/>
          <w:shd w:val="clear" w:color="auto" w:fill="FFFFFF"/>
        </w:rPr>
        <w:t xml:space="preserve"> не позднее 15 календарных дней со дня окончания периода, за кото</w:t>
      </w:r>
      <w:r w:rsidR="00B41D4A" w:rsidRPr="00D26E70">
        <w:rPr>
          <w:rFonts w:ascii="Times New Roman" w:hAnsi="Times New Roman"/>
          <w:color w:val="22272F"/>
          <w:sz w:val="24"/>
          <w:szCs w:val="24"/>
          <w:shd w:val="clear" w:color="auto" w:fill="FFFFFF"/>
        </w:rPr>
        <w:t>-</w:t>
      </w:r>
      <w:r w:rsidR="007F729E" w:rsidRPr="00D26E70">
        <w:rPr>
          <w:rFonts w:ascii="Times New Roman" w:hAnsi="Times New Roman"/>
          <w:color w:val="22272F"/>
          <w:sz w:val="24"/>
          <w:szCs w:val="24"/>
          <w:shd w:val="clear" w:color="auto" w:fill="FFFFFF"/>
        </w:rPr>
        <w:t>рый она начис</w:t>
      </w:r>
      <w:r w:rsidR="00DC07A3" w:rsidRPr="00D26E70">
        <w:rPr>
          <w:rFonts w:ascii="Times New Roman" w:hAnsi="Times New Roman"/>
          <w:color w:val="22272F"/>
          <w:sz w:val="24"/>
          <w:szCs w:val="24"/>
          <w:shd w:val="clear" w:color="auto" w:fill="FFFFFF"/>
        </w:rPr>
        <w:t>-</w:t>
      </w:r>
      <w:r w:rsidR="007F729E" w:rsidRPr="00D26E70">
        <w:rPr>
          <w:rFonts w:ascii="Times New Roman" w:hAnsi="Times New Roman"/>
          <w:color w:val="22272F"/>
          <w:sz w:val="24"/>
          <w:szCs w:val="24"/>
          <w:shd w:val="clear" w:color="auto" w:fill="FFFFFF"/>
        </w:rPr>
        <w:t>лена</w:t>
      </w:r>
      <w:r w:rsidR="007F729E" w:rsidRPr="00D26E70">
        <w:rPr>
          <w:rFonts w:ascii="Times New Roman" w:eastAsia="MS Mincho" w:hAnsi="Times New Roman"/>
          <w:sz w:val="24"/>
          <w:szCs w:val="24"/>
        </w:rPr>
        <w:t xml:space="preserve"> в денежной форме </w:t>
      </w:r>
      <w:r w:rsidR="004560CD" w:rsidRPr="00D26E70">
        <w:rPr>
          <w:rFonts w:ascii="Times New Roman" w:eastAsia="MS Mincho" w:hAnsi="Times New Roman"/>
          <w:sz w:val="24"/>
          <w:szCs w:val="24"/>
        </w:rPr>
        <w:t>.</w:t>
      </w:r>
    </w:p>
    <w:p w:rsidR="007F729E" w:rsidRPr="00D26E70" w:rsidRDefault="007F729E" w:rsidP="008604F1">
      <w:pPr>
        <w:pStyle w:val="aff1"/>
        <w:ind w:firstLine="708"/>
        <w:jc w:val="both"/>
        <w:rPr>
          <w:rFonts w:ascii="Times New Roman" w:eastAsia="MS Mincho" w:hAnsi="Times New Roman"/>
          <w:sz w:val="24"/>
          <w:szCs w:val="24"/>
        </w:rPr>
      </w:pPr>
      <w:r w:rsidRPr="00D26E70">
        <w:rPr>
          <w:rFonts w:ascii="Times New Roman" w:eastAsia="MS Mincho" w:hAnsi="Times New Roman"/>
          <w:sz w:val="24"/>
          <w:szCs w:val="24"/>
        </w:rPr>
        <w:t xml:space="preserve">Днями выплаты заработной платы являются: </w:t>
      </w:r>
    </w:p>
    <w:p w:rsidR="007F729E" w:rsidRPr="00D26E70" w:rsidRDefault="007F729E" w:rsidP="008604F1">
      <w:pPr>
        <w:pStyle w:val="aff1"/>
        <w:numPr>
          <w:ilvl w:val="0"/>
          <w:numId w:val="3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D26E70">
        <w:rPr>
          <w:rFonts w:ascii="Times New Roman" w:eastAsia="MS Mincho" w:hAnsi="Times New Roman"/>
          <w:sz w:val="24"/>
          <w:szCs w:val="24"/>
        </w:rPr>
        <w:t>за первую половину месяца 25 числа</w:t>
      </w:r>
      <w:r w:rsidRPr="00D26E70">
        <w:rPr>
          <w:color w:val="000000"/>
          <w:sz w:val="24"/>
          <w:szCs w:val="24"/>
        </w:rPr>
        <w:t xml:space="preserve"> </w:t>
      </w:r>
      <w:r w:rsidRPr="00D26E70">
        <w:rPr>
          <w:rFonts w:ascii="Times New Roman" w:hAnsi="Times New Roman"/>
          <w:color w:val="000000"/>
          <w:sz w:val="24"/>
          <w:szCs w:val="24"/>
        </w:rPr>
        <w:t>каждого месяца</w:t>
      </w:r>
      <w:r w:rsidRPr="00D26E70">
        <w:rPr>
          <w:rFonts w:ascii="Times New Roman" w:eastAsia="MS Mincho" w:hAnsi="Times New Roman"/>
          <w:sz w:val="24"/>
          <w:szCs w:val="24"/>
        </w:rPr>
        <w:t xml:space="preserve">, </w:t>
      </w:r>
    </w:p>
    <w:p w:rsidR="007F729E" w:rsidRPr="00D26E70" w:rsidRDefault="007F729E" w:rsidP="008604F1">
      <w:pPr>
        <w:pStyle w:val="afe"/>
        <w:numPr>
          <w:ilvl w:val="0"/>
          <w:numId w:val="3"/>
        </w:numPr>
        <w:spacing w:after="0"/>
        <w:jc w:val="both"/>
        <w:rPr>
          <w:color w:val="000000"/>
        </w:rPr>
      </w:pPr>
      <w:r w:rsidRPr="00D26E70">
        <w:rPr>
          <w:rFonts w:eastAsia="MS Mincho"/>
        </w:rPr>
        <w:t>за вторую половину месяца 10  числа</w:t>
      </w:r>
      <w:r w:rsidRPr="00D26E70">
        <w:rPr>
          <w:color w:val="000000"/>
        </w:rPr>
        <w:t xml:space="preserve"> каждого месяца, следующего за расчетным периодом.</w:t>
      </w:r>
    </w:p>
    <w:p w:rsidR="007F729E" w:rsidRPr="00D26E70" w:rsidRDefault="007F729E" w:rsidP="008604F1">
      <w:pPr>
        <w:pStyle w:val="aff1"/>
        <w:ind w:firstLine="708"/>
        <w:jc w:val="both"/>
        <w:rPr>
          <w:rFonts w:ascii="Times New Roman" w:eastAsia="MS Mincho" w:hAnsi="Times New Roman"/>
          <w:iCs/>
          <w:sz w:val="24"/>
          <w:szCs w:val="24"/>
        </w:rPr>
      </w:pPr>
      <w:r w:rsidRPr="00D26E70">
        <w:rPr>
          <w:rFonts w:ascii="Times New Roman" w:eastAsia="MS Mincho" w:hAnsi="Times New Roman"/>
          <w:iCs/>
          <w:sz w:val="24"/>
          <w:szCs w:val="24"/>
        </w:rPr>
        <w:t>Установить следующие соотношения частей заработной платы 40/60.</w:t>
      </w:r>
    </w:p>
    <w:p w:rsidR="007F729E" w:rsidRPr="00D26E70" w:rsidRDefault="007F729E" w:rsidP="008604F1">
      <w:pPr>
        <w:pStyle w:val="aff1"/>
        <w:ind w:firstLine="708"/>
        <w:jc w:val="both"/>
        <w:rPr>
          <w:rFonts w:ascii="Times New Roman" w:eastAsia="MS Mincho" w:hAnsi="Times New Roman"/>
          <w:iCs/>
          <w:sz w:val="24"/>
          <w:szCs w:val="24"/>
        </w:rPr>
      </w:pPr>
      <w:r w:rsidRPr="00D26E70">
        <w:rPr>
          <w:rFonts w:ascii="Times New Roman" w:eastAsia="MS Mincho" w:hAnsi="Times New Roman"/>
          <w:iCs/>
          <w:sz w:val="24"/>
          <w:szCs w:val="24"/>
        </w:rPr>
        <w:t>При совпадении дня выплаты с выходным  или нерабочим праздничным днем вып</w:t>
      </w:r>
      <w:r w:rsidR="00F20A4A" w:rsidRPr="00D26E70">
        <w:rPr>
          <w:rFonts w:ascii="Times New Roman" w:eastAsia="MS Mincho" w:hAnsi="Times New Roman"/>
          <w:iCs/>
          <w:sz w:val="24"/>
          <w:szCs w:val="24"/>
        </w:rPr>
        <w:t>-</w:t>
      </w:r>
      <w:r w:rsidRPr="00D26E70">
        <w:rPr>
          <w:rFonts w:ascii="Times New Roman" w:eastAsia="MS Mincho" w:hAnsi="Times New Roman"/>
          <w:iCs/>
          <w:sz w:val="24"/>
          <w:szCs w:val="24"/>
        </w:rPr>
        <w:t>лата заработной платы производится накануне этого дня.</w:t>
      </w:r>
    </w:p>
    <w:p w:rsidR="007F729E" w:rsidRPr="00D26E70" w:rsidRDefault="00F20A4A" w:rsidP="008604F1">
      <w:pPr>
        <w:jc w:val="both"/>
        <w:rPr>
          <w:rFonts w:ascii="Times New Roman" w:eastAsia="MS Mincho" w:hAnsi="Times New Roman" w:cs="Times New Roman"/>
          <w:iCs/>
          <w:sz w:val="24"/>
          <w:szCs w:val="24"/>
        </w:rPr>
      </w:pPr>
      <w:r w:rsidRPr="00D26E70">
        <w:rPr>
          <w:rFonts w:ascii="Times New Roman" w:eastAsia="MS Mincho" w:hAnsi="Times New Roman" w:cs="Times New Roman"/>
          <w:iCs/>
          <w:sz w:val="24"/>
          <w:szCs w:val="24"/>
        </w:rPr>
        <w:t xml:space="preserve">           </w:t>
      </w:r>
      <w:r w:rsidR="007F729E" w:rsidRPr="00D26E70">
        <w:rPr>
          <w:rFonts w:ascii="Times New Roman" w:eastAsia="MS Mincho" w:hAnsi="Times New Roman" w:cs="Times New Roman"/>
          <w:iCs/>
          <w:sz w:val="24"/>
          <w:szCs w:val="24"/>
        </w:rPr>
        <w:t>При выплате заработной платы работн</w:t>
      </w:r>
      <w:r w:rsidRPr="00D26E70">
        <w:rPr>
          <w:rFonts w:ascii="Times New Roman" w:eastAsia="MS Mincho" w:hAnsi="Times New Roman" w:cs="Times New Roman"/>
          <w:iCs/>
          <w:sz w:val="24"/>
          <w:szCs w:val="24"/>
        </w:rPr>
        <w:t>ику вручается расчетный листок,</w:t>
      </w:r>
      <w:r w:rsidR="007F729E" w:rsidRPr="00D26E70">
        <w:rPr>
          <w:rFonts w:ascii="Times New Roman" w:eastAsia="MS Mincho" w:hAnsi="Times New Roman" w:cs="Times New Roman"/>
          <w:iCs/>
          <w:sz w:val="24"/>
          <w:szCs w:val="24"/>
        </w:rPr>
        <w:t>с указанием:</w:t>
      </w:r>
    </w:p>
    <w:p w:rsidR="007F729E" w:rsidRPr="00D26E70" w:rsidRDefault="001A70CB" w:rsidP="008604F1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26E70">
        <w:rPr>
          <w:rFonts w:ascii="Times New Roman" w:hAnsi="Times New Roman" w:cs="Times New Roman"/>
          <w:iCs/>
          <w:sz w:val="24"/>
          <w:szCs w:val="24"/>
        </w:rPr>
        <w:t xml:space="preserve"> - 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сос</w:t>
      </w:r>
      <w:r w:rsidRPr="00D26E70">
        <w:rPr>
          <w:rFonts w:ascii="Times New Roman" w:hAnsi="Times New Roman" w:cs="Times New Roman"/>
          <w:iCs/>
          <w:sz w:val="24"/>
          <w:szCs w:val="24"/>
        </w:rPr>
        <w:t xml:space="preserve">тавных частей заработной платы, 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причитающейся ему за соответствующий период;</w:t>
      </w:r>
    </w:p>
    <w:p w:rsidR="007F729E" w:rsidRPr="00D26E70" w:rsidRDefault="001A70CB" w:rsidP="008604F1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26E7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- размеров иных сумм, начисленных работнику, в том числе денежной компенсации за на</w:t>
      </w:r>
      <w:r w:rsidRPr="00D26E70">
        <w:rPr>
          <w:rFonts w:ascii="Times New Roman" w:hAnsi="Times New Roman" w:cs="Times New Roman"/>
          <w:iCs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рушение работодателем установленного срока соответственно выплаты за</w:t>
      </w:r>
      <w:r w:rsidRPr="00D26E70">
        <w:rPr>
          <w:rFonts w:ascii="Times New Roman" w:hAnsi="Times New Roman" w:cs="Times New Roman"/>
          <w:iCs/>
          <w:sz w:val="24"/>
          <w:szCs w:val="24"/>
        </w:rPr>
        <w:t>работной платы, оплаты отпуска,выплат при увольнении и(или)других выплат,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причитающихся работнику;</w:t>
      </w:r>
    </w:p>
    <w:p w:rsidR="007F729E" w:rsidRPr="00D26E70" w:rsidRDefault="001A70CB" w:rsidP="008604F1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26E7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- размеров и оснований произведенных удержаний;</w:t>
      </w:r>
    </w:p>
    <w:p w:rsidR="007F729E" w:rsidRPr="00D26E70" w:rsidRDefault="001A70CB" w:rsidP="008604F1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26E7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- общей денежной суммы, подлежащей выплате.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26E70">
        <w:rPr>
          <w:rFonts w:ascii="Times New Roman" w:hAnsi="Times New Roman" w:cs="Times New Roman"/>
          <w:iCs/>
          <w:sz w:val="24"/>
          <w:szCs w:val="24"/>
        </w:rPr>
        <w:t>Заработная плата переводится в кредитную организацию, указанную в заявлении работника, на условиях определенных трудовым договором.</w:t>
      </w:r>
      <w:r w:rsidR="006412FE" w:rsidRPr="00D26E7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7F729E" w:rsidRPr="00D26E70" w:rsidRDefault="007F729E" w:rsidP="008604F1">
      <w:pPr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26E70">
        <w:rPr>
          <w:rFonts w:ascii="Times New Roman" w:eastAsia="MS Mincho" w:hAnsi="Times New Roman" w:cs="Times New Roman"/>
          <w:sz w:val="24"/>
          <w:szCs w:val="24"/>
        </w:rPr>
        <w:lastRenderedPageBreak/>
        <w:t>4.2. Заработная плата исчисляется в соответствии с трудовым законодательством и включает в себя ставки заработной платы, оклады (должностные оклады); доплаты и над</w:t>
      </w:r>
      <w:r w:rsidR="00B41D4A" w:rsidRPr="00D26E70">
        <w:rPr>
          <w:rFonts w:ascii="Times New Roman" w:eastAsia="MS Mincho" w:hAnsi="Times New Roman" w:cs="Times New Roman"/>
          <w:sz w:val="24"/>
          <w:szCs w:val="24"/>
        </w:rPr>
        <w:t>-</w:t>
      </w:r>
      <w:r w:rsidRPr="00D26E70">
        <w:rPr>
          <w:rFonts w:ascii="Times New Roman" w:eastAsia="MS Mincho" w:hAnsi="Times New Roman" w:cs="Times New Roman"/>
          <w:sz w:val="24"/>
          <w:szCs w:val="24"/>
        </w:rPr>
        <w:t xml:space="preserve">бавки компенсационного характера и  стимулирующего характера </w:t>
      </w:r>
    </w:p>
    <w:p w:rsidR="007F729E" w:rsidRPr="00D26E70" w:rsidRDefault="007F729E" w:rsidP="008604F1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Премиальные и иные поощрительные выплаты устанавли</w:t>
      </w:r>
      <w:r w:rsidR="00DC2366" w:rsidRPr="00D26E70">
        <w:rPr>
          <w:rFonts w:ascii="Times New Roman" w:hAnsi="Times New Roman" w:cs="Times New Roman"/>
          <w:sz w:val="24"/>
          <w:szCs w:val="24"/>
        </w:rPr>
        <w:t>ваются работникам еди</w:t>
      </w:r>
      <w:r w:rsidR="001A70CB" w:rsidRPr="00D26E70">
        <w:rPr>
          <w:rFonts w:ascii="Times New Roman" w:hAnsi="Times New Roman" w:cs="Times New Roman"/>
          <w:sz w:val="24"/>
          <w:szCs w:val="24"/>
        </w:rPr>
        <w:t>-</w:t>
      </w:r>
      <w:r w:rsidR="00DC2366" w:rsidRPr="00D26E70">
        <w:rPr>
          <w:rFonts w:ascii="Times New Roman" w:hAnsi="Times New Roman" w:cs="Times New Roman"/>
          <w:sz w:val="24"/>
          <w:szCs w:val="24"/>
        </w:rPr>
        <w:t xml:space="preserve">новременно </w:t>
      </w:r>
      <w:r w:rsidRPr="00D26E70">
        <w:rPr>
          <w:rFonts w:ascii="Times New Roman" w:hAnsi="Times New Roman" w:cs="Times New Roman"/>
          <w:sz w:val="24"/>
          <w:szCs w:val="24"/>
        </w:rPr>
        <w:t xml:space="preserve">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 </w:t>
      </w:r>
    </w:p>
    <w:p w:rsidR="007F729E" w:rsidRPr="00D26E70" w:rsidRDefault="007F729E" w:rsidP="008604F1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Размеры, порядок и условия выплат стимулирующего характера устанавливают</w:t>
      </w:r>
      <w:r w:rsidR="00AB71F7" w:rsidRPr="00D26E70">
        <w:rPr>
          <w:rFonts w:ascii="Times New Roman" w:hAnsi="Times New Roman" w:cs="Times New Roman"/>
          <w:sz w:val="24"/>
          <w:szCs w:val="24"/>
        </w:rPr>
        <w:t xml:space="preserve">ся в </w:t>
      </w:r>
      <w:r w:rsidRPr="00D26E70">
        <w:rPr>
          <w:rFonts w:ascii="Times New Roman" w:hAnsi="Times New Roman" w:cs="Times New Roman"/>
          <w:sz w:val="24"/>
          <w:szCs w:val="24"/>
        </w:rPr>
        <w:t>организаци</w:t>
      </w:r>
      <w:r w:rsidR="001A70CB" w:rsidRPr="00D26E70">
        <w:rPr>
          <w:rFonts w:ascii="Times New Roman" w:hAnsi="Times New Roman" w:cs="Times New Roman"/>
          <w:sz w:val="24"/>
          <w:szCs w:val="24"/>
        </w:rPr>
        <w:t>и в пределах имеющихся средств,</w:t>
      </w:r>
      <w:r w:rsidRPr="00D26E70">
        <w:rPr>
          <w:rFonts w:ascii="Times New Roman" w:hAnsi="Times New Roman" w:cs="Times New Roman"/>
          <w:sz w:val="24"/>
          <w:szCs w:val="24"/>
        </w:rPr>
        <w:t>в том числе от приносящей доход деятельнос</w:t>
      </w:r>
      <w:r w:rsidR="001A70C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ти, самостоятельно, по согласованию с выборным профсоюзным органом.  </w:t>
      </w:r>
    </w:p>
    <w:p w:rsidR="007F729E" w:rsidRPr="00D26E70" w:rsidRDefault="007F729E" w:rsidP="008604F1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Выплаты за интенсивность и высокие результаты подразделяются на:</w:t>
      </w:r>
    </w:p>
    <w:p w:rsidR="007F729E" w:rsidRPr="00D26E70" w:rsidRDefault="007F729E" w:rsidP="008604F1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-выплаты за специфику образовательной программы;</w:t>
      </w:r>
    </w:p>
    <w:p w:rsidR="007F729E" w:rsidRPr="00D26E70" w:rsidRDefault="007F729E" w:rsidP="008604F1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-выплаты за наличие почетных званий, государственных наград. </w:t>
      </w:r>
    </w:p>
    <w:p w:rsidR="007F729E" w:rsidRPr="00D26E70" w:rsidRDefault="007F729E" w:rsidP="008604F1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Выплаты за качество выполняемых работ устанавливаются по результатам труда за определенный период времени </w:t>
      </w:r>
    </w:p>
    <w:p w:rsidR="007F729E" w:rsidRPr="00D26E70" w:rsidRDefault="007F729E" w:rsidP="008604F1">
      <w:pPr>
        <w:pStyle w:val="afe"/>
        <w:spacing w:after="0"/>
        <w:ind w:left="0" w:firstLine="708"/>
        <w:jc w:val="both"/>
      </w:pPr>
      <w:r w:rsidRPr="00D26E70">
        <w:t>4.3. За работу в ночное время с 22.00 до 6.00 часов следующего дня работнику вып</w:t>
      </w:r>
      <w:r w:rsidR="001A70CB" w:rsidRPr="00D26E70">
        <w:t>-</w:t>
      </w:r>
      <w:r w:rsidRPr="00D26E70">
        <w:t xml:space="preserve">лачивается надбавка в размере не менее 20% </w:t>
      </w:r>
      <w:r w:rsidR="00F541AB" w:rsidRPr="00D26E70">
        <w:t xml:space="preserve">часовой тарифной ставки </w:t>
      </w:r>
      <w:r w:rsidRPr="00D26E70">
        <w:t>(должностного ок</w:t>
      </w:r>
      <w:r w:rsidR="00F541AB" w:rsidRPr="00D26E70">
        <w:t>-</w:t>
      </w:r>
      <w:r w:rsidRPr="00D26E70">
        <w:t>лада) оклада за каждый час работы.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4.4. При нарушении работодателем установленного срока соответственно выплаты заработной платы, оплаты отпуска, выплат при увольнении и (или) других выплат, причи</w:t>
      </w:r>
      <w:r w:rsidR="00F541A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тающихся работнику, работодатель обязан выплатить их с упла</w:t>
      </w:r>
      <w:r w:rsidR="004360B2" w:rsidRPr="00D26E70">
        <w:rPr>
          <w:rFonts w:ascii="Times New Roman" w:hAnsi="Times New Roman" w:cs="Times New Roman"/>
          <w:sz w:val="24"/>
          <w:szCs w:val="24"/>
        </w:rPr>
        <w:t>т</w:t>
      </w:r>
      <w:r w:rsidRPr="00D26E70">
        <w:rPr>
          <w:rFonts w:ascii="Times New Roman" w:hAnsi="Times New Roman" w:cs="Times New Roman"/>
          <w:sz w:val="24"/>
          <w:szCs w:val="24"/>
        </w:rPr>
        <w:t xml:space="preserve">ой процентов (денежной компенсации) в размере не ниже одной сто пятидесятой действующей в это время </w:t>
      </w:r>
      <w:hyperlink r:id="rId13" w:history="1">
        <w:r w:rsidRPr="00D26E70">
          <w:rPr>
            <w:rStyle w:val="af5"/>
            <w:rFonts w:ascii="Times New Roman" w:hAnsi="Times New Roman" w:cs="Times New Roman"/>
            <w:b w:val="0"/>
            <w:color w:val="auto"/>
            <w:sz w:val="24"/>
            <w:szCs w:val="24"/>
          </w:rPr>
          <w:t>ключе</w:t>
        </w:r>
        <w:r w:rsidR="00F541AB" w:rsidRPr="00D26E70">
          <w:rPr>
            <w:rStyle w:val="af5"/>
            <w:rFonts w:ascii="Times New Roman" w:hAnsi="Times New Roman" w:cs="Times New Roman"/>
            <w:b w:val="0"/>
            <w:color w:val="auto"/>
            <w:sz w:val="24"/>
            <w:szCs w:val="24"/>
          </w:rPr>
          <w:t>-</w:t>
        </w:r>
        <w:r w:rsidRPr="00D26E70">
          <w:rPr>
            <w:rStyle w:val="af5"/>
            <w:rFonts w:ascii="Times New Roman" w:hAnsi="Times New Roman" w:cs="Times New Roman"/>
            <w:b w:val="0"/>
            <w:color w:val="auto"/>
            <w:sz w:val="24"/>
            <w:szCs w:val="24"/>
          </w:rPr>
          <w:t>вой ставки</w:t>
        </w:r>
      </w:hyperlink>
      <w:r w:rsidRPr="00D26E70">
        <w:rPr>
          <w:rFonts w:ascii="Times New Roman" w:hAnsi="Times New Roman" w:cs="Times New Roman"/>
          <w:sz w:val="24"/>
          <w:szCs w:val="24"/>
        </w:rPr>
        <w:t xml:space="preserve"> Централь</w:t>
      </w:r>
      <w:r w:rsidR="004360B2" w:rsidRPr="00D26E70">
        <w:rPr>
          <w:rFonts w:ascii="Times New Roman" w:hAnsi="Times New Roman" w:cs="Times New Roman"/>
          <w:sz w:val="24"/>
          <w:szCs w:val="24"/>
        </w:rPr>
        <w:t>н</w:t>
      </w:r>
      <w:r w:rsidRPr="00D26E70">
        <w:rPr>
          <w:rFonts w:ascii="Times New Roman" w:hAnsi="Times New Roman" w:cs="Times New Roman"/>
          <w:sz w:val="24"/>
          <w:szCs w:val="24"/>
        </w:rPr>
        <w:t>ого банка Российской Федерации от не выплаченных в срок сумм, за каждый день задержки начиная со следующего дня после установленного срока выплаты по день фак</w:t>
      </w:r>
      <w:r w:rsidR="00F541AB" w:rsidRPr="00D26E70">
        <w:rPr>
          <w:rFonts w:ascii="Times New Roman" w:hAnsi="Times New Roman" w:cs="Times New Roman"/>
          <w:sz w:val="24"/>
          <w:szCs w:val="24"/>
        </w:rPr>
        <w:t>тического расчета включительно.</w:t>
      </w:r>
      <w:r w:rsidRPr="00D26E70">
        <w:rPr>
          <w:rFonts w:ascii="Times New Roman" w:hAnsi="Times New Roman" w:cs="Times New Roman"/>
          <w:sz w:val="24"/>
          <w:szCs w:val="24"/>
        </w:rPr>
        <w:t>При неполной выплате в установленный срок заработной платы и (или)других выплат, причитающихся работнику, размер процентов (денежной компенсации) исчисляется из фактически не выплаченных в срок сумм.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2" w:name="sub_34910416"/>
      <w:r w:rsidRPr="00D26E70">
        <w:rPr>
          <w:rFonts w:ascii="Times New Roman" w:hAnsi="Times New Roman" w:cs="Times New Roman"/>
          <w:sz w:val="24"/>
          <w:szCs w:val="24"/>
        </w:rPr>
        <w:t>Размер выплачиваемой работнику денежной компенсации может быть повышен коллективным договором, локальным нормативным актом или трудовым договором. Обязанность по выплате указанной денежной компенсации возникает независимо от на</w:t>
      </w:r>
      <w:r w:rsidR="00F541A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личия вины работодателя.</w:t>
      </w:r>
      <w:r w:rsidR="00587D43" w:rsidRPr="00D26E70">
        <w:rPr>
          <w:rFonts w:ascii="Times New Roman" w:hAnsi="Times New Roman" w:cs="Times New Roman"/>
          <w:sz w:val="24"/>
          <w:szCs w:val="24"/>
        </w:rPr>
        <w:t xml:space="preserve">   </w:t>
      </w:r>
    </w:p>
    <w:bookmarkEnd w:id="2"/>
    <w:p w:rsidR="007F729E" w:rsidRPr="00D26E70" w:rsidRDefault="007F729E" w:rsidP="008604F1">
      <w:pPr>
        <w:pStyle w:val="aff0"/>
        <w:ind w:left="0" w:firstLine="708"/>
        <w:jc w:val="both"/>
        <w:rPr>
          <w:iCs/>
        </w:rPr>
      </w:pPr>
      <w:r w:rsidRPr="00D26E70">
        <w:rPr>
          <w:rFonts w:eastAsia="MS Mincho"/>
        </w:rPr>
        <w:t>4.5. В случае задержки выплаты заработной</w:t>
      </w:r>
      <w:r w:rsidRPr="00D26E70">
        <w:t xml:space="preserve"> платы на срок более 15 дней или вып</w:t>
      </w:r>
      <w:r w:rsidR="00F541AB" w:rsidRPr="00D26E70">
        <w:t>-</w:t>
      </w:r>
      <w:r w:rsidRPr="00D26E70">
        <w:t>латы заработной платы не в полном объеме, работник имеет право приостановить работу на весь перио</w:t>
      </w:r>
      <w:r w:rsidR="00587D43" w:rsidRPr="00D26E70">
        <w:t>д до выплаты задержанной суммы,</w:t>
      </w:r>
      <w:r w:rsidRPr="00D26E70">
        <w:t>известив об этом работодателя в письмен</w:t>
      </w:r>
      <w:r w:rsidR="00F541AB" w:rsidRPr="00D26E70">
        <w:t>-</w:t>
      </w:r>
      <w:r w:rsidRPr="00D26E70">
        <w:t>ной форме. При этом он не может быть подвергнут дисциплинарному взысканию</w:t>
      </w:r>
      <w:r w:rsidRPr="00D26E70">
        <w:rPr>
          <w:iCs/>
        </w:rPr>
        <w:t>.</w:t>
      </w:r>
    </w:p>
    <w:p w:rsidR="007F729E" w:rsidRPr="00D26E70" w:rsidRDefault="007F729E" w:rsidP="008604F1">
      <w:pPr>
        <w:pStyle w:val="aff0"/>
        <w:ind w:left="0" w:firstLine="708"/>
        <w:jc w:val="both"/>
      </w:pPr>
      <w:r w:rsidRPr="00D26E70">
        <w:t xml:space="preserve">4.6. Работодатель обязан возместить работнику, вынужденно </w:t>
      </w:r>
      <w:r w:rsidR="006412FE" w:rsidRPr="00D26E70">
        <w:t>приостановив</w:t>
      </w:r>
      <w:r w:rsidR="00280FE8" w:rsidRPr="00D26E70">
        <w:t>ше</w:t>
      </w:r>
      <w:r w:rsidRPr="00D26E70">
        <w:t>му работу в связи с задержкой выплаты за</w:t>
      </w:r>
      <w:r w:rsidR="00280FE8" w:rsidRPr="00D26E70">
        <w:t>работной платы на срок более 15</w:t>
      </w:r>
      <w:r w:rsidRPr="00D26E70">
        <w:t>дней, не получен</w:t>
      </w:r>
      <w:r w:rsidR="004360B2" w:rsidRPr="00D26E70">
        <w:t>-</w:t>
      </w:r>
      <w:r w:rsidRPr="00D26E70">
        <w:t>ный им заработок за весь период задержки, а также средний заработок за период приоста</w:t>
      </w:r>
      <w:r w:rsidR="00F541AB" w:rsidRPr="00D26E70">
        <w:t>-</w:t>
      </w:r>
      <w:r w:rsidRPr="00D26E70">
        <w:t>новления им исполнения трудовых обязанностей.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4.7. При нарушении</w:t>
      </w:r>
      <w:r w:rsidRPr="00D26E70">
        <w:rPr>
          <w:rFonts w:ascii="Times New Roman" w:eastAsia="MS Mincho" w:hAnsi="Times New Roman" w:cs="Times New Roman"/>
          <w:sz w:val="24"/>
          <w:szCs w:val="24"/>
        </w:rPr>
        <w:t xml:space="preserve"> установленного срока выплаты заработной платы, оплаты от</w:t>
      </w:r>
      <w:r w:rsidR="00F541AB" w:rsidRPr="00D26E70">
        <w:rPr>
          <w:rFonts w:ascii="Times New Roman" w:eastAsia="MS Mincho" w:hAnsi="Times New Roman" w:cs="Times New Roman"/>
          <w:sz w:val="24"/>
          <w:szCs w:val="24"/>
        </w:rPr>
        <w:t>-</w:t>
      </w:r>
      <w:r w:rsidRPr="00D26E70">
        <w:rPr>
          <w:rFonts w:ascii="Times New Roman" w:eastAsia="MS Mincho" w:hAnsi="Times New Roman" w:cs="Times New Roman"/>
          <w:sz w:val="24"/>
          <w:szCs w:val="24"/>
        </w:rPr>
        <w:t xml:space="preserve">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 </w:t>
      </w:r>
      <w:r w:rsidRPr="00D26E70">
        <w:rPr>
          <w:rFonts w:ascii="Times New Roman" w:hAnsi="Times New Roman" w:cs="Times New Roman"/>
          <w:sz w:val="24"/>
          <w:szCs w:val="24"/>
        </w:rPr>
        <w:t>не ниже одного процента от невыплаченных в срок сумм за каждый день задержки, начиная со сле</w:t>
      </w:r>
      <w:r w:rsidR="00F541A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дующего дня после установленного срока выплаты заработной платы по день фактическо</w:t>
      </w:r>
      <w:r w:rsidR="00F541A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го расчета включительно. </w:t>
      </w:r>
      <w:r w:rsidRPr="00D26E70">
        <w:rPr>
          <w:rFonts w:ascii="Times New Roman" w:eastAsia="MS Mincho" w:hAnsi="Times New Roman" w:cs="Times New Roman"/>
          <w:i/>
          <w:color w:val="FF00FF"/>
          <w:sz w:val="24"/>
          <w:szCs w:val="24"/>
        </w:rPr>
        <w:t xml:space="preserve"> </w:t>
      </w:r>
    </w:p>
    <w:p w:rsidR="007F729E" w:rsidRPr="00D26E70" w:rsidRDefault="007F729E" w:rsidP="008604F1">
      <w:pPr>
        <w:pStyle w:val="aff1"/>
        <w:ind w:firstLine="708"/>
        <w:jc w:val="both"/>
        <w:rPr>
          <w:rFonts w:ascii="Times New Roman" w:eastAsia="MS Mincho" w:hAnsi="Times New Roman"/>
          <w:sz w:val="24"/>
          <w:szCs w:val="24"/>
        </w:rPr>
      </w:pPr>
      <w:r w:rsidRPr="00D26E70">
        <w:rPr>
          <w:rFonts w:ascii="Times New Roman" w:eastAsia="MS Mincho" w:hAnsi="Times New Roman"/>
          <w:sz w:val="24"/>
          <w:szCs w:val="24"/>
        </w:rPr>
        <w:t>4.8. Изменение условий оплаты труда, предусмотренных трудовым договором, осу</w:t>
      </w:r>
      <w:r w:rsidR="00F541AB" w:rsidRPr="00D26E70">
        <w:rPr>
          <w:rFonts w:ascii="Times New Roman" w:eastAsia="MS Mincho" w:hAnsi="Times New Roman"/>
          <w:sz w:val="24"/>
          <w:szCs w:val="24"/>
        </w:rPr>
        <w:t>-</w:t>
      </w:r>
      <w:r w:rsidRPr="00D26E70">
        <w:rPr>
          <w:rFonts w:ascii="Times New Roman" w:eastAsia="MS Mincho" w:hAnsi="Times New Roman"/>
          <w:sz w:val="24"/>
          <w:szCs w:val="24"/>
        </w:rPr>
        <w:t>ществляется при наличии следующих оснований:</w:t>
      </w:r>
    </w:p>
    <w:p w:rsidR="007F729E" w:rsidRPr="00D26E70" w:rsidRDefault="005F5A31" w:rsidP="008604F1">
      <w:pPr>
        <w:pStyle w:val="aff1"/>
        <w:numPr>
          <w:ilvl w:val="0"/>
          <w:numId w:val="1"/>
        </w:numPr>
        <w:tabs>
          <w:tab w:val="num" w:pos="-440"/>
        </w:tabs>
        <w:ind w:left="0" w:firstLine="624"/>
        <w:jc w:val="both"/>
        <w:rPr>
          <w:rFonts w:ascii="Times New Roman" w:eastAsia="MS Mincho" w:hAnsi="Times New Roman"/>
          <w:sz w:val="24"/>
          <w:szCs w:val="24"/>
        </w:rPr>
      </w:pPr>
      <w:r w:rsidRPr="00D26E70">
        <w:rPr>
          <w:rFonts w:ascii="Times New Roman" w:eastAsia="MS Mincho" w:hAnsi="Times New Roman"/>
          <w:sz w:val="24"/>
          <w:szCs w:val="24"/>
        </w:rPr>
        <w:t xml:space="preserve">при </w:t>
      </w:r>
      <w:r w:rsidR="007F729E" w:rsidRPr="00D26E70">
        <w:rPr>
          <w:rFonts w:ascii="Times New Roman" w:eastAsia="MS Mincho" w:hAnsi="Times New Roman"/>
          <w:sz w:val="24"/>
          <w:szCs w:val="24"/>
        </w:rPr>
        <w:t xml:space="preserve">присвоении квалификационной категории – со дня вынесения решения </w:t>
      </w:r>
      <w:r w:rsidR="006412FE" w:rsidRPr="00D26E70">
        <w:rPr>
          <w:rFonts w:ascii="Times New Roman" w:eastAsia="MS Mincho" w:hAnsi="Times New Roman"/>
          <w:sz w:val="24"/>
          <w:szCs w:val="24"/>
        </w:rPr>
        <w:t>аттес</w:t>
      </w:r>
      <w:r w:rsidR="004360B2" w:rsidRPr="00D26E70">
        <w:rPr>
          <w:rFonts w:ascii="Times New Roman" w:eastAsia="MS Mincho" w:hAnsi="Times New Roman"/>
          <w:sz w:val="24"/>
          <w:szCs w:val="24"/>
        </w:rPr>
        <w:t>-таци</w:t>
      </w:r>
      <w:r w:rsidR="007F729E" w:rsidRPr="00D26E70">
        <w:rPr>
          <w:rFonts w:ascii="Times New Roman" w:eastAsia="MS Mincho" w:hAnsi="Times New Roman"/>
          <w:sz w:val="24"/>
          <w:szCs w:val="24"/>
        </w:rPr>
        <w:t>онной комиссией;</w:t>
      </w:r>
    </w:p>
    <w:p w:rsidR="007F729E" w:rsidRPr="00D26E70" w:rsidRDefault="007F729E" w:rsidP="008604F1">
      <w:pPr>
        <w:pStyle w:val="aff1"/>
        <w:numPr>
          <w:ilvl w:val="0"/>
          <w:numId w:val="1"/>
        </w:numPr>
        <w:tabs>
          <w:tab w:val="num" w:pos="-440"/>
        </w:tabs>
        <w:autoSpaceDE w:val="0"/>
        <w:autoSpaceDN w:val="0"/>
        <w:adjustRightInd w:val="0"/>
        <w:ind w:left="0" w:firstLine="624"/>
        <w:jc w:val="both"/>
        <w:rPr>
          <w:rFonts w:ascii="Times New Roman" w:eastAsia="MS Mincho" w:hAnsi="Times New Roman"/>
          <w:sz w:val="24"/>
          <w:szCs w:val="24"/>
        </w:rPr>
      </w:pPr>
      <w:r w:rsidRPr="00D26E70">
        <w:rPr>
          <w:rFonts w:ascii="Times New Roman" w:eastAsia="MS Mincho" w:hAnsi="Times New Roman"/>
          <w:sz w:val="24"/>
          <w:szCs w:val="24"/>
        </w:rPr>
        <w:t>при изменении (увеличении) продолжительности стажа работы в образовательной организации (выслуга лет);</w:t>
      </w:r>
    </w:p>
    <w:p w:rsidR="007F729E" w:rsidRPr="00D26E70" w:rsidRDefault="007F729E" w:rsidP="008604F1">
      <w:pPr>
        <w:pStyle w:val="aff1"/>
        <w:numPr>
          <w:ilvl w:val="0"/>
          <w:numId w:val="1"/>
        </w:numPr>
        <w:tabs>
          <w:tab w:val="num" w:pos="-440"/>
        </w:tabs>
        <w:autoSpaceDE w:val="0"/>
        <w:autoSpaceDN w:val="0"/>
        <w:adjustRightInd w:val="0"/>
        <w:ind w:left="0" w:firstLine="624"/>
        <w:jc w:val="both"/>
        <w:rPr>
          <w:rFonts w:ascii="Times New Roman" w:eastAsia="MS Mincho" w:hAnsi="Times New Roman"/>
          <w:sz w:val="24"/>
          <w:szCs w:val="24"/>
        </w:rPr>
      </w:pPr>
      <w:r w:rsidRPr="00D26E70">
        <w:rPr>
          <w:rFonts w:ascii="Times New Roman" w:eastAsia="MS Mincho" w:hAnsi="Times New Roman"/>
          <w:sz w:val="24"/>
          <w:szCs w:val="24"/>
        </w:rPr>
        <w:t>при присвоении почетного звания – со дня присвоения почетного звания уполно</w:t>
      </w:r>
      <w:r w:rsidR="004360B2" w:rsidRPr="00D26E70">
        <w:rPr>
          <w:rFonts w:ascii="Times New Roman" w:eastAsia="MS Mincho" w:hAnsi="Times New Roman"/>
          <w:sz w:val="24"/>
          <w:szCs w:val="24"/>
        </w:rPr>
        <w:t>-</w:t>
      </w:r>
      <w:r w:rsidRPr="00D26E70">
        <w:rPr>
          <w:rFonts w:ascii="Times New Roman" w:eastAsia="MS Mincho" w:hAnsi="Times New Roman"/>
          <w:sz w:val="24"/>
          <w:szCs w:val="24"/>
        </w:rPr>
        <w:t>моченным органом;</w:t>
      </w:r>
    </w:p>
    <w:p w:rsidR="007F729E" w:rsidRPr="00D26E70" w:rsidRDefault="007F729E" w:rsidP="008604F1">
      <w:pPr>
        <w:pStyle w:val="aff1"/>
        <w:numPr>
          <w:ilvl w:val="0"/>
          <w:numId w:val="1"/>
        </w:numPr>
        <w:shd w:val="clear" w:color="auto" w:fill="FFFFFF" w:themeFill="background1"/>
        <w:tabs>
          <w:tab w:val="num" w:pos="-440"/>
        </w:tabs>
        <w:autoSpaceDE w:val="0"/>
        <w:autoSpaceDN w:val="0"/>
        <w:adjustRightInd w:val="0"/>
        <w:ind w:left="0" w:firstLine="624"/>
        <w:jc w:val="both"/>
        <w:rPr>
          <w:rFonts w:ascii="Times New Roman" w:eastAsia="MS Mincho" w:hAnsi="Times New Roman"/>
          <w:sz w:val="24"/>
          <w:szCs w:val="24"/>
        </w:rPr>
      </w:pPr>
      <w:r w:rsidRPr="00D26E70">
        <w:rPr>
          <w:rFonts w:ascii="Times New Roman" w:eastAsia="MS Mincho" w:hAnsi="Times New Roman"/>
          <w:sz w:val="24"/>
          <w:szCs w:val="24"/>
        </w:rPr>
        <w:lastRenderedPageBreak/>
        <w:t xml:space="preserve"> в других случаях,предусмотренных финансово-законодательными документами (Постановления, приказы, распоряжения муниципальных и государственных органов уп</w:t>
      </w:r>
      <w:r w:rsidR="00F541AB" w:rsidRPr="00D26E70">
        <w:rPr>
          <w:rFonts w:ascii="Times New Roman" w:eastAsia="MS Mincho" w:hAnsi="Times New Roman"/>
          <w:sz w:val="24"/>
          <w:szCs w:val="24"/>
        </w:rPr>
        <w:t>-</w:t>
      </w:r>
      <w:r w:rsidRPr="00D26E70">
        <w:rPr>
          <w:rFonts w:ascii="Times New Roman" w:eastAsia="MS Mincho" w:hAnsi="Times New Roman"/>
          <w:sz w:val="24"/>
          <w:szCs w:val="24"/>
        </w:rPr>
        <w:t>равления).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bCs/>
          <w:sz w:val="24"/>
          <w:szCs w:val="24"/>
        </w:rPr>
        <w:t xml:space="preserve">4.9. </w:t>
      </w:r>
      <w:r w:rsidRPr="00D26E70">
        <w:rPr>
          <w:rFonts w:ascii="Times New Roman" w:hAnsi="Times New Roman" w:cs="Times New Roman"/>
          <w:sz w:val="24"/>
          <w:szCs w:val="24"/>
        </w:rPr>
        <w:t xml:space="preserve">Оплата труда работников, </w:t>
      </w:r>
      <w:r w:rsidR="00280FE8" w:rsidRPr="00D26E70">
        <w:rPr>
          <w:rFonts w:ascii="Times New Roman" w:hAnsi="Times New Roman" w:cs="Times New Roman"/>
          <w:sz w:val="24"/>
          <w:szCs w:val="24"/>
        </w:rPr>
        <w:t>занятых на работах с вредными и</w:t>
      </w:r>
      <w:r w:rsidRPr="00D26E70">
        <w:rPr>
          <w:rFonts w:ascii="Times New Roman" w:hAnsi="Times New Roman" w:cs="Times New Roman"/>
          <w:sz w:val="24"/>
          <w:szCs w:val="24"/>
        </w:rPr>
        <w:t>(или) опасными ус</w:t>
      </w:r>
      <w:r w:rsidR="00F541A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ловиями труда, производится по результатам специальной оценки условий труда</w:t>
      </w:r>
      <w:r w:rsidRPr="00D26E7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>в повы</w:t>
      </w:r>
      <w:r w:rsidR="00F541A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шенном размере по сравнению с тарифными ставками (окладами), установленными для различных видов работ с нормальными условиями труда.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В приложени</w:t>
      </w:r>
      <w:r w:rsidR="00F541AB" w:rsidRPr="00D26E70">
        <w:rPr>
          <w:rFonts w:ascii="Times New Roman" w:hAnsi="Times New Roman" w:cs="Times New Roman"/>
          <w:sz w:val="24"/>
          <w:szCs w:val="24"/>
        </w:rPr>
        <w:t>ях</w:t>
      </w:r>
      <w:r w:rsidRPr="00D26E70">
        <w:rPr>
          <w:rFonts w:ascii="Times New Roman" w:hAnsi="Times New Roman" w:cs="Times New Roman"/>
          <w:color w:val="FF6600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>к настоящему коллективному договору устанавливаются конкрет</w:t>
      </w:r>
      <w:r w:rsidR="00F541AB" w:rsidRPr="00D26E70">
        <w:rPr>
          <w:rFonts w:ascii="Times New Roman" w:hAnsi="Times New Roman" w:cs="Times New Roman"/>
          <w:sz w:val="24"/>
          <w:szCs w:val="24"/>
        </w:rPr>
        <w:t xml:space="preserve">- </w:t>
      </w:r>
      <w:r w:rsidRPr="00D26E70">
        <w:rPr>
          <w:rFonts w:ascii="Times New Roman" w:hAnsi="Times New Roman" w:cs="Times New Roman"/>
          <w:sz w:val="24"/>
          <w:szCs w:val="24"/>
        </w:rPr>
        <w:t>ные дифференцированные размеры повышения оплаты труда в зависимости от условий труда, при этом минимальный размер повышения оплаты труда ра</w:t>
      </w:r>
      <w:r w:rsidR="00280FE8" w:rsidRPr="00D26E70">
        <w:rPr>
          <w:rFonts w:ascii="Times New Roman" w:hAnsi="Times New Roman" w:cs="Times New Roman"/>
          <w:sz w:val="24"/>
          <w:szCs w:val="24"/>
        </w:rPr>
        <w:t>ботникам,</w:t>
      </w:r>
      <w:r w:rsidR="004360B2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280FE8" w:rsidRPr="00D26E70">
        <w:rPr>
          <w:rFonts w:ascii="Times New Roman" w:hAnsi="Times New Roman" w:cs="Times New Roman"/>
          <w:sz w:val="24"/>
          <w:szCs w:val="24"/>
        </w:rPr>
        <w:t>занятым на работах с вредными и</w:t>
      </w:r>
      <w:r w:rsidRPr="00D26E70">
        <w:rPr>
          <w:rFonts w:ascii="Times New Roman" w:hAnsi="Times New Roman" w:cs="Times New Roman"/>
          <w:sz w:val="24"/>
          <w:szCs w:val="24"/>
        </w:rPr>
        <w:t>(или) опасными условиями труда в соответствии со статьей 147 ТК РФ не может быть менее 4% тарифной ставки (оклада), установленной для различных ви</w:t>
      </w:r>
      <w:r w:rsidR="00F541AB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дов работ с нормальными условиями труда.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До проведения в установленном порядке специальной оценки условий труда работ</w:t>
      </w:r>
      <w:r w:rsidR="00F541AB" w:rsidRPr="00D26E70">
        <w:rPr>
          <w:rFonts w:ascii="Times New Roman" w:hAnsi="Times New Roman" w:cs="Times New Roman"/>
          <w:sz w:val="24"/>
          <w:szCs w:val="24"/>
        </w:rPr>
        <w:t>-нику, выполняющему работу,</w:t>
      </w:r>
      <w:r w:rsidRPr="00D26E70">
        <w:rPr>
          <w:rFonts w:ascii="Times New Roman" w:hAnsi="Times New Roman" w:cs="Times New Roman"/>
          <w:sz w:val="24"/>
          <w:szCs w:val="24"/>
        </w:rPr>
        <w:t xml:space="preserve">включенную в Перечень работ с неблагоприятными </w:t>
      </w:r>
      <w:r w:rsidR="00F541AB" w:rsidRPr="00D26E70">
        <w:rPr>
          <w:rFonts w:ascii="Times New Roman" w:hAnsi="Times New Roman" w:cs="Times New Roman"/>
          <w:sz w:val="24"/>
          <w:szCs w:val="24"/>
        </w:rPr>
        <w:t>услови-ями труда,</w:t>
      </w:r>
      <w:r w:rsidRPr="00D26E70">
        <w:rPr>
          <w:rFonts w:ascii="Times New Roman" w:hAnsi="Times New Roman" w:cs="Times New Roman"/>
          <w:sz w:val="24"/>
          <w:szCs w:val="24"/>
        </w:rPr>
        <w:t>утвержденный приказом Гособразования СССР от 20.08.</w:t>
      </w:r>
      <w:r w:rsidR="00F541AB" w:rsidRPr="00D26E70">
        <w:rPr>
          <w:rFonts w:ascii="Times New Roman" w:hAnsi="Times New Roman" w:cs="Times New Roman"/>
          <w:sz w:val="24"/>
          <w:szCs w:val="24"/>
        </w:rPr>
        <w:t>1990 №</w:t>
      </w:r>
      <w:r w:rsidRPr="00D26E70">
        <w:rPr>
          <w:rFonts w:ascii="Times New Roman" w:hAnsi="Times New Roman" w:cs="Times New Roman"/>
          <w:sz w:val="24"/>
          <w:szCs w:val="24"/>
        </w:rPr>
        <w:t>579,</w:t>
      </w:r>
      <w:r w:rsidRPr="00D26E70">
        <w:rPr>
          <w:rFonts w:ascii="Times New Roman" w:hAnsi="Times New Roman" w:cs="Times New Roman"/>
          <w:bCs/>
          <w:sz w:val="24"/>
          <w:szCs w:val="24"/>
        </w:rPr>
        <w:t xml:space="preserve">на которых устанавливается доплата </w:t>
      </w:r>
      <w:r w:rsidRPr="00D26E70">
        <w:rPr>
          <w:rFonts w:ascii="Times New Roman" w:hAnsi="Times New Roman" w:cs="Times New Roman"/>
          <w:sz w:val="24"/>
          <w:szCs w:val="24"/>
        </w:rPr>
        <w:t xml:space="preserve">до </w:t>
      </w:r>
      <w:r w:rsidR="005F5A31" w:rsidRPr="00D26E70">
        <w:rPr>
          <w:rFonts w:ascii="Times New Roman" w:hAnsi="Times New Roman" w:cs="Times New Roman"/>
          <w:sz w:val="24"/>
          <w:szCs w:val="24"/>
        </w:rPr>
        <w:t>12% к ставкам заработной платы,</w:t>
      </w:r>
      <w:r w:rsidRPr="00D26E70">
        <w:rPr>
          <w:rFonts w:ascii="Times New Roman" w:hAnsi="Times New Roman" w:cs="Times New Roman"/>
          <w:sz w:val="24"/>
          <w:szCs w:val="24"/>
        </w:rPr>
        <w:t>работодатель осуществляет оплату труда в повышенном размере.</w:t>
      </w:r>
    </w:p>
    <w:p w:rsidR="007F729E" w:rsidRPr="00D26E70" w:rsidRDefault="007F729E" w:rsidP="008604F1">
      <w:pPr>
        <w:pStyle w:val="afe"/>
        <w:spacing w:after="0"/>
        <w:ind w:left="0" w:firstLine="708"/>
        <w:jc w:val="both"/>
        <w:rPr>
          <w:color w:val="000000"/>
        </w:rPr>
      </w:pPr>
      <w:r w:rsidRPr="00D26E70">
        <w:t>4.10</w:t>
      </w:r>
      <w:r w:rsidR="00F541AB" w:rsidRPr="00D26E70">
        <w:t>.</w:t>
      </w:r>
      <w:r w:rsidRPr="00D26E70">
        <w:rPr>
          <w:color w:val="000000"/>
        </w:rPr>
        <w:t xml:space="preserve"> Совместным решением работодателя и выборного профсоюзного органа </w:t>
      </w:r>
      <w:r w:rsidRPr="00D26E70">
        <w:t>обра</w:t>
      </w:r>
      <w:r w:rsidR="00F541AB" w:rsidRPr="00D26E70">
        <w:t>-</w:t>
      </w:r>
      <w:r w:rsidRPr="00D26E70">
        <w:t xml:space="preserve">зовательной организации </w:t>
      </w:r>
      <w:r w:rsidR="00280FE8" w:rsidRPr="00D26E70">
        <w:rPr>
          <w:color w:val="000000"/>
        </w:rPr>
        <w:t>средства,</w:t>
      </w:r>
      <w:r w:rsidRPr="00D26E70">
        <w:rPr>
          <w:color w:val="000000"/>
        </w:rPr>
        <w:t>полученные от экономии фонда заработной пла</w:t>
      </w:r>
      <w:r w:rsidR="005F5A31" w:rsidRPr="00D26E70">
        <w:rPr>
          <w:color w:val="000000"/>
        </w:rPr>
        <w:t>ты,</w:t>
      </w:r>
      <w:r w:rsidR="00F541AB" w:rsidRPr="00D26E70">
        <w:rPr>
          <w:color w:val="000000"/>
        </w:rPr>
        <w:t xml:space="preserve"> </w:t>
      </w:r>
      <w:r w:rsidRPr="00D26E70">
        <w:rPr>
          <w:color w:val="000000"/>
        </w:rPr>
        <w:t>нап</w:t>
      </w:r>
      <w:r w:rsidR="00F541AB" w:rsidRPr="00D26E70">
        <w:rPr>
          <w:color w:val="000000"/>
        </w:rPr>
        <w:t>-</w:t>
      </w:r>
      <w:r w:rsidRPr="00D26E70">
        <w:rPr>
          <w:color w:val="000000"/>
        </w:rPr>
        <w:t>равляются на</w:t>
      </w:r>
      <w:r w:rsidR="005F5A31" w:rsidRPr="00D26E70">
        <w:rPr>
          <w:color w:val="000000"/>
        </w:rPr>
        <w:t xml:space="preserve"> выплаты социального характера,</w:t>
      </w:r>
      <w:r w:rsidRPr="00D26E70">
        <w:rPr>
          <w:color w:val="000000"/>
        </w:rPr>
        <w:t>на социальную поддержку работников обра</w:t>
      </w:r>
      <w:r w:rsidR="00A363CF" w:rsidRPr="00D26E70">
        <w:rPr>
          <w:color w:val="000000"/>
        </w:rPr>
        <w:t xml:space="preserve"> зования,</w:t>
      </w:r>
      <w:r w:rsidRPr="00D26E70">
        <w:rPr>
          <w:color w:val="000000"/>
        </w:rPr>
        <w:t>но несвязанную с осуществлением ими трудовых функций в соответствии с Поло</w:t>
      </w:r>
      <w:r w:rsidR="00A363CF" w:rsidRPr="00D26E70">
        <w:rPr>
          <w:color w:val="000000"/>
        </w:rPr>
        <w:t>-</w:t>
      </w:r>
      <w:r w:rsidRPr="00D26E70">
        <w:rPr>
          <w:color w:val="000000"/>
        </w:rPr>
        <w:t>жением об условиях оплаты труда.</w:t>
      </w:r>
    </w:p>
    <w:p w:rsidR="007F729E" w:rsidRPr="00D26E70" w:rsidRDefault="007F729E" w:rsidP="008604F1">
      <w:pPr>
        <w:pStyle w:val="39"/>
        <w:ind w:left="0" w:firstLine="708"/>
        <w:jc w:val="both"/>
      </w:pPr>
      <w:r w:rsidRPr="00D26E70">
        <w:t>4.11</w:t>
      </w:r>
      <w:r w:rsidR="005F5A31" w:rsidRPr="00D26E70">
        <w:t>.</w:t>
      </w:r>
      <w:r w:rsidRPr="00D26E70">
        <w:t xml:space="preserve">В период отмены образовательного процесса для воспитанников по </w:t>
      </w:r>
      <w:r w:rsidR="006412FE" w:rsidRPr="00D26E70">
        <w:t>са</w:t>
      </w:r>
      <w:r w:rsidRPr="00D26E70">
        <w:t>нитар</w:t>
      </w:r>
      <w:r w:rsidR="005F5A31" w:rsidRPr="00D26E70">
        <w:t>но</w:t>
      </w:r>
      <w:r w:rsidR="00A363CF" w:rsidRPr="00D26E70">
        <w:t>-</w:t>
      </w:r>
      <w:r w:rsidRPr="00D26E70">
        <w:t>эпиде</w:t>
      </w:r>
      <w:r w:rsidR="006412FE" w:rsidRPr="00D26E70">
        <w:t>-</w:t>
      </w:r>
      <w:r w:rsidRPr="00D26E70">
        <w:t>миологическим, климатическим и другим основаниям, являющихся рабочим време</w:t>
      </w:r>
      <w:r w:rsidR="00A363CF" w:rsidRPr="00D26E70">
        <w:t>-</w:t>
      </w:r>
      <w:r w:rsidRPr="00D26E70">
        <w:t xml:space="preserve">нем педагогических и других работников образовательной организации, за ними </w:t>
      </w:r>
      <w:r w:rsidR="00A363CF" w:rsidRPr="00D26E70">
        <w:t>сохраня-</w:t>
      </w:r>
      <w:r w:rsidRPr="00D26E70">
        <w:t>ется заработная плата в установленном порядке.</w:t>
      </w:r>
    </w:p>
    <w:p w:rsidR="007F729E" w:rsidRPr="00D26E70" w:rsidRDefault="00A363CF" w:rsidP="008604F1">
      <w:pPr>
        <w:pStyle w:val="39"/>
        <w:ind w:left="0" w:firstLine="708"/>
        <w:jc w:val="both"/>
      </w:pPr>
      <w:r w:rsidRPr="00D26E70">
        <w:t>4.12</w:t>
      </w:r>
      <w:r w:rsidR="007F729E" w:rsidRPr="00D26E70">
        <w:t>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</w:t>
      </w:r>
      <w:r w:rsidRPr="00D26E70">
        <w:t>-</w:t>
      </w:r>
      <w:r w:rsidR="007F729E" w:rsidRPr="00D26E70">
        <w:t xml:space="preserve">ющим </w:t>
      </w:r>
      <w:r w:rsidR="004360B2" w:rsidRPr="00D26E70">
        <w:t>зако</w:t>
      </w:r>
      <w:r w:rsidR="006412FE" w:rsidRPr="00D26E70">
        <w:t>но</w:t>
      </w:r>
      <w:r w:rsidRPr="00D26E70">
        <w:t>дательством</w:t>
      </w:r>
      <w:r w:rsidR="007F729E" w:rsidRPr="00D26E70">
        <w:t>(Фе</w:t>
      </w:r>
      <w:r w:rsidRPr="00D26E70">
        <w:t>деральный закон от 29.12.2006г.</w:t>
      </w:r>
      <w:r w:rsidR="007F729E" w:rsidRPr="00D26E70">
        <w:t>№ 255-ФЗ "Об обязательном социальном страховании на случай временной нетрудоспособности и в связи с материнс</w:t>
      </w:r>
      <w:r w:rsidRPr="00D26E70">
        <w:t>-</w:t>
      </w:r>
      <w:r w:rsidR="007F729E" w:rsidRPr="00D26E70">
        <w:t>твом").</w:t>
      </w:r>
    </w:p>
    <w:p w:rsidR="007F729E" w:rsidRPr="00D26E70" w:rsidRDefault="007F729E" w:rsidP="008604F1">
      <w:pPr>
        <w:pStyle w:val="39"/>
        <w:ind w:left="0" w:firstLine="708"/>
        <w:jc w:val="both"/>
        <w:rPr>
          <w:i/>
        </w:rPr>
      </w:pPr>
      <w:r w:rsidRPr="00D26E70">
        <w:t>4.13. Штаты организации формируются с учетом установленной предельной напол</w:t>
      </w:r>
      <w:r w:rsidR="00A363CF" w:rsidRPr="00D26E70">
        <w:t>-</w:t>
      </w:r>
      <w:r w:rsidRPr="00D26E70">
        <w:t>няемости групп. За фактическое превыше</w:t>
      </w:r>
      <w:r w:rsidR="00A363CF" w:rsidRPr="00D26E70">
        <w:t xml:space="preserve">ние количества воспитанников в </w:t>
      </w:r>
      <w:r w:rsidRPr="00D26E70">
        <w:t>группе устанав</w:t>
      </w:r>
      <w:r w:rsidR="00A363CF" w:rsidRPr="00D26E70">
        <w:t>-</w:t>
      </w:r>
      <w:r w:rsidRPr="00D26E70">
        <w:t>ливаются соответствующая доплата, как это предусмотрено при расширении зоны обслу</w:t>
      </w:r>
      <w:r w:rsidR="00A363CF" w:rsidRPr="00D26E70">
        <w:t>-</w:t>
      </w:r>
      <w:r w:rsidRPr="00D26E70">
        <w:t xml:space="preserve">живания или увеличении объема выполняемой работы (статья 151 ТК РФ). </w:t>
      </w:r>
    </w:p>
    <w:p w:rsidR="007F729E" w:rsidRPr="00D26E70" w:rsidRDefault="005F5A31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4.14. </w:t>
      </w:r>
      <w:r w:rsidR="007F729E" w:rsidRPr="00D26E70">
        <w:rPr>
          <w:rFonts w:ascii="Times New Roman" w:hAnsi="Times New Roman" w:cs="Times New Roman"/>
          <w:sz w:val="24"/>
          <w:szCs w:val="24"/>
        </w:rPr>
        <w:t>При определении количества штатных единиц должность уборщика служеб</w:t>
      </w:r>
      <w:r w:rsidR="00A363CF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ных помещен</w:t>
      </w:r>
      <w:r w:rsidR="00A363CF" w:rsidRPr="00D26E70">
        <w:rPr>
          <w:rFonts w:ascii="Times New Roman" w:hAnsi="Times New Roman" w:cs="Times New Roman"/>
          <w:sz w:val="24"/>
          <w:szCs w:val="24"/>
        </w:rPr>
        <w:t>ий устанавливать из расчета 0,5</w:t>
      </w:r>
      <w:r w:rsidR="007F729E" w:rsidRPr="00D26E70">
        <w:rPr>
          <w:rFonts w:ascii="Times New Roman" w:hAnsi="Times New Roman" w:cs="Times New Roman"/>
          <w:sz w:val="24"/>
          <w:szCs w:val="24"/>
        </w:rPr>
        <w:t>единицы должности на каждые 250 квадрат</w:t>
      </w:r>
      <w:r w:rsidR="00A363CF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ных метров убираемой пло</w:t>
      </w:r>
      <w:r w:rsidR="00A363CF" w:rsidRPr="00D26E70">
        <w:rPr>
          <w:rFonts w:ascii="Times New Roman" w:hAnsi="Times New Roman" w:cs="Times New Roman"/>
          <w:sz w:val="24"/>
          <w:szCs w:val="24"/>
        </w:rPr>
        <w:t xml:space="preserve">щади, но не менее 0,5 </w:t>
      </w:r>
      <w:r w:rsidR="007F729E" w:rsidRPr="00D26E70">
        <w:rPr>
          <w:rFonts w:ascii="Times New Roman" w:hAnsi="Times New Roman" w:cs="Times New Roman"/>
          <w:sz w:val="24"/>
          <w:szCs w:val="24"/>
        </w:rPr>
        <w:t>должности</w:t>
      </w:r>
      <w:r w:rsidR="00A363CF" w:rsidRPr="00D26E70">
        <w:rPr>
          <w:rFonts w:ascii="Times New Roman" w:hAnsi="Times New Roman" w:cs="Times New Roman"/>
          <w:sz w:val="24"/>
          <w:szCs w:val="24"/>
        </w:rPr>
        <w:t xml:space="preserve"> на образовательную органи-зацию</w:t>
      </w:r>
    </w:p>
    <w:p w:rsidR="007F729E" w:rsidRPr="00D26E70" w:rsidRDefault="007F729E" w:rsidP="008604F1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4.15. Время простоя по вине работодателя оплачивается в размере не менее 2/3 та</w:t>
      </w:r>
      <w:r w:rsidR="00A363CF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рифной ставки, оклада (должностного оклада). </w:t>
      </w:r>
    </w:p>
    <w:p w:rsidR="007F729E" w:rsidRPr="00D26E70" w:rsidRDefault="007F729E" w:rsidP="008604F1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4.16. С письменного </w:t>
      </w:r>
      <w:r w:rsidR="006412FE" w:rsidRPr="00D26E70">
        <w:rPr>
          <w:rFonts w:ascii="Times New Roman" w:hAnsi="Times New Roman" w:cs="Times New Roman"/>
          <w:sz w:val="24"/>
          <w:szCs w:val="24"/>
        </w:rPr>
        <w:t xml:space="preserve">согласия работника допускается </w:t>
      </w:r>
      <w:r w:rsidRPr="00D26E70">
        <w:rPr>
          <w:rFonts w:ascii="Times New Roman" w:hAnsi="Times New Roman" w:cs="Times New Roman"/>
          <w:sz w:val="24"/>
          <w:szCs w:val="24"/>
        </w:rPr>
        <w:t>его привлечение к ра</w:t>
      </w:r>
      <w:r w:rsidR="006412FE" w:rsidRPr="00D26E70">
        <w:rPr>
          <w:rFonts w:ascii="Times New Roman" w:hAnsi="Times New Roman" w:cs="Times New Roman"/>
          <w:sz w:val="24"/>
          <w:szCs w:val="24"/>
        </w:rPr>
        <w:t xml:space="preserve">боте, </w:t>
      </w:r>
      <w:r w:rsidRPr="00D26E70">
        <w:rPr>
          <w:rFonts w:ascii="Times New Roman" w:hAnsi="Times New Roman" w:cs="Times New Roman"/>
          <w:sz w:val="24"/>
          <w:szCs w:val="24"/>
        </w:rPr>
        <w:t>за пределами нормальной прод</w:t>
      </w:r>
      <w:r w:rsidR="006412FE" w:rsidRPr="00D26E70">
        <w:rPr>
          <w:rFonts w:ascii="Times New Roman" w:hAnsi="Times New Roman" w:cs="Times New Roman"/>
          <w:sz w:val="24"/>
          <w:szCs w:val="24"/>
        </w:rPr>
        <w:t>олжительности рабочего времени,</w:t>
      </w:r>
      <w:r w:rsidRPr="00D26E70">
        <w:rPr>
          <w:rFonts w:ascii="Times New Roman" w:hAnsi="Times New Roman" w:cs="Times New Roman"/>
          <w:sz w:val="24"/>
          <w:szCs w:val="24"/>
        </w:rPr>
        <w:t>в слу</w:t>
      </w:r>
      <w:r w:rsidR="006412FE" w:rsidRPr="00D26E70">
        <w:rPr>
          <w:rFonts w:ascii="Times New Roman" w:hAnsi="Times New Roman" w:cs="Times New Roman"/>
          <w:sz w:val="24"/>
          <w:szCs w:val="24"/>
        </w:rPr>
        <w:t xml:space="preserve">чае неявки </w:t>
      </w:r>
      <w:r w:rsidR="00A363CF" w:rsidRPr="00D26E70">
        <w:rPr>
          <w:rFonts w:ascii="Times New Roman" w:hAnsi="Times New Roman" w:cs="Times New Roman"/>
          <w:sz w:val="24"/>
          <w:szCs w:val="24"/>
        </w:rPr>
        <w:t>сменя</w:t>
      </w:r>
      <w:r w:rsidR="006412FE" w:rsidRPr="00D26E70">
        <w:rPr>
          <w:rFonts w:ascii="Times New Roman" w:hAnsi="Times New Roman" w:cs="Times New Roman"/>
          <w:sz w:val="24"/>
          <w:szCs w:val="24"/>
        </w:rPr>
        <w:t>юще</w:t>
      </w:r>
      <w:r w:rsidR="00A363CF" w:rsidRPr="00D26E70">
        <w:rPr>
          <w:rFonts w:ascii="Times New Roman" w:hAnsi="Times New Roman" w:cs="Times New Roman"/>
          <w:sz w:val="24"/>
          <w:szCs w:val="24"/>
        </w:rPr>
        <w:t>-</w:t>
      </w:r>
      <w:r w:rsidR="006412FE" w:rsidRPr="00D26E70">
        <w:rPr>
          <w:rFonts w:ascii="Times New Roman" w:hAnsi="Times New Roman" w:cs="Times New Roman"/>
          <w:sz w:val="24"/>
          <w:szCs w:val="24"/>
        </w:rPr>
        <w:t>го работника</w:t>
      </w:r>
      <w:r w:rsidR="00A363CF" w:rsidRPr="00D26E70">
        <w:rPr>
          <w:rFonts w:ascii="Times New Roman" w:hAnsi="Times New Roman" w:cs="Times New Roman"/>
          <w:sz w:val="24"/>
          <w:szCs w:val="24"/>
        </w:rPr>
        <w:t>.</w:t>
      </w:r>
    </w:p>
    <w:p w:rsidR="007F729E" w:rsidRPr="00D26E70" w:rsidRDefault="007F729E" w:rsidP="008604F1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Оплата произв</w:t>
      </w:r>
      <w:r w:rsidR="00A363CF" w:rsidRPr="00D26E70">
        <w:rPr>
          <w:rFonts w:ascii="Times New Roman" w:hAnsi="Times New Roman" w:cs="Times New Roman"/>
          <w:sz w:val="24"/>
          <w:szCs w:val="24"/>
        </w:rPr>
        <w:t>одится как сверхурочную работу,</w:t>
      </w:r>
      <w:r w:rsidRPr="00D26E70">
        <w:rPr>
          <w:rFonts w:ascii="Times New Roman" w:hAnsi="Times New Roman" w:cs="Times New Roman"/>
          <w:sz w:val="24"/>
          <w:szCs w:val="24"/>
        </w:rPr>
        <w:t>которая оплачивается з</w:t>
      </w:r>
      <w:r w:rsidR="00A363CF" w:rsidRPr="00D26E70">
        <w:rPr>
          <w:rFonts w:ascii="Times New Roman" w:hAnsi="Times New Roman" w:cs="Times New Roman"/>
          <w:sz w:val="24"/>
          <w:szCs w:val="24"/>
        </w:rPr>
        <w:t xml:space="preserve">а первые два часа не менее чем </w:t>
      </w:r>
      <w:r w:rsidRPr="00D26E70">
        <w:rPr>
          <w:rFonts w:ascii="Times New Roman" w:hAnsi="Times New Roman" w:cs="Times New Roman"/>
          <w:sz w:val="24"/>
          <w:szCs w:val="24"/>
        </w:rPr>
        <w:t>в полуторном размере, за последующие часы – не менее чем в двойном размере. По желанию работника сверхур</w:t>
      </w:r>
      <w:r w:rsidR="006412FE" w:rsidRPr="00D26E70">
        <w:rPr>
          <w:rFonts w:ascii="Times New Roman" w:hAnsi="Times New Roman" w:cs="Times New Roman"/>
          <w:sz w:val="24"/>
          <w:szCs w:val="24"/>
        </w:rPr>
        <w:t xml:space="preserve">очная работа вместо повышенной оплаты </w:t>
      </w:r>
      <w:r w:rsidRPr="00D26E70">
        <w:rPr>
          <w:rFonts w:ascii="Times New Roman" w:hAnsi="Times New Roman" w:cs="Times New Roman"/>
          <w:sz w:val="24"/>
          <w:szCs w:val="24"/>
        </w:rPr>
        <w:t>может компенсироваться предоставлением дополнительного времени отдыха, но не менее време</w:t>
      </w:r>
      <w:r w:rsidR="00A363CF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ни, отработанного сверхурочно.</w:t>
      </w:r>
    </w:p>
    <w:p w:rsidR="007F729E" w:rsidRPr="00D26E70" w:rsidRDefault="007F729E" w:rsidP="008604F1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Сверхурочные работы не должны превышать для каждого работника четырех ча</w:t>
      </w:r>
      <w:r w:rsidR="00A363CF" w:rsidRPr="00D26E70">
        <w:rPr>
          <w:rFonts w:ascii="Times New Roman" w:hAnsi="Times New Roman" w:cs="Times New Roman"/>
          <w:sz w:val="24"/>
          <w:szCs w:val="24"/>
        </w:rPr>
        <w:t>сов в течение двух дней подряд и 120часов в год.</w:t>
      </w:r>
      <w:r w:rsidRPr="00D26E70">
        <w:rPr>
          <w:rFonts w:ascii="Times New Roman" w:hAnsi="Times New Roman" w:cs="Times New Roman"/>
          <w:sz w:val="24"/>
          <w:szCs w:val="24"/>
        </w:rPr>
        <w:t>Работодатель обязан обеспечить точный учет продолжительности сверхурочной работы работника.</w:t>
      </w:r>
    </w:p>
    <w:p w:rsidR="007F729E" w:rsidRPr="00D26E70" w:rsidRDefault="007F729E" w:rsidP="008604F1">
      <w:pPr>
        <w:shd w:val="clear" w:color="auto" w:fill="FFFFFF" w:themeFill="background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lastRenderedPageBreak/>
        <w:t>4.17. Работа в выходной и нерабочий праздничный день оплачивается не менее чем в двойном размере.</w:t>
      </w:r>
    </w:p>
    <w:p w:rsidR="007F729E" w:rsidRPr="00D26E70" w:rsidRDefault="00A363CF" w:rsidP="008604F1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        </w:t>
      </w:r>
      <w:r w:rsidR="005F5A31" w:rsidRPr="00D26E70">
        <w:rPr>
          <w:rFonts w:ascii="Times New Roman" w:hAnsi="Times New Roman" w:cs="Times New Roman"/>
          <w:sz w:val="24"/>
          <w:szCs w:val="24"/>
        </w:rPr>
        <w:t>По желанию работника,</w:t>
      </w:r>
      <w:r w:rsidR="007F729E" w:rsidRPr="00D26E70">
        <w:rPr>
          <w:rFonts w:ascii="Times New Roman" w:hAnsi="Times New Roman" w:cs="Times New Roman"/>
          <w:sz w:val="24"/>
          <w:szCs w:val="24"/>
        </w:rPr>
        <w:t>работавшего</w:t>
      </w:r>
      <w:r w:rsidR="005F5A31" w:rsidRPr="00D26E70">
        <w:rPr>
          <w:rFonts w:ascii="Times New Roman" w:hAnsi="Times New Roman" w:cs="Times New Roman"/>
          <w:sz w:val="24"/>
          <w:szCs w:val="24"/>
        </w:rPr>
        <w:t xml:space="preserve"> в выходной или нерабочий день,</w:t>
      </w:r>
      <w:r w:rsidR="007F729E" w:rsidRPr="00D26E70">
        <w:rPr>
          <w:rFonts w:ascii="Times New Roman" w:hAnsi="Times New Roman" w:cs="Times New Roman"/>
          <w:sz w:val="24"/>
          <w:szCs w:val="24"/>
        </w:rPr>
        <w:t>ему может быть п</w:t>
      </w:r>
      <w:r w:rsidRPr="00D26E70">
        <w:rPr>
          <w:rFonts w:ascii="Times New Roman" w:hAnsi="Times New Roman" w:cs="Times New Roman"/>
          <w:sz w:val="24"/>
          <w:szCs w:val="24"/>
        </w:rPr>
        <w:t xml:space="preserve">редоставлен другой день отдыха. </w:t>
      </w:r>
      <w:r w:rsidR="007F729E" w:rsidRPr="00D26E70">
        <w:rPr>
          <w:rFonts w:ascii="Times New Roman" w:hAnsi="Times New Roman" w:cs="Times New Roman"/>
          <w:sz w:val="24"/>
          <w:szCs w:val="24"/>
        </w:rPr>
        <w:t>В этом случае работа в нерабочий праздничный день оплачивается в одинарном размере, а день отдыха оплате не подлежит.</w:t>
      </w:r>
    </w:p>
    <w:p w:rsidR="0078006C" w:rsidRPr="00D26E70" w:rsidRDefault="0078006C" w:rsidP="008604F1">
      <w:pPr>
        <w:pStyle w:val="31"/>
        <w:outlineLvl w:val="0"/>
        <w:rPr>
          <w:b/>
          <w:bCs/>
          <w:caps/>
          <w:sz w:val="24"/>
          <w:szCs w:val="24"/>
        </w:rPr>
      </w:pPr>
    </w:p>
    <w:p w:rsidR="007F729E" w:rsidRPr="00D26E70" w:rsidRDefault="007F729E" w:rsidP="008604F1">
      <w:pPr>
        <w:pStyle w:val="31"/>
        <w:outlineLvl w:val="0"/>
        <w:rPr>
          <w:b/>
          <w:bCs/>
          <w:caps/>
          <w:sz w:val="24"/>
          <w:szCs w:val="24"/>
        </w:rPr>
      </w:pPr>
      <w:r w:rsidRPr="00D26E70">
        <w:rPr>
          <w:b/>
          <w:bCs/>
          <w:caps/>
          <w:sz w:val="24"/>
          <w:szCs w:val="24"/>
          <w:lang w:val="en-US"/>
        </w:rPr>
        <w:t>V</w:t>
      </w:r>
      <w:r w:rsidRPr="00D26E70">
        <w:rPr>
          <w:b/>
          <w:bCs/>
          <w:caps/>
          <w:sz w:val="24"/>
          <w:szCs w:val="24"/>
        </w:rPr>
        <w:t>. Охрана труда и здоровья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 Для реализации права работников на здоро</w:t>
      </w:r>
      <w:r w:rsidR="0078006C" w:rsidRPr="00D26E70">
        <w:rPr>
          <w:rFonts w:ascii="Times New Roman" w:hAnsi="Times New Roman" w:cs="Times New Roman"/>
          <w:sz w:val="24"/>
          <w:szCs w:val="24"/>
        </w:rPr>
        <w:t>вые и безопасные условия труда,</w:t>
      </w:r>
      <w:r w:rsidRPr="00D26E70">
        <w:rPr>
          <w:rFonts w:ascii="Times New Roman" w:hAnsi="Times New Roman" w:cs="Times New Roman"/>
          <w:sz w:val="24"/>
          <w:szCs w:val="24"/>
        </w:rPr>
        <w:t>вне</w:t>
      </w:r>
      <w:r w:rsidR="0078006C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дрение современных средств безопасности труда, предупреждающих производственный травматизм и возникновени</w:t>
      </w:r>
      <w:r w:rsidR="0078006C" w:rsidRPr="00D26E70">
        <w:rPr>
          <w:rFonts w:ascii="Times New Roman" w:hAnsi="Times New Roman" w:cs="Times New Roman"/>
          <w:sz w:val="24"/>
          <w:szCs w:val="24"/>
        </w:rPr>
        <w:t>е профессиональных заболеваний,заклю</w:t>
      </w:r>
      <w:r w:rsidRPr="00D26E70">
        <w:rPr>
          <w:rFonts w:ascii="Times New Roman" w:hAnsi="Times New Roman" w:cs="Times New Roman"/>
          <w:sz w:val="24"/>
          <w:szCs w:val="24"/>
        </w:rPr>
        <w:t>чается соглашение по охране труда к коллективному договору</w:t>
      </w:r>
      <w:r w:rsidRPr="00D26E70">
        <w:rPr>
          <w:rFonts w:ascii="Times New Roman" w:hAnsi="Times New Roman" w:cs="Times New Roman"/>
          <w:color w:val="FF6600"/>
          <w:sz w:val="24"/>
          <w:szCs w:val="24"/>
        </w:rPr>
        <w:t xml:space="preserve"> </w:t>
      </w:r>
      <w:r w:rsidR="006412FE" w:rsidRPr="00D26E70">
        <w:rPr>
          <w:rFonts w:ascii="Times New Roman" w:hAnsi="Times New Roman" w:cs="Times New Roman"/>
          <w:color w:val="FF6600"/>
          <w:sz w:val="24"/>
          <w:szCs w:val="24"/>
        </w:rPr>
        <w:t>.</w:t>
      </w:r>
    </w:p>
    <w:p w:rsidR="007F729E" w:rsidRPr="00D26E70" w:rsidRDefault="0078006C" w:rsidP="008604F1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        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Соглашение по охране труда </w:t>
      </w:r>
      <w:r w:rsidRPr="00D26E70">
        <w:rPr>
          <w:rFonts w:ascii="Times New Roman" w:hAnsi="Times New Roman" w:cs="Times New Roman"/>
          <w:sz w:val="24"/>
          <w:szCs w:val="24"/>
        </w:rPr>
        <w:t>заключается на календарный год.</w:t>
      </w:r>
      <w:r w:rsidR="007F729E" w:rsidRPr="00D26E70">
        <w:rPr>
          <w:rFonts w:ascii="Times New Roman" w:hAnsi="Times New Roman" w:cs="Times New Roman"/>
          <w:sz w:val="24"/>
          <w:szCs w:val="24"/>
        </w:rPr>
        <w:t>Результаты его выпол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нения обсуждаются на общем собрании коллектива образовательной организации не реже 1 раза в полугодие.</w:t>
      </w:r>
    </w:p>
    <w:p w:rsidR="006412FE" w:rsidRPr="00D26E70" w:rsidRDefault="007F729E" w:rsidP="008604F1">
      <w:pPr>
        <w:pStyle w:val="33"/>
        <w:spacing w:after="0"/>
        <w:ind w:left="0" w:firstLine="709"/>
        <w:jc w:val="both"/>
        <w:rPr>
          <w:b/>
          <w:sz w:val="24"/>
          <w:szCs w:val="24"/>
        </w:rPr>
      </w:pPr>
      <w:r w:rsidRPr="00D26E70">
        <w:rPr>
          <w:b/>
          <w:sz w:val="24"/>
          <w:szCs w:val="24"/>
        </w:rPr>
        <w:t>5.1. Работодатель обязуется:</w:t>
      </w:r>
      <w:r w:rsidR="00280FE8" w:rsidRPr="00D26E70">
        <w:rPr>
          <w:b/>
          <w:sz w:val="24"/>
          <w:szCs w:val="24"/>
        </w:rPr>
        <w:t xml:space="preserve">                                </w:t>
      </w:r>
    </w:p>
    <w:p w:rsidR="007F729E" w:rsidRPr="00D26E70" w:rsidRDefault="006412FE" w:rsidP="008604F1">
      <w:pPr>
        <w:pStyle w:val="33"/>
        <w:spacing w:after="0"/>
        <w:ind w:left="0"/>
        <w:jc w:val="both"/>
        <w:rPr>
          <w:sz w:val="24"/>
          <w:szCs w:val="24"/>
        </w:rPr>
      </w:pPr>
      <w:r w:rsidRPr="00D26E70">
        <w:rPr>
          <w:b/>
          <w:sz w:val="24"/>
          <w:szCs w:val="24"/>
        </w:rPr>
        <w:t xml:space="preserve">            </w:t>
      </w:r>
      <w:r w:rsidR="006874E5" w:rsidRPr="00D26E70">
        <w:rPr>
          <w:sz w:val="24"/>
          <w:szCs w:val="24"/>
        </w:rPr>
        <w:t>5.1.1.</w:t>
      </w:r>
      <w:r w:rsidR="007F729E" w:rsidRPr="00D26E70">
        <w:rPr>
          <w:sz w:val="24"/>
          <w:szCs w:val="24"/>
        </w:rPr>
        <w:t>Обеспечивать безопасные и здоровые условия труда здоровые условия труда в соответствии с "Положением о системе управления охраной труда и обеспечения безопасности образовательного процесса</w:t>
      </w:r>
    </w:p>
    <w:p w:rsidR="007F729E" w:rsidRPr="00D26E70" w:rsidRDefault="007F729E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26E70">
        <w:rPr>
          <w:rFonts w:ascii="Times New Roman" w:hAnsi="Times New Roman" w:cs="Times New Roman"/>
          <w:iCs/>
          <w:sz w:val="24"/>
          <w:szCs w:val="24"/>
        </w:rPr>
        <w:t>5.1.2. Обеспечивать функционирование системы управления охраной труда образо</w:t>
      </w:r>
      <w:r w:rsidR="0078006C" w:rsidRPr="00D26E70">
        <w:rPr>
          <w:rFonts w:ascii="Times New Roman" w:hAnsi="Times New Roman" w:cs="Times New Roman"/>
          <w:iCs/>
          <w:sz w:val="24"/>
          <w:szCs w:val="24"/>
        </w:rPr>
        <w:t>-</w:t>
      </w:r>
      <w:r w:rsidRPr="00D26E70">
        <w:rPr>
          <w:rFonts w:ascii="Times New Roman" w:hAnsi="Times New Roman" w:cs="Times New Roman"/>
          <w:iCs/>
          <w:sz w:val="24"/>
          <w:szCs w:val="24"/>
        </w:rPr>
        <w:t>вательной организации в соответствии с требованиями ст.212 ТК РФ.</w:t>
      </w:r>
    </w:p>
    <w:p w:rsidR="007F729E" w:rsidRPr="00D26E70" w:rsidRDefault="007F729E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5.1.3. </w:t>
      </w:r>
      <w:r w:rsidRPr="00D26E70">
        <w:rPr>
          <w:rFonts w:ascii="Times New Roman" w:hAnsi="Times New Roman" w:cs="Times New Roman"/>
          <w:iCs/>
          <w:sz w:val="24"/>
          <w:szCs w:val="24"/>
        </w:rPr>
        <w:t>Обеспечивать финансирование мероприятий по охране труда, в том числе: обучение работников безопасным приемам работ, обучение и аттестацию работников по программам сан</w:t>
      </w:r>
      <w:r w:rsidR="006874E5" w:rsidRPr="00D26E70">
        <w:rPr>
          <w:rFonts w:ascii="Times New Roman" w:hAnsi="Times New Roman" w:cs="Times New Roman"/>
          <w:iCs/>
          <w:sz w:val="24"/>
          <w:szCs w:val="24"/>
        </w:rPr>
        <w:t>итарно-гигиенического минимума,</w:t>
      </w:r>
      <w:r w:rsidRPr="00D26E70">
        <w:rPr>
          <w:rFonts w:ascii="Times New Roman" w:hAnsi="Times New Roman" w:cs="Times New Roman"/>
          <w:iCs/>
          <w:sz w:val="24"/>
          <w:szCs w:val="24"/>
        </w:rPr>
        <w:t>оф</w:t>
      </w:r>
      <w:r w:rsidR="005D28FE" w:rsidRPr="00D26E70">
        <w:rPr>
          <w:rFonts w:ascii="Times New Roman" w:hAnsi="Times New Roman" w:cs="Times New Roman"/>
          <w:iCs/>
          <w:sz w:val="24"/>
          <w:szCs w:val="24"/>
        </w:rPr>
        <w:t>ормление санитарных книжек,</w:t>
      </w:r>
      <w:r w:rsidRPr="00D26E70">
        <w:rPr>
          <w:rFonts w:ascii="Times New Roman" w:hAnsi="Times New Roman" w:cs="Times New Roman"/>
          <w:iCs/>
          <w:sz w:val="24"/>
          <w:szCs w:val="24"/>
        </w:rPr>
        <w:t>прове</w:t>
      </w:r>
      <w:r w:rsidR="0078006C" w:rsidRPr="00D26E70">
        <w:rPr>
          <w:rFonts w:ascii="Times New Roman" w:hAnsi="Times New Roman" w:cs="Times New Roman"/>
          <w:iCs/>
          <w:sz w:val="24"/>
          <w:szCs w:val="24"/>
        </w:rPr>
        <w:t>-</w:t>
      </w:r>
      <w:r w:rsidRPr="00D26E70">
        <w:rPr>
          <w:rFonts w:ascii="Times New Roman" w:hAnsi="Times New Roman" w:cs="Times New Roman"/>
          <w:iCs/>
          <w:sz w:val="24"/>
          <w:szCs w:val="24"/>
        </w:rPr>
        <w:t xml:space="preserve">дение специальной оценки условий труда, обеспечение работников сертифицированными СИЗ и иные мероприятия; из всех источников финансирования </w:t>
      </w:r>
      <w:r w:rsidRPr="00D26E70">
        <w:rPr>
          <w:rFonts w:ascii="Times New Roman" w:hAnsi="Times New Roman" w:cs="Times New Roman"/>
          <w:sz w:val="24"/>
          <w:szCs w:val="24"/>
        </w:rPr>
        <w:t>в размере не ниже установ</w:t>
      </w:r>
      <w:r w:rsidR="0078006C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ленных ст.226 ТК РФ. </w:t>
      </w:r>
    </w:p>
    <w:p w:rsidR="007F729E" w:rsidRPr="00D26E70" w:rsidRDefault="007F729E" w:rsidP="008604F1">
      <w:pPr>
        <w:pStyle w:val="af9"/>
        <w:ind w:firstLine="709"/>
        <w:jc w:val="both"/>
        <w:rPr>
          <w:rFonts w:ascii="Times New Roman" w:hAnsi="Times New Roman" w:cs="Times New Roman"/>
        </w:rPr>
      </w:pPr>
      <w:r w:rsidRPr="00D26E70">
        <w:rPr>
          <w:rFonts w:ascii="Times New Roman" w:hAnsi="Times New Roman" w:cs="Times New Roman"/>
        </w:rPr>
        <w:t>5.1.4. Использовать возможность в</w:t>
      </w:r>
      <w:r w:rsidR="0078006C" w:rsidRPr="00D26E70">
        <w:rPr>
          <w:rFonts w:ascii="Times New Roman" w:hAnsi="Times New Roman" w:cs="Times New Roman"/>
        </w:rPr>
        <w:t>озврата части страховых взносов(до 20%)</w:t>
      </w:r>
      <w:r w:rsidRPr="00D26E70">
        <w:rPr>
          <w:rFonts w:ascii="Times New Roman" w:hAnsi="Times New Roman" w:cs="Times New Roman"/>
        </w:rPr>
        <w:t>на пре</w:t>
      </w:r>
      <w:r w:rsidR="0078006C" w:rsidRPr="00D26E70">
        <w:rPr>
          <w:rFonts w:ascii="Times New Roman" w:hAnsi="Times New Roman" w:cs="Times New Roman"/>
        </w:rPr>
        <w:t>-</w:t>
      </w:r>
      <w:r w:rsidRPr="00D26E70">
        <w:rPr>
          <w:rFonts w:ascii="Times New Roman" w:hAnsi="Times New Roman" w:cs="Times New Roman"/>
        </w:rPr>
        <w:t>дупредительные меры по улучшению условий и охраны труда, предупреждению произ</w:t>
      </w:r>
      <w:r w:rsidR="0078006C" w:rsidRPr="00D26E70">
        <w:rPr>
          <w:rFonts w:ascii="Times New Roman" w:hAnsi="Times New Roman" w:cs="Times New Roman"/>
        </w:rPr>
        <w:t>-</w:t>
      </w:r>
      <w:r w:rsidRPr="00D26E70">
        <w:rPr>
          <w:rFonts w:ascii="Times New Roman" w:hAnsi="Times New Roman" w:cs="Times New Roman"/>
        </w:rPr>
        <w:t>водственного травматизма в соответствии с приказом Министерства труда и социальной защиты РФ от 10 декабря 2012 г. № 580н.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5.1.5. Проводить обучение по охране труда и проверку знаний требований охраны труда работников образовательных организаций не реже 1 раза в три года</w:t>
      </w:r>
      <w:r w:rsidR="00280FE8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565F2A" w:rsidRPr="00D26E70">
        <w:rPr>
          <w:rFonts w:ascii="Times New Roman" w:hAnsi="Times New Roman" w:cs="Times New Roman"/>
          <w:sz w:val="24"/>
          <w:szCs w:val="24"/>
        </w:rPr>
        <w:t xml:space="preserve">"ГОСТ </w:t>
      </w:r>
      <w:r w:rsidRPr="00D26E70">
        <w:rPr>
          <w:rFonts w:ascii="Times New Roman" w:hAnsi="Times New Roman" w:cs="Times New Roman"/>
          <w:sz w:val="24"/>
          <w:szCs w:val="24"/>
        </w:rPr>
        <w:t>12.0.004-201</w:t>
      </w:r>
      <w:r w:rsidR="00565F2A" w:rsidRPr="00D26E70">
        <w:rPr>
          <w:rFonts w:ascii="Times New Roman" w:hAnsi="Times New Roman" w:cs="Times New Roman"/>
          <w:sz w:val="24"/>
          <w:szCs w:val="24"/>
        </w:rPr>
        <w:t>5.</w:t>
      </w:r>
      <w:r w:rsidR="005D28FE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565F2A" w:rsidRPr="00D26E70">
        <w:rPr>
          <w:rFonts w:ascii="Times New Roman" w:hAnsi="Times New Roman" w:cs="Times New Roman"/>
          <w:sz w:val="24"/>
          <w:szCs w:val="24"/>
        </w:rPr>
        <w:t>Межгосударственный стандарт.</w:t>
      </w:r>
      <w:r w:rsidRPr="00D26E70">
        <w:rPr>
          <w:rFonts w:ascii="Times New Roman" w:hAnsi="Times New Roman" w:cs="Times New Roman"/>
          <w:sz w:val="24"/>
          <w:szCs w:val="24"/>
        </w:rPr>
        <w:t>Система</w:t>
      </w:r>
      <w:r w:rsidR="00565F2A" w:rsidRPr="00D26E70">
        <w:rPr>
          <w:rFonts w:ascii="Times New Roman" w:hAnsi="Times New Roman" w:cs="Times New Roman"/>
          <w:sz w:val="24"/>
          <w:szCs w:val="24"/>
        </w:rPr>
        <w:t xml:space="preserve"> стандартов безопасности труда. </w:t>
      </w:r>
      <w:r w:rsidRPr="00D26E70">
        <w:rPr>
          <w:rFonts w:ascii="Times New Roman" w:hAnsi="Times New Roman" w:cs="Times New Roman"/>
          <w:sz w:val="24"/>
          <w:szCs w:val="24"/>
        </w:rPr>
        <w:t>Организац</w:t>
      </w:r>
      <w:r w:rsidR="00565F2A" w:rsidRPr="00D26E70">
        <w:rPr>
          <w:rFonts w:ascii="Times New Roman" w:hAnsi="Times New Roman" w:cs="Times New Roman"/>
          <w:sz w:val="24"/>
          <w:szCs w:val="24"/>
        </w:rPr>
        <w:t>ия обучения безопасности труда.Общие положения"</w:t>
      </w:r>
      <w:r w:rsidR="005D28FE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 xml:space="preserve">от 09.06.2016г №600-ст </w:t>
      </w:r>
    </w:p>
    <w:p w:rsidR="007F729E" w:rsidRPr="00D26E70" w:rsidRDefault="007F729E" w:rsidP="008604F1">
      <w:pPr>
        <w:pStyle w:val="33"/>
        <w:spacing w:after="0"/>
        <w:ind w:left="0" w:firstLine="709"/>
        <w:jc w:val="both"/>
        <w:rPr>
          <w:sz w:val="24"/>
          <w:szCs w:val="24"/>
        </w:rPr>
      </w:pPr>
      <w:r w:rsidRPr="00D26E70">
        <w:rPr>
          <w:sz w:val="24"/>
          <w:szCs w:val="24"/>
        </w:rPr>
        <w:t>5.1.6. Обеспечивать проверку знаний работников образовательной организации по охране труда к началу каждого учебного года.</w:t>
      </w:r>
    </w:p>
    <w:p w:rsidR="007F729E" w:rsidRPr="00D26E70" w:rsidRDefault="007F729E" w:rsidP="008604F1">
      <w:pPr>
        <w:pStyle w:val="afe"/>
        <w:spacing w:after="0"/>
        <w:ind w:left="0" w:firstLine="709"/>
        <w:jc w:val="both"/>
      </w:pPr>
      <w:r w:rsidRPr="00D26E70">
        <w:t>5.1.7. Обеспечить наличие правил, инструкций, журналов инструктажа и других обязательных материалов на рабочих местах.</w:t>
      </w:r>
    </w:p>
    <w:p w:rsidR="007F729E" w:rsidRPr="00D26E70" w:rsidRDefault="00565F2A" w:rsidP="008604F1">
      <w:pPr>
        <w:pStyle w:val="afe"/>
        <w:spacing w:after="0"/>
        <w:ind w:left="0" w:firstLine="709"/>
        <w:jc w:val="both"/>
      </w:pPr>
      <w:r w:rsidRPr="00D26E70">
        <w:t>5.1.8.</w:t>
      </w:r>
      <w:r w:rsidR="007F729E" w:rsidRPr="00D26E70">
        <w:t>Разработать и утвердить инструкции по охране труда по видам работ и про</w:t>
      </w:r>
      <w:r w:rsidR="0078006C" w:rsidRPr="00D26E70">
        <w:t>-</w:t>
      </w:r>
      <w:r w:rsidR="007F729E" w:rsidRPr="00D26E70">
        <w:t>фессиям в соответствии со штатным расписанием и согласовать их с выборным органом первичной профсоюзной организацией.</w:t>
      </w:r>
    </w:p>
    <w:p w:rsidR="007F729E" w:rsidRPr="00D26E70" w:rsidRDefault="007F729E" w:rsidP="008604F1">
      <w:pPr>
        <w:pStyle w:val="33"/>
        <w:spacing w:after="0"/>
        <w:ind w:left="0" w:firstLine="709"/>
        <w:jc w:val="both"/>
        <w:rPr>
          <w:sz w:val="24"/>
          <w:szCs w:val="24"/>
        </w:rPr>
      </w:pPr>
      <w:r w:rsidRPr="00D26E70">
        <w:rPr>
          <w:sz w:val="24"/>
          <w:szCs w:val="24"/>
        </w:rPr>
        <w:t xml:space="preserve">5.1.9. Обеспечивать проведение в установленном порядке работ по </w:t>
      </w:r>
      <w:r w:rsidR="005D28FE" w:rsidRPr="00D26E70">
        <w:rPr>
          <w:sz w:val="24"/>
          <w:szCs w:val="24"/>
        </w:rPr>
        <w:t>специ</w:t>
      </w:r>
      <w:r w:rsidRPr="00D26E70">
        <w:rPr>
          <w:sz w:val="24"/>
          <w:szCs w:val="24"/>
        </w:rPr>
        <w:t>альной оценке условий труда на рабочих местах.</w:t>
      </w:r>
    </w:p>
    <w:p w:rsidR="007F729E" w:rsidRPr="00D26E70" w:rsidRDefault="007F729E" w:rsidP="008604F1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5.1.10. </w:t>
      </w:r>
      <w:r w:rsidRPr="00D26E70">
        <w:rPr>
          <w:rFonts w:ascii="Times New Roman" w:hAnsi="Times New Roman" w:cs="Times New Roman"/>
          <w:iCs/>
          <w:sz w:val="24"/>
          <w:szCs w:val="24"/>
        </w:rPr>
        <w:t>Предоставлять гарантии и</w:t>
      </w:r>
      <w:r w:rsidRPr="00D26E70">
        <w:rPr>
          <w:rFonts w:ascii="Times New Roman" w:hAnsi="Times New Roman" w:cs="Times New Roman"/>
          <w:sz w:val="24"/>
          <w:szCs w:val="24"/>
        </w:rPr>
        <w:t xml:space="preserve"> компенсац</w:t>
      </w:r>
      <w:r w:rsidR="008B4755" w:rsidRPr="00D26E70">
        <w:rPr>
          <w:rFonts w:ascii="Times New Roman" w:hAnsi="Times New Roman" w:cs="Times New Roman"/>
          <w:sz w:val="24"/>
          <w:szCs w:val="24"/>
        </w:rPr>
        <w:t>ии работникам,</w:t>
      </w:r>
      <w:r w:rsidR="00565F2A" w:rsidRPr="00D26E70">
        <w:rPr>
          <w:rFonts w:ascii="Times New Roman" w:hAnsi="Times New Roman" w:cs="Times New Roman"/>
          <w:sz w:val="24"/>
          <w:szCs w:val="24"/>
        </w:rPr>
        <w:t>занятым на работах с вредными и</w:t>
      </w:r>
      <w:r w:rsidRPr="00D26E70">
        <w:rPr>
          <w:rFonts w:ascii="Times New Roman" w:hAnsi="Times New Roman" w:cs="Times New Roman"/>
          <w:sz w:val="24"/>
          <w:szCs w:val="24"/>
        </w:rPr>
        <w:t xml:space="preserve">(или) опасными условиях труда в соответствии </w:t>
      </w:r>
      <w:r w:rsidR="005D28FE" w:rsidRPr="00D26E70">
        <w:rPr>
          <w:rFonts w:ascii="Times New Roman" w:hAnsi="Times New Roman" w:cs="Times New Roman"/>
          <w:sz w:val="24"/>
          <w:szCs w:val="24"/>
        </w:rPr>
        <w:t>с требованиями ст.92,</w:t>
      </w:r>
      <w:r w:rsidRPr="00D26E70">
        <w:rPr>
          <w:rFonts w:ascii="Times New Roman" w:hAnsi="Times New Roman" w:cs="Times New Roman"/>
          <w:sz w:val="24"/>
          <w:szCs w:val="24"/>
        </w:rPr>
        <w:t xml:space="preserve">117 и 147 ТК РФ. </w:t>
      </w:r>
    </w:p>
    <w:p w:rsidR="007F729E" w:rsidRPr="00D26E70" w:rsidRDefault="00565F2A" w:rsidP="008604F1">
      <w:pPr>
        <w:shd w:val="clear" w:color="auto" w:fill="FFFFFF"/>
        <w:tabs>
          <w:tab w:val="left" w:pos="835"/>
          <w:tab w:val="left" w:pos="993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        </w:t>
      </w:r>
      <w:r w:rsidR="007F729E" w:rsidRPr="00D26E70">
        <w:rPr>
          <w:rFonts w:ascii="Times New Roman" w:hAnsi="Times New Roman" w:cs="Times New Roman"/>
          <w:sz w:val="24"/>
          <w:szCs w:val="24"/>
        </w:rPr>
        <w:t>До проведения в установленном порядке специальной оценки условий труда предос</w:t>
      </w:r>
      <w:r w:rsidR="0078006C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тавление гарантий и компенсаций за работу во вредных и (или) опасных условиях труда осуществляются на основании:</w:t>
      </w:r>
    </w:p>
    <w:p w:rsidR="007F729E" w:rsidRPr="00D26E70" w:rsidRDefault="008B4755" w:rsidP="008604F1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 Перечня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 работ с не</w:t>
      </w:r>
      <w:r w:rsidR="0078006C" w:rsidRPr="00D26E70">
        <w:rPr>
          <w:rFonts w:ascii="Times New Roman" w:hAnsi="Times New Roman" w:cs="Times New Roman"/>
          <w:sz w:val="24"/>
          <w:szCs w:val="24"/>
        </w:rPr>
        <w:t>благоприятными условиями труда,</w:t>
      </w:r>
      <w:r w:rsidR="007F729E" w:rsidRPr="00D26E70">
        <w:rPr>
          <w:rFonts w:ascii="Times New Roman" w:hAnsi="Times New Roman" w:cs="Times New Roman"/>
          <w:sz w:val="24"/>
          <w:szCs w:val="24"/>
        </w:rPr>
        <w:t>на которых устанавливают</w:t>
      </w:r>
      <w:r w:rsidR="0078006C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ся доплаты рабочим, специалистам и служащим с тяжелыми и вредными усло</w:t>
      </w:r>
      <w:r w:rsidR="00565F2A" w:rsidRPr="00D26E70">
        <w:rPr>
          <w:rFonts w:ascii="Times New Roman" w:hAnsi="Times New Roman" w:cs="Times New Roman"/>
          <w:sz w:val="24"/>
          <w:szCs w:val="24"/>
        </w:rPr>
        <w:t>виями труда,</w:t>
      </w:r>
      <w:r w:rsidR="005D28FE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sz w:val="24"/>
          <w:szCs w:val="24"/>
        </w:rPr>
        <w:t>утвержденному п</w:t>
      </w:r>
      <w:r w:rsidR="00565F2A" w:rsidRPr="00D26E70">
        <w:rPr>
          <w:rFonts w:ascii="Times New Roman" w:hAnsi="Times New Roman" w:cs="Times New Roman"/>
          <w:sz w:val="24"/>
          <w:szCs w:val="24"/>
        </w:rPr>
        <w:t>риказами Госкомобразования СССР</w:t>
      </w:r>
      <w:r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sz w:val="24"/>
          <w:szCs w:val="24"/>
        </w:rPr>
        <w:t>от 20.08.</w:t>
      </w:r>
      <w:r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C00376" w:rsidRPr="00D26E70">
        <w:rPr>
          <w:rFonts w:ascii="Times New Roman" w:hAnsi="Times New Roman" w:cs="Times New Roman"/>
          <w:sz w:val="24"/>
          <w:szCs w:val="24"/>
        </w:rPr>
        <w:t>1990 № 579,</w:t>
      </w:r>
      <w:r w:rsidR="007F729E" w:rsidRPr="00D26E70">
        <w:rPr>
          <w:rFonts w:ascii="Times New Roman" w:hAnsi="Times New Roman" w:cs="Times New Roman"/>
          <w:sz w:val="24"/>
          <w:szCs w:val="24"/>
        </w:rPr>
        <w:t>Министерства науки, высшей школы и технической политики от 7.10.</w:t>
      </w:r>
      <w:r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1992г. № 611 </w:t>
      </w:r>
      <w:r w:rsidR="009D6579" w:rsidRPr="00D26E70">
        <w:rPr>
          <w:rFonts w:ascii="Times New Roman" w:hAnsi="Times New Roman" w:cs="Times New Roman"/>
          <w:sz w:val="24"/>
          <w:szCs w:val="24"/>
        </w:rPr>
        <w:t>.</w:t>
      </w:r>
    </w:p>
    <w:p w:rsidR="007F729E" w:rsidRPr="00D26E70" w:rsidRDefault="007F729E" w:rsidP="008604F1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lastRenderedPageBreak/>
        <w:t>- Списка производств, цехов, профессий и должностей с вредными условиями тру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да, работа в которых дает право на дополнительный отпуск и сокращенный рабочий день,</w:t>
      </w:r>
      <w:r w:rsidR="00C00376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5D28FE" w:rsidRPr="00D26E70">
        <w:rPr>
          <w:rFonts w:ascii="Times New Roman" w:hAnsi="Times New Roman" w:cs="Times New Roman"/>
          <w:sz w:val="24"/>
          <w:szCs w:val="24"/>
        </w:rPr>
        <w:t>утвержденно</w:t>
      </w:r>
      <w:r w:rsidRPr="00D26E70">
        <w:rPr>
          <w:rFonts w:ascii="Times New Roman" w:hAnsi="Times New Roman" w:cs="Times New Roman"/>
          <w:sz w:val="24"/>
          <w:szCs w:val="24"/>
        </w:rPr>
        <w:t>го Постановлением Госкомитета Совета Министро</w:t>
      </w:r>
      <w:r w:rsidR="00D36F0C" w:rsidRPr="00D26E70">
        <w:rPr>
          <w:rFonts w:ascii="Times New Roman" w:hAnsi="Times New Roman" w:cs="Times New Roman"/>
          <w:sz w:val="24"/>
          <w:szCs w:val="24"/>
        </w:rPr>
        <w:t>в СССР и Президиума ВЦСПС от 25</w:t>
      </w:r>
      <w:r w:rsidRPr="00D26E70">
        <w:rPr>
          <w:rFonts w:ascii="Times New Roman" w:hAnsi="Times New Roman" w:cs="Times New Roman"/>
          <w:sz w:val="24"/>
          <w:szCs w:val="24"/>
        </w:rPr>
        <w:t xml:space="preserve">октября 1974 </w:t>
      </w:r>
      <w:r w:rsidR="00D36F0C" w:rsidRPr="00D26E70">
        <w:rPr>
          <w:rFonts w:ascii="Times New Roman" w:hAnsi="Times New Roman" w:cs="Times New Roman"/>
          <w:sz w:val="24"/>
          <w:szCs w:val="24"/>
        </w:rPr>
        <w:t>года №298/П-22</w:t>
      </w:r>
      <w:r w:rsidR="009D6579" w:rsidRPr="00D26E70">
        <w:rPr>
          <w:rFonts w:ascii="Times New Roman" w:hAnsi="Times New Roman" w:cs="Times New Roman"/>
          <w:sz w:val="24"/>
          <w:szCs w:val="24"/>
        </w:rPr>
        <w:t>.</w:t>
      </w:r>
    </w:p>
    <w:p w:rsidR="007F729E" w:rsidRPr="00D26E70" w:rsidRDefault="007F729E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За работником сохраняются установленные гарантии и компенсации за рабо</w:t>
      </w:r>
      <w:r w:rsidR="005D28FE" w:rsidRPr="00D26E70">
        <w:rPr>
          <w:rFonts w:ascii="Times New Roman" w:hAnsi="Times New Roman" w:cs="Times New Roman"/>
          <w:sz w:val="24"/>
          <w:szCs w:val="24"/>
        </w:rPr>
        <w:t>т</w:t>
      </w:r>
      <w:r w:rsidRPr="00D26E70">
        <w:rPr>
          <w:rFonts w:ascii="Times New Roman" w:hAnsi="Times New Roman" w:cs="Times New Roman"/>
          <w:sz w:val="24"/>
          <w:szCs w:val="24"/>
        </w:rPr>
        <w:t>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7F729E" w:rsidRPr="00D26E70" w:rsidRDefault="007F729E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5.1.11. Обеспечивать  работников сертифицированными средствами индивидуаль</w:t>
      </w:r>
      <w:r w:rsidR="004360B2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ной защиты в порядке, определенном Межотраслевыми правилами обеспечения работни</w:t>
      </w:r>
      <w:r w:rsidR="00C00376" w:rsidRPr="00D26E70">
        <w:rPr>
          <w:rFonts w:ascii="Times New Roman" w:hAnsi="Times New Roman" w:cs="Times New Roman"/>
          <w:sz w:val="24"/>
          <w:szCs w:val="24"/>
        </w:rPr>
        <w:t>-ков специальной одеждой,</w:t>
      </w:r>
      <w:r w:rsidRPr="00D26E70">
        <w:rPr>
          <w:rFonts w:ascii="Times New Roman" w:hAnsi="Times New Roman" w:cs="Times New Roman"/>
          <w:sz w:val="24"/>
          <w:szCs w:val="24"/>
        </w:rPr>
        <w:t xml:space="preserve">специальной обувью и другими средствами </w:t>
      </w:r>
      <w:r w:rsidR="00D36F0C" w:rsidRPr="00D26E70">
        <w:rPr>
          <w:rFonts w:ascii="Times New Roman" w:hAnsi="Times New Roman" w:cs="Times New Roman"/>
          <w:sz w:val="24"/>
          <w:szCs w:val="24"/>
        </w:rPr>
        <w:t>инди</w:t>
      </w:r>
      <w:r w:rsidRPr="00D26E70">
        <w:rPr>
          <w:rFonts w:ascii="Times New Roman" w:hAnsi="Times New Roman" w:cs="Times New Roman"/>
          <w:sz w:val="24"/>
          <w:szCs w:val="24"/>
        </w:rPr>
        <w:t>видуальной за</w:t>
      </w:r>
      <w:r w:rsidR="00C00376" w:rsidRPr="00D26E70">
        <w:rPr>
          <w:rFonts w:ascii="Times New Roman" w:hAnsi="Times New Roman" w:cs="Times New Roman"/>
          <w:sz w:val="24"/>
          <w:szCs w:val="24"/>
        </w:rPr>
        <w:t>-щиты(утв.</w:t>
      </w:r>
      <w:r w:rsidR="005D28FE" w:rsidRPr="00D26E70">
        <w:rPr>
          <w:rFonts w:ascii="Times New Roman" w:hAnsi="Times New Roman" w:cs="Times New Roman"/>
          <w:sz w:val="24"/>
          <w:szCs w:val="24"/>
        </w:rPr>
        <w:t>П</w:t>
      </w:r>
      <w:r w:rsidRPr="00D26E70">
        <w:rPr>
          <w:rFonts w:ascii="Times New Roman" w:hAnsi="Times New Roman" w:cs="Times New Roman"/>
          <w:sz w:val="24"/>
          <w:szCs w:val="24"/>
        </w:rPr>
        <w:t>риказом Министерства здравоохра</w:t>
      </w:r>
      <w:r w:rsidR="00C00376" w:rsidRPr="00D26E70">
        <w:rPr>
          <w:rFonts w:ascii="Times New Roman" w:hAnsi="Times New Roman" w:cs="Times New Roman"/>
          <w:sz w:val="24"/>
          <w:szCs w:val="24"/>
        </w:rPr>
        <w:t>нения и социального развития РФот 1июня 2009 г.</w:t>
      </w:r>
      <w:r w:rsidRPr="00D26E70">
        <w:rPr>
          <w:rFonts w:ascii="Times New Roman" w:hAnsi="Times New Roman" w:cs="Times New Roman"/>
          <w:sz w:val="24"/>
          <w:szCs w:val="24"/>
        </w:rPr>
        <w:t>№290н) и в количестве не ниже определенных Типовыми нормами бесплатной вы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</w:t>
      </w:r>
      <w:r w:rsidR="00C00376" w:rsidRPr="00D26E70">
        <w:rPr>
          <w:rFonts w:ascii="Times New Roman" w:hAnsi="Times New Roman" w:cs="Times New Roman"/>
          <w:sz w:val="24"/>
          <w:szCs w:val="24"/>
        </w:rPr>
        <w:t>занятым на работах с вредными и</w:t>
      </w:r>
      <w:r w:rsidR="005D28FE" w:rsidRPr="00D26E70">
        <w:rPr>
          <w:rFonts w:ascii="Times New Roman" w:hAnsi="Times New Roman" w:cs="Times New Roman"/>
          <w:sz w:val="24"/>
          <w:szCs w:val="24"/>
        </w:rPr>
        <w:t>(или) опасными условиями труда,</w:t>
      </w:r>
      <w:r w:rsidR="00C00376" w:rsidRPr="00D26E70">
        <w:rPr>
          <w:rFonts w:ascii="Times New Roman" w:hAnsi="Times New Roman" w:cs="Times New Roman"/>
          <w:sz w:val="24"/>
          <w:szCs w:val="24"/>
        </w:rPr>
        <w:t>а также на работах,</w:t>
      </w:r>
      <w:r w:rsidRPr="00D26E70">
        <w:rPr>
          <w:rFonts w:ascii="Times New Roman" w:hAnsi="Times New Roman" w:cs="Times New Roman"/>
          <w:sz w:val="24"/>
          <w:szCs w:val="24"/>
        </w:rPr>
        <w:t>вы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полняемых в особых температурных условиях или связанных с загрязнением (утв.</w:t>
      </w:r>
      <w:r w:rsidR="00C00376" w:rsidRPr="00D26E70">
        <w:rPr>
          <w:rFonts w:ascii="Times New Roman" w:hAnsi="Times New Roman" w:cs="Times New Roman"/>
          <w:sz w:val="24"/>
          <w:szCs w:val="24"/>
        </w:rPr>
        <w:t>п</w:t>
      </w:r>
      <w:r w:rsidRPr="00D26E70">
        <w:rPr>
          <w:rFonts w:ascii="Times New Roman" w:hAnsi="Times New Roman" w:cs="Times New Roman"/>
          <w:sz w:val="24"/>
          <w:szCs w:val="24"/>
        </w:rPr>
        <w:t>рика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 xml:space="preserve">зом Министерства труда и социальной защиты РФ от 9 декабря 2014 г. № 997н) </w:t>
      </w:r>
    </w:p>
    <w:p w:rsidR="007F729E" w:rsidRPr="00D26E70" w:rsidRDefault="00565F2A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5.1.12.</w:t>
      </w:r>
      <w:r w:rsidR="007F729E" w:rsidRPr="00D26E70">
        <w:rPr>
          <w:rFonts w:ascii="Times New Roman" w:hAnsi="Times New Roman" w:cs="Times New Roman"/>
          <w:sz w:val="24"/>
          <w:szCs w:val="24"/>
        </w:rPr>
        <w:t>Обеспечивать работников смывающими и (или) обезвреживающими средс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твами в соответствии с требованиями Приказа Министерства здравоохранения и социаль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ного развития Р</w:t>
      </w:r>
      <w:r w:rsidR="00C00376" w:rsidRPr="00D26E70">
        <w:rPr>
          <w:rFonts w:ascii="Times New Roman" w:hAnsi="Times New Roman" w:cs="Times New Roman"/>
          <w:sz w:val="24"/>
          <w:szCs w:val="24"/>
        </w:rPr>
        <w:t>Ф от 17 декабря 2010 г.</w:t>
      </w:r>
      <w:r w:rsidR="007F729E" w:rsidRPr="00D26E70">
        <w:rPr>
          <w:rFonts w:ascii="Times New Roman" w:hAnsi="Times New Roman" w:cs="Times New Roman"/>
          <w:sz w:val="24"/>
          <w:szCs w:val="24"/>
        </w:rPr>
        <w:t>№ 1122н «Об утверждении типовых норм бесплат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ной выдачи работникам смывающих и (или) обезвреживающих средств и стандарта безо</w:t>
      </w:r>
      <w:r w:rsidR="00C00376" w:rsidRPr="00D26E70">
        <w:rPr>
          <w:rFonts w:ascii="Times New Roman" w:hAnsi="Times New Roman" w:cs="Times New Roman"/>
          <w:sz w:val="24"/>
          <w:szCs w:val="24"/>
        </w:rPr>
        <w:t>-пасности труда</w:t>
      </w:r>
      <w:r w:rsidR="007F729E" w:rsidRPr="00D26E70">
        <w:rPr>
          <w:rFonts w:ascii="Times New Roman" w:hAnsi="Times New Roman" w:cs="Times New Roman"/>
          <w:sz w:val="24"/>
          <w:szCs w:val="24"/>
        </w:rPr>
        <w:t>«Обес</w:t>
      </w:r>
      <w:r w:rsidR="00C00376" w:rsidRPr="00D26E70">
        <w:rPr>
          <w:rFonts w:ascii="Times New Roman" w:hAnsi="Times New Roman" w:cs="Times New Roman"/>
          <w:sz w:val="24"/>
          <w:szCs w:val="24"/>
        </w:rPr>
        <w:t>печение работников смывающими и</w:t>
      </w:r>
      <w:r w:rsidR="007F729E" w:rsidRPr="00D26E70">
        <w:rPr>
          <w:rFonts w:ascii="Times New Roman" w:hAnsi="Times New Roman" w:cs="Times New Roman"/>
          <w:sz w:val="24"/>
          <w:szCs w:val="24"/>
        </w:rPr>
        <w:t>(или) обезвреживающими средс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твами» </w:t>
      </w:r>
      <w:r w:rsidR="009D6579" w:rsidRPr="00D26E70">
        <w:rPr>
          <w:rFonts w:ascii="Times New Roman" w:hAnsi="Times New Roman" w:cs="Times New Roman"/>
          <w:sz w:val="24"/>
          <w:szCs w:val="24"/>
        </w:rPr>
        <w:t>.</w:t>
      </w:r>
    </w:p>
    <w:p w:rsidR="007F729E" w:rsidRPr="00D26E70" w:rsidRDefault="00C00376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5.1.13.</w:t>
      </w:r>
      <w:r w:rsidR="007F729E" w:rsidRPr="00D26E70">
        <w:rPr>
          <w:rFonts w:ascii="Times New Roman" w:hAnsi="Times New Roman" w:cs="Times New Roman"/>
          <w:sz w:val="24"/>
          <w:szCs w:val="24"/>
        </w:rPr>
        <w:t>Обеспечивать проведение предварительных при поступлении на работу и пер</w:t>
      </w:r>
      <w:r w:rsidRPr="00D26E70">
        <w:rPr>
          <w:rFonts w:ascii="Times New Roman" w:hAnsi="Times New Roman" w:cs="Times New Roman"/>
          <w:sz w:val="24"/>
          <w:szCs w:val="24"/>
        </w:rPr>
        <w:t>иодических медицинских осмотров</w:t>
      </w:r>
      <w:r w:rsidR="007F729E" w:rsidRPr="00D26E70">
        <w:rPr>
          <w:rFonts w:ascii="Times New Roman" w:hAnsi="Times New Roman" w:cs="Times New Roman"/>
          <w:sz w:val="24"/>
          <w:szCs w:val="24"/>
        </w:rPr>
        <w:t>(обследований) работников, в соответствии с тре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бованиями Приказа Министерства здравоохранения и социального развития РФ от 12 ап</w:t>
      </w:r>
      <w:r w:rsidRPr="00D26E70">
        <w:rPr>
          <w:rFonts w:ascii="Times New Roman" w:hAnsi="Times New Roman" w:cs="Times New Roman"/>
          <w:sz w:val="24"/>
          <w:szCs w:val="24"/>
        </w:rPr>
        <w:t>-реля 2011 г.</w:t>
      </w:r>
      <w:r w:rsidR="007F729E" w:rsidRPr="00D26E70">
        <w:rPr>
          <w:rFonts w:ascii="Times New Roman" w:hAnsi="Times New Roman" w:cs="Times New Roman"/>
          <w:sz w:val="24"/>
          <w:szCs w:val="24"/>
        </w:rPr>
        <w:t>№302н «Об</w:t>
      </w:r>
      <w:r w:rsidR="005D28FE" w:rsidRPr="00D26E70">
        <w:rPr>
          <w:rFonts w:ascii="Times New Roman" w:hAnsi="Times New Roman" w:cs="Times New Roman"/>
          <w:sz w:val="24"/>
          <w:szCs w:val="24"/>
        </w:rPr>
        <w:t xml:space="preserve"> утверждении перечней вредных и</w:t>
      </w:r>
      <w:r w:rsidR="007F729E" w:rsidRPr="00D26E70">
        <w:rPr>
          <w:rFonts w:ascii="Times New Roman" w:hAnsi="Times New Roman" w:cs="Times New Roman"/>
          <w:sz w:val="24"/>
          <w:szCs w:val="24"/>
        </w:rPr>
        <w:t>(или) опасных про</w:t>
      </w:r>
      <w:r w:rsidR="005D28FE" w:rsidRPr="00D26E70">
        <w:rPr>
          <w:rFonts w:ascii="Times New Roman" w:hAnsi="Times New Roman" w:cs="Times New Roman"/>
          <w:sz w:val="24"/>
          <w:szCs w:val="24"/>
        </w:rPr>
        <w:t>изводствен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5D28FE" w:rsidRPr="00D26E70">
        <w:rPr>
          <w:rFonts w:ascii="Times New Roman" w:hAnsi="Times New Roman" w:cs="Times New Roman"/>
          <w:sz w:val="24"/>
          <w:szCs w:val="24"/>
        </w:rPr>
        <w:t>ных факторов и работ,</w:t>
      </w:r>
      <w:r w:rsidR="007F729E" w:rsidRPr="00D26E70">
        <w:rPr>
          <w:rFonts w:ascii="Times New Roman" w:hAnsi="Times New Roman" w:cs="Times New Roman"/>
          <w:sz w:val="24"/>
          <w:szCs w:val="24"/>
        </w:rPr>
        <w:t>при выполнении которых проводятся обязательные предваритель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5D28FE" w:rsidRPr="00D26E70">
        <w:rPr>
          <w:rFonts w:ascii="Times New Roman" w:hAnsi="Times New Roman" w:cs="Times New Roman"/>
          <w:sz w:val="24"/>
          <w:szCs w:val="24"/>
        </w:rPr>
        <w:t xml:space="preserve">ные и периодические медицинские </w:t>
      </w:r>
      <w:r w:rsidR="007F729E" w:rsidRPr="00D26E70">
        <w:rPr>
          <w:rFonts w:ascii="Times New Roman" w:hAnsi="Times New Roman" w:cs="Times New Roman"/>
          <w:sz w:val="24"/>
          <w:szCs w:val="24"/>
        </w:rPr>
        <w:t>осмот</w:t>
      </w:r>
      <w:r w:rsidRPr="00D26E70">
        <w:rPr>
          <w:rFonts w:ascii="Times New Roman" w:hAnsi="Times New Roman" w:cs="Times New Roman"/>
          <w:sz w:val="24"/>
          <w:szCs w:val="24"/>
        </w:rPr>
        <w:t>ры (обследования),</w:t>
      </w:r>
      <w:r w:rsidR="007F729E" w:rsidRPr="00D26E70">
        <w:rPr>
          <w:rFonts w:ascii="Times New Roman" w:hAnsi="Times New Roman" w:cs="Times New Roman"/>
          <w:sz w:val="24"/>
          <w:szCs w:val="24"/>
        </w:rPr>
        <w:t>и Порядка проведения обяза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тельных предварительных и периодических ме</w:t>
      </w:r>
      <w:r w:rsidRPr="00D26E70">
        <w:rPr>
          <w:rFonts w:ascii="Times New Roman" w:hAnsi="Times New Roman" w:cs="Times New Roman"/>
          <w:sz w:val="24"/>
          <w:szCs w:val="24"/>
        </w:rPr>
        <w:t>дицинских осмотров</w:t>
      </w:r>
      <w:r w:rsidR="007F729E" w:rsidRPr="00D26E70">
        <w:rPr>
          <w:rFonts w:ascii="Times New Roman" w:hAnsi="Times New Roman" w:cs="Times New Roman"/>
          <w:sz w:val="24"/>
          <w:szCs w:val="24"/>
        </w:rPr>
        <w:t>(обследований) работ</w:t>
      </w:r>
      <w:r w:rsidRPr="00D26E70">
        <w:rPr>
          <w:rFonts w:ascii="Times New Roman" w:hAnsi="Times New Roman" w:cs="Times New Roman"/>
          <w:sz w:val="24"/>
          <w:szCs w:val="24"/>
        </w:rPr>
        <w:t>-ников,</w:t>
      </w:r>
      <w:r w:rsidR="007F729E" w:rsidRPr="00D26E70">
        <w:rPr>
          <w:rFonts w:ascii="Times New Roman" w:hAnsi="Times New Roman" w:cs="Times New Roman"/>
          <w:sz w:val="24"/>
          <w:szCs w:val="24"/>
        </w:rPr>
        <w:t>занятых на тяжелых работах и на работах с вредными и (</w:t>
      </w:r>
      <w:r w:rsidRPr="00D26E70">
        <w:rPr>
          <w:rFonts w:ascii="Times New Roman" w:hAnsi="Times New Roman" w:cs="Times New Roman"/>
          <w:sz w:val="24"/>
          <w:szCs w:val="24"/>
        </w:rPr>
        <w:t>или) опасными условиями труда»</w:t>
      </w:r>
      <w:r w:rsidR="007F729E" w:rsidRPr="00D26E70">
        <w:rPr>
          <w:rFonts w:ascii="Times New Roman" w:hAnsi="Times New Roman" w:cs="Times New Roman"/>
          <w:sz w:val="24"/>
          <w:szCs w:val="24"/>
        </w:rPr>
        <w:t>а так же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 xml:space="preserve"> Постановления Кабинета Министров Республ</w:t>
      </w:r>
      <w:r w:rsidRPr="00D26E70">
        <w:rPr>
          <w:rFonts w:ascii="Times New Roman" w:hAnsi="Times New Roman" w:cs="Times New Roman"/>
          <w:iCs/>
          <w:sz w:val="24"/>
          <w:szCs w:val="24"/>
        </w:rPr>
        <w:t xml:space="preserve">ики Татарстан от 14мая </w:t>
      </w:r>
      <w:r w:rsidR="00FB5D05" w:rsidRPr="00D26E70">
        <w:rPr>
          <w:rFonts w:ascii="Times New Roman" w:hAnsi="Times New Roman" w:cs="Times New Roman"/>
          <w:iCs/>
          <w:sz w:val="24"/>
          <w:szCs w:val="24"/>
        </w:rPr>
        <w:t>2013</w:t>
      </w:r>
      <w:r w:rsidRPr="00D26E7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B5D05" w:rsidRPr="00D26E70">
        <w:rPr>
          <w:rFonts w:ascii="Times New Roman" w:hAnsi="Times New Roman" w:cs="Times New Roman"/>
          <w:iCs/>
          <w:sz w:val="24"/>
          <w:szCs w:val="24"/>
        </w:rPr>
        <w:t> г.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№325 «Об организации проведения обязательных предварительных, периодических ме</w:t>
      </w:r>
      <w:r w:rsidRPr="00D26E70">
        <w:rPr>
          <w:rFonts w:ascii="Times New Roman" w:hAnsi="Times New Roman" w:cs="Times New Roman"/>
          <w:iCs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дицинских осмотров (обследований) работников образовательных организаций и органи</w:t>
      </w:r>
      <w:r w:rsidRPr="00D26E70">
        <w:rPr>
          <w:rFonts w:ascii="Times New Roman" w:hAnsi="Times New Roman" w:cs="Times New Roman"/>
          <w:iCs/>
          <w:sz w:val="24"/>
          <w:szCs w:val="24"/>
        </w:rPr>
        <w:t>-заций социального обслуживания,</w:t>
      </w:r>
      <w:r w:rsidR="007F729E" w:rsidRPr="00D26E70">
        <w:rPr>
          <w:rFonts w:ascii="Times New Roman" w:hAnsi="Times New Roman" w:cs="Times New Roman"/>
          <w:iCs/>
          <w:sz w:val="24"/>
          <w:szCs w:val="24"/>
        </w:rPr>
        <w:t>находящихся в ведении Республики Татарстан»</w:t>
      </w:r>
      <w:r w:rsidR="007F729E" w:rsidRPr="00D26E70">
        <w:rPr>
          <w:rFonts w:ascii="Times New Roman" w:hAnsi="Times New Roman" w:cs="Times New Roman"/>
          <w:sz w:val="24"/>
          <w:szCs w:val="24"/>
        </w:rPr>
        <w:t>с сохра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нением за работниками места работы (должности) и среднего заработка на время их про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хождения </w:t>
      </w:r>
      <w:r w:rsidR="009D6579" w:rsidRPr="00D26E70">
        <w:rPr>
          <w:rFonts w:ascii="Times New Roman" w:hAnsi="Times New Roman" w:cs="Times New Roman"/>
          <w:sz w:val="24"/>
          <w:szCs w:val="24"/>
        </w:rPr>
        <w:t>.</w:t>
      </w:r>
    </w:p>
    <w:p w:rsidR="007F729E" w:rsidRPr="00D26E70" w:rsidRDefault="007F729E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5.1.14. Обеспечивать за счет средств работодателя обязательное </w:t>
      </w:r>
      <w:r w:rsidR="002F0F04" w:rsidRPr="00D26E70">
        <w:rPr>
          <w:rFonts w:ascii="Times New Roman" w:hAnsi="Times New Roman" w:cs="Times New Roman"/>
          <w:sz w:val="24"/>
          <w:szCs w:val="24"/>
        </w:rPr>
        <w:t>психиатри</w:t>
      </w:r>
      <w:r w:rsidRPr="00D26E70">
        <w:rPr>
          <w:rFonts w:ascii="Times New Roman" w:hAnsi="Times New Roman" w:cs="Times New Roman"/>
          <w:sz w:val="24"/>
          <w:szCs w:val="24"/>
        </w:rPr>
        <w:t>ческое освидетельствование работников в соответствии с Постановлением Прави</w:t>
      </w:r>
      <w:r w:rsidR="002F0F04" w:rsidRPr="00D26E70">
        <w:rPr>
          <w:rFonts w:ascii="Times New Roman" w:hAnsi="Times New Roman" w:cs="Times New Roman"/>
          <w:sz w:val="24"/>
          <w:szCs w:val="24"/>
        </w:rPr>
        <w:t>тельства РФ от 23</w:t>
      </w:r>
      <w:r w:rsidRPr="00D26E70">
        <w:rPr>
          <w:rFonts w:ascii="Times New Roman" w:hAnsi="Times New Roman" w:cs="Times New Roman"/>
          <w:sz w:val="24"/>
          <w:szCs w:val="24"/>
        </w:rPr>
        <w:t>сентября 2002 г. № 695 «О прохождении обязательного психиатрического освидетель</w:t>
      </w:r>
      <w:r w:rsidR="004360B2" w:rsidRPr="00D26E70">
        <w:rPr>
          <w:rFonts w:ascii="Times New Roman" w:hAnsi="Times New Roman" w:cs="Times New Roman"/>
          <w:sz w:val="24"/>
          <w:szCs w:val="24"/>
        </w:rPr>
        <w:t>-</w:t>
      </w:r>
      <w:r w:rsidR="00C00376" w:rsidRPr="00D26E70">
        <w:rPr>
          <w:rFonts w:ascii="Times New Roman" w:hAnsi="Times New Roman" w:cs="Times New Roman"/>
          <w:sz w:val="24"/>
          <w:szCs w:val="24"/>
        </w:rPr>
        <w:t>ствования работниками,</w:t>
      </w:r>
      <w:r w:rsidRPr="00D26E70">
        <w:rPr>
          <w:rFonts w:ascii="Times New Roman" w:hAnsi="Times New Roman" w:cs="Times New Roman"/>
          <w:sz w:val="24"/>
          <w:szCs w:val="24"/>
        </w:rPr>
        <w:t>осуществляющими отдельные виды деятельн</w:t>
      </w:r>
      <w:r w:rsidR="002F0F04" w:rsidRPr="00D26E70">
        <w:rPr>
          <w:rFonts w:ascii="Times New Roman" w:hAnsi="Times New Roman" w:cs="Times New Roman"/>
          <w:sz w:val="24"/>
          <w:szCs w:val="24"/>
        </w:rPr>
        <w:t>ости, в том числе де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="002F0F04" w:rsidRPr="00D26E70">
        <w:rPr>
          <w:rFonts w:ascii="Times New Roman" w:hAnsi="Times New Roman" w:cs="Times New Roman"/>
          <w:sz w:val="24"/>
          <w:szCs w:val="24"/>
        </w:rPr>
        <w:t>ятельность,</w:t>
      </w:r>
      <w:r w:rsidR="00C00376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 xml:space="preserve">связанную с источниками повышенной опасности (с </w:t>
      </w:r>
      <w:r w:rsidR="00FB5D05" w:rsidRPr="00D26E70">
        <w:rPr>
          <w:rFonts w:ascii="Times New Roman" w:hAnsi="Times New Roman" w:cs="Times New Roman"/>
          <w:sz w:val="24"/>
          <w:szCs w:val="24"/>
        </w:rPr>
        <w:t>влияни</w:t>
      </w:r>
      <w:r w:rsidRPr="00D26E70">
        <w:rPr>
          <w:rFonts w:ascii="Times New Roman" w:hAnsi="Times New Roman" w:cs="Times New Roman"/>
          <w:sz w:val="24"/>
          <w:szCs w:val="24"/>
        </w:rPr>
        <w:t>ем вредных ве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ществ и неблагоприятных произво</w:t>
      </w:r>
      <w:r w:rsidR="00C00376" w:rsidRPr="00D26E70">
        <w:rPr>
          <w:rFonts w:ascii="Times New Roman" w:hAnsi="Times New Roman" w:cs="Times New Roman"/>
          <w:sz w:val="24"/>
          <w:szCs w:val="24"/>
        </w:rPr>
        <w:t>дственных факторов),</w:t>
      </w:r>
      <w:r w:rsidRPr="00D26E70">
        <w:rPr>
          <w:rFonts w:ascii="Times New Roman" w:hAnsi="Times New Roman" w:cs="Times New Roman"/>
          <w:sz w:val="24"/>
          <w:szCs w:val="24"/>
        </w:rPr>
        <w:t>а также работающими в условиях повышенной опасности».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5.1.16. Обеспечивать установленный санитарными нормами тепловой режим в по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мещениях.</w:t>
      </w:r>
    </w:p>
    <w:p w:rsidR="007F729E" w:rsidRPr="00D26E70" w:rsidRDefault="007F729E" w:rsidP="008604F1">
      <w:pPr>
        <w:tabs>
          <w:tab w:val="left" w:pos="156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5.1.17. Проводить своевременное расследование несчастных случаев на производс</w:t>
      </w:r>
      <w:r w:rsidR="00C00376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тве в соответствии с действующим законодательством и вести их учет.</w:t>
      </w:r>
    </w:p>
    <w:p w:rsidR="007F729E" w:rsidRPr="00D26E70" w:rsidRDefault="007F729E" w:rsidP="008604F1">
      <w:pPr>
        <w:tabs>
          <w:tab w:val="left" w:pos="162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5.1.18. Предусмотреть выплату денежн</w:t>
      </w:r>
      <w:r w:rsidR="00F61FF1" w:rsidRPr="00D26E70">
        <w:rPr>
          <w:rFonts w:ascii="Times New Roman" w:hAnsi="Times New Roman" w:cs="Times New Roman"/>
          <w:sz w:val="24"/>
          <w:szCs w:val="24"/>
        </w:rPr>
        <w:t>ой компенсации семье работника,</w:t>
      </w:r>
      <w:r w:rsidRPr="00D26E70">
        <w:rPr>
          <w:rFonts w:ascii="Times New Roman" w:hAnsi="Times New Roman" w:cs="Times New Roman"/>
          <w:sz w:val="24"/>
          <w:szCs w:val="24"/>
        </w:rPr>
        <w:t>погибшего в результате несч</w:t>
      </w:r>
      <w:r w:rsidR="00565F2A" w:rsidRPr="00D26E70">
        <w:rPr>
          <w:rFonts w:ascii="Times New Roman" w:hAnsi="Times New Roman" w:cs="Times New Roman"/>
          <w:sz w:val="24"/>
          <w:szCs w:val="24"/>
        </w:rPr>
        <w:t>астного случая на производстве,</w:t>
      </w:r>
      <w:r w:rsidR="00FB5D05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>в размере</w:t>
      </w:r>
      <w:r w:rsidR="00565F2A" w:rsidRPr="00D26E70">
        <w:rPr>
          <w:rFonts w:ascii="Times New Roman" w:hAnsi="Times New Roman" w:cs="Times New Roman"/>
          <w:sz w:val="24"/>
          <w:szCs w:val="24"/>
        </w:rPr>
        <w:t>,</w:t>
      </w:r>
      <w:r w:rsidR="00FB5D05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>установленном действующим законодательством, если несчастный случай на производстве произошел не по вине работ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ника.</w:t>
      </w:r>
    </w:p>
    <w:p w:rsidR="007F729E" w:rsidRPr="00D26E70" w:rsidRDefault="007F729E" w:rsidP="008604F1">
      <w:pPr>
        <w:tabs>
          <w:tab w:val="left" w:pos="162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5.1.19. Обеспечивать соблюдение работниками требований, правил и инструкций по </w:t>
      </w:r>
      <w:r w:rsidRPr="00D26E70">
        <w:rPr>
          <w:rFonts w:ascii="Times New Roman" w:hAnsi="Times New Roman" w:cs="Times New Roman"/>
          <w:sz w:val="24"/>
          <w:szCs w:val="24"/>
        </w:rPr>
        <w:lastRenderedPageBreak/>
        <w:t xml:space="preserve">охране труда </w:t>
      </w:r>
      <w:r w:rsidR="004560CD" w:rsidRPr="00D26E70">
        <w:rPr>
          <w:rFonts w:ascii="Times New Roman" w:hAnsi="Times New Roman" w:cs="Times New Roman"/>
          <w:sz w:val="24"/>
          <w:szCs w:val="24"/>
        </w:rPr>
        <w:t>.</w:t>
      </w:r>
    </w:p>
    <w:p w:rsidR="007F729E" w:rsidRPr="00D26E70" w:rsidRDefault="007F729E" w:rsidP="008604F1">
      <w:pPr>
        <w:tabs>
          <w:tab w:val="left" w:pos="162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5.1.20.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тоянием условий и охраны труда, выполнением соглашения по охране труда.</w:t>
      </w:r>
    </w:p>
    <w:p w:rsidR="007F729E" w:rsidRPr="00D26E70" w:rsidRDefault="00953E5D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5.1.21.</w:t>
      </w:r>
      <w:r w:rsidR="007F729E" w:rsidRPr="00D26E70">
        <w:rPr>
          <w:rFonts w:ascii="Times New Roman" w:hAnsi="Times New Roman" w:cs="Times New Roman"/>
          <w:sz w:val="24"/>
          <w:szCs w:val="24"/>
        </w:rPr>
        <w:t>Обеспечивать техниче</w:t>
      </w:r>
      <w:r w:rsidR="00F61FF1" w:rsidRPr="00D26E70">
        <w:rPr>
          <w:rFonts w:ascii="Times New Roman" w:hAnsi="Times New Roman" w:cs="Times New Roman"/>
          <w:sz w:val="24"/>
          <w:szCs w:val="24"/>
        </w:rPr>
        <w:t>ской инспекции труда Профсоюза,</w:t>
      </w:r>
      <w:r w:rsidR="007F729E" w:rsidRPr="00D26E70">
        <w:rPr>
          <w:rFonts w:ascii="Times New Roman" w:hAnsi="Times New Roman" w:cs="Times New Roman"/>
          <w:sz w:val="24"/>
          <w:szCs w:val="24"/>
        </w:rPr>
        <w:t>внештатным тех</w:t>
      </w:r>
      <w:r w:rsidRPr="00D26E70">
        <w:rPr>
          <w:rFonts w:ascii="Times New Roman" w:hAnsi="Times New Roman" w:cs="Times New Roman"/>
          <w:sz w:val="24"/>
          <w:szCs w:val="24"/>
        </w:rPr>
        <w:t>ни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ческим инспекторам Профсоюза,</w:t>
      </w:r>
      <w:r w:rsidR="007F729E" w:rsidRPr="00D26E70">
        <w:rPr>
          <w:rFonts w:ascii="Times New Roman" w:hAnsi="Times New Roman" w:cs="Times New Roman"/>
          <w:sz w:val="24"/>
          <w:szCs w:val="24"/>
        </w:rPr>
        <w:t>уполномоче</w:t>
      </w:r>
      <w:r w:rsidRPr="00D26E70">
        <w:rPr>
          <w:rFonts w:ascii="Times New Roman" w:hAnsi="Times New Roman" w:cs="Times New Roman"/>
          <w:sz w:val="24"/>
          <w:szCs w:val="24"/>
        </w:rPr>
        <w:t>нным по охране труда Профсоюза,</w:t>
      </w:r>
      <w:r w:rsidR="007F729E" w:rsidRPr="00D26E70">
        <w:rPr>
          <w:rFonts w:ascii="Times New Roman" w:hAnsi="Times New Roman" w:cs="Times New Roman"/>
          <w:sz w:val="24"/>
          <w:szCs w:val="24"/>
        </w:rPr>
        <w:t>чле</w:t>
      </w:r>
      <w:r w:rsidRPr="00D26E70">
        <w:rPr>
          <w:rFonts w:ascii="Times New Roman" w:hAnsi="Times New Roman" w:cs="Times New Roman"/>
          <w:sz w:val="24"/>
          <w:szCs w:val="24"/>
        </w:rPr>
        <w:t>нам ко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митетов</w:t>
      </w:r>
      <w:r w:rsidR="002F0F04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sz w:val="24"/>
          <w:szCs w:val="24"/>
        </w:rPr>
        <w:t>(комиссий)</w:t>
      </w:r>
      <w:r w:rsidR="002F0F04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sz w:val="24"/>
          <w:szCs w:val="24"/>
        </w:rPr>
        <w:t>по охране труда беспрепятственное посещение образовательных орга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низаций,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тей по проведению обследований состояния охраны труда.</w:t>
      </w:r>
    </w:p>
    <w:p w:rsidR="007F729E" w:rsidRPr="00D26E70" w:rsidRDefault="007F729E" w:rsidP="008604F1">
      <w:pPr>
        <w:tabs>
          <w:tab w:val="left" w:pos="99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</w:t>
      </w:r>
      <w:r w:rsidR="00FB5D05" w:rsidRPr="00D26E70">
        <w:rPr>
          <w:rFonts w:ascii="Times New Roman" w:hAnsi="Times New Roman" w:cs="Times New Roman"/>
          <w:sz w:val="24"/>
          <w:szCs w:val="24"/>
        </w:rPr>
        <w:t>ных)</w:t>
      </w:r>
      <w:r w:rsidRPr="00D26E70">
        <w:rPr>
          <w:rFonts w:ascii="Times New Roman" w:hAnsi="Times New Roman" w:cs="Times New Roman"/>
          <w:sz w:val="24"/>
          <w:szCs w:val="24"/>
        </w:rPr>
        <w:t>лиц по охра</w:t>
      </w:r>
      <w:r w:rsidR="00FB5D05" w:rsidRPr="00D26E70">
        <w:rPr>
          <w:rFonts w:ascii="Times New Roman" w:hAnsi="Times New Roman" w:cs="Times New Roman"/>
          <w:sz w:val="24"/>
          <w:szCs w:val="24"/>
        </w:rPr>
        <w:t>не труда профсоюзных комитетов,</w:t>
      </w:r>
      <w:r w:rsidRPr="00D26E70">
        <w:rPr>
          <w:rFonts w:ascii="Times New Roman" w:hAnsi="Times New Roman" w:cs="Times New Roman"/>
          <w:sz w:val="24"/>
          <w:szCs w:val="24"/>
        </w:rPr>
        <w:t>выданных работодателям, по устранению выяв</w:t>
      </w:r>
      <w:r w:rsidR="004360B2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ленных в ходе проверок нарушений требований охраны труда.</w:t>
      </w:r>
    </w:p>
    <w:p w:rsidR="007F729E" w:rsidRPr="00D26E70" w:rsidRDefault="00F61FF1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5.2.</w:t>
      </w:r>
      <w:r w:rsidR="007F729E" w:rsidRPr="00D26E70">
        <w:rPr>
          <w:rFonts w:ascii="Times New Roman" w:hAnsi="Times New Roman" w:cs="Times New Roman"/>
          <w:sz w:val="24"/>
          <w:szCs w:val="24"/>
        </w:rPr>
        <w:t>В случае отказа работника от работы при возникновении опасности для его жи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зни и здоровья вследствие невыполнения нормативных требований по охране тру</w:t>
      </w:r>
      <w:r w:rsidR="00953E5D" w:rsidRPr="00D26E70">
        <w:rPr>
          <w:rFonts w:ascii="Times New Roman" w:hAnsi="Times New Roman" w:cs="Times New Roman"/>
          <w:sz w:val="24"/>
          <w:szCs w:val="24"/>
        </w:rPr>
        <w:t>да,</w:t>
      </w:r>
      <w:r w:rsidR="004360B2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ему </w:t>
      </w:r>
      <w:r w:rsidR="002F0F04" w:rsidRPr="00D26E70">
        <w:rPr>
          <w:rFonts w:ascii="Times New Roman" w:hAnsi="Times New Roman" w:cs="Times New Roman"/>
          <w:sz w:val="24"/>
          <w:szCs w:val="24"/>
        </w:rPr>
        <w:t>предоставля</w:t>
      </w:r>
      <w:r w:rsidR="007F729E" w:rsidRPr="00D26E70">
        <w:rPr>
          <w:rFonts w:ascii="Times New Roman" w:hAnsi="Times New Roman" w:cs="Times New Roman"/>
          <w:sz w:val="24"/>
          <w:szCs w:val="24"/>
        </w:rPr>
        <w:t>ется другая работа на вр</w:t>
      </w:r>
      <w:r w:rsidR="00953E5D" w:rsidRPr="00D26E70">
        <w:rPr>
          <w:rFonts w:ascii="Times New Roman" w:hAnsi="Times New Roman" w:cs="Times New Roman"/>
          <w:sz w:val="24"/>
          <w:szCs w:val="24"/>
        </w:rPr>
        <w:t>емя устранения такой опасности,</w:t>
      </w:r>
      <w:r w:rsidR="007F729E" w:rsidRPr="00D26E70">
        <w:rPr>
          <w:rFonts w:ascii="Times New Roman" w:hAnsi="Times New Roman" w:cs="Times New Roman"/>
          <w:sz w:val="24"/>
          <w:szCs w:val="24"/>
        </w:rPr>
        <w:t>либо производится оплата возникшего по этой причине простоя в размере среднего заработка.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6E70">
        <w:rPr>
          <w:rFonts w:ascii="Times New Roman" w:hAnsi="Times New Roman" w:cs="Times New Roman"/>
          <w:b/>
          <w:sz w:val="24"/>
          <w:szCs w:val="24"/>
        </w:rPr>
        <w:t>5.3. Работники обязуются:</w:t>
      </w:r>
    </w:p>
    <w:p w:rsidR="007F729E" w:rsidRPr="00D26E70" w:rsidRDefault="00953E5D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5.3.1. </w:t>
      </w:r>
      <w:r w:rsidR="007F729E" w:rsidRPr="00D26E70">
        <w:rPr>
          <w:rFonts w:ascii="Times New Roman" w:hAnsi="Times New Roman" w:cs="Times New Roman"/>
          <w:sz w:val="24"/>
          <w:szCs w:val="24"/>
        </w:rPr>
        <w:t>Соблюдать требования охраны труда, установленные законами и иными нор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мативными правовыми актами,</w:t>
      </w:r>
      <w:r w:rsidR="007F729E" w:rsidRPr="00D26E70">
        <w:rPr>
          <w:rFonts w:ascii="Times New Roman" w:hAnsi="Times New Roman" w:cs="Times New Roman"/>
          <w:sz w:val="24"/>
          <w:szCs w:val="24"/>
        </w:rPr>
        <w:t>а также правилами</w:t>
      </w:r>
      <w:r w:rsidRPr="00D26E70">
        <w:rPr>
          <w:rFonts w:ascii="Times New Roman" w:hAnsi="Times New Roman" w:cs="Times New Roman"/>
          <w:sz w:val="24"/>
          <w:szCs w:val="24"/>
        </w:rPr>
        <w:t xml:space="preserve"> и инструкциями по охране труда</w:t>
      </w:r>
      <w:r w:rsidR="002F0F04" w:rsidRPr="00D26E70">
        <w:rPr>
          <w:rFonts w:ascii="Times New Roman" w:hAnsi="Times New Roman" w:cs="Times New Roman"/>
          <w:sz w:val="24"/>
          <w:szCs w:val="24"/>
        </w:rPr>
        <w:t>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5.3.2. Проходить обучение безопасным методам и приемам выполнения работ, ока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5.3.3. Проходить обязательные предварительные при поступлении на работу и пе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риодические медицинские осмотры, а также внеочередные медицинские осмотры в соот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ветствии с медицинскими рекомендациями за счет средств работодателя.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5.3.4. Правильно применять средства индивидуальной и коллективной защиты.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5.3.5. Незамедлительно извещать руководителя, заместителя руководителя либо ру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ководителя структурного подразделения образовательной организации о любой ситуации</w:t>
      </w:r>
      <w:r w:rsidR="00F61FF1" w:rsidRPr="00D26E70">
        <w:rPr>
          <w:rFonts w:ascii="Times New Roman" w:hAnsi="Times New Roman" w:cs="Times New Roman"/>
          <w:sz w:val="24"/>
          <w:szCs w:val="24"/>
        </w:rPr>
        <w:t>,</w:t>
      </w:r>
      <w:r w:rsidRPr="00D26E70">
        <w:rPr>
          <w:rFonts w:ascii="Times New Roman" w:hAnsi="Times New Roman" w:cs="Times New Roman"/>
          <w:sz w:val="24"/>
          <w:szCs w:val="24"/>
        </w:rPr>
        <w:t xml:space="preserve"> угр</w:t>
      </w:r>
      <w:r w:rsidR="00F61FF1" w:rsidRPr="00D26E70">
        <w:rPr>
          <w:rFonts w:ascii="Times New Roman" w:hAnsi="Times New Roman" w:cs="Times New Roman"/>
          <w:sz w:val="24"/>
          <w:szCs w:val="24"/>
        </w:rPr>
        <w:t>ожающей жизни и здоровью людей,</w:t>
      </w:r>
      <w:r w:rsidRPr="00D26E70">
        <w:rPr>
          <w:rFonts w:ascii="Times New Roman" w:hAnsi="Times New Roman" w:cs="Times New Roman"/>
          <w:sz w:val="24"/>
          <w:szCs w:val="24"/>
        </w:rPr>
        <w:t>о каждом несча</w:t>
      </w:r>
      <w:r w:rsidR="00F61FF1" w:rsidRPr="00D26E70">
        <w:rPr>
          <w:rFonts w:ascii="Times New Roman" w:hAnsi="Times New Roman" w:cs="Times New Roman"/>
          <w:sz w:val="24"/>
          <w:szCs w:val="24"/>
        </w:rPr>
        <w:t>стном случае,</w:t>
      </w:r>
      <w:r w:rsidRPr="00D26E70">
        <w:rPr>
          <w:rFonts w:ascii="Times New Roman" w:hAnsi="Times New Roman" w:cs="Times New Roman"/>
          <w:sz w:val="24"/>
          <w:szCs w:val="24"/>
        </w:rPr>
        <w:t>происшедшем на про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изводстве, или об ухудшении состояния своего здоровья во время ра</w:t>
      </w:r>
      <w:r w:rsidR="00FB5D05" w:rsidRPr="00D26E70">
        <w:rPr>
          <w:rFonts w:ascii="Times New Roman" w:hAnsi="Times New Roman" w:cs="Times New Roman"/>
          <w:sz w:val="24"/>
          <w:szCs w:val="24"/>
        </w:rPr>
        <w:t xml:space="preserve">боты, </w:t>
      </w:r>
      <w:r w:rsidRPr="00D26E70">
        <w:rPr>
          <w:rFonts w:ascii="Times New Roman" w:hAnsi="Times New Roman" w:cs="Times New Roman"/>
          <w:sz w:val="24"/>
          <w:szCs w:val="24"/>
        </w:rPr>
        <w:t>в том числе о проявлении признаков острого профессионального заболевания (отравления).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5.4. Работник имеет право отказаться от выполнения работы в случае возникнове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ния на рабочем месте ситуации, угрожающей жизни и здоровью работника, а также при необеспечении необходимыми средствами индивидуальной и коллективной защиты до ус</w:t>
      </w:r>
      <w:r w:rsidR="00F61FF1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транения выявленных нарушений с сохранением за это время средней заработной платы.</w:t>
      </w:r>
    </w:p>
    <w:p w:rsidR="00F61FF1" w:rsidRPr="00D26E70" w:rsidRDefault="00F61FF1" w:rsidP="008604F1">
      <w:pPr>
        <w:pStyle w:val="31"/>
        <w:outlineLvl w:val="0"/>
        <w:rPr>
          <w:b/>
          <w:bCs/>
          <w:caps/>
          <w:sz w:val="24"/>
          <w:szCs w:val="24"/>
        </w:rPr>
      </w:pPr>
    </w:p>
    <w:p w:rsidR="007F729E" w:rsidRPr="00D26E70" w:rsidRDefault="007F729E" w:rsidP="008604F1">
      <w:pPr>
        <w:pStyle w:val="31"/>
        <w:outlineLvl w:val="0"/>
        <w:rPr>
          <w:b/>
          <w:bCs/>
          <w:caps/>
          <w:sz w:val="24"/>
          <w:szCs w:val="24"/>
        </w:rPr>
      </w:pPr>
      <w:r w:rsidRPr="00D26E70">
        <w:rPr>
          <w:b/>
          <w:bCs/>
          <w:caps/>
          <w:sz w:val="24"/>
          <w:szCs w:val="24"/>
          <w:lang w:val="en-US"/>
        </w:rPr>
        <w:t>Vi</w:t>
      </w:r>
      <w:r w:rsidRPr="00D26E70">
        <w:rPr>
          <w:b/>
          <w:bCs/>
          <w:caps/>
          <w:sz w:val="24"/>
          <w:szCs w:val="24"/>
        </w:rPr>
        <w:t>. Социальные гарантии и льготы</w:t>
      </w:r>
    </w:p>
    <w:p w:rsidR="007F729E" w:rsidRPr="00D26E70" w:rsidRDefault="007F729E" w:rsidP="008604F1">
      <w:pPr>
        <w:pStyle w:val="31"/>
        <w:ind w:firstLine="705"/>
        <w:rPr>
          <w:b/>
          <w:color w:val="000000"/>
          <w:sz w:val="24"/>
          <w:szCs w:val="24"/>
        </w:rPr>
      </w:pPr>
      <w:r w:rsidRPr="00D26E70">
        <w:rPr>
          <w:color w:val="000000"/>
          <w:sz w:val="24"/>
          <w:szCs w:val="24"/>
        </w:rPr>
        <w:tab/>
        <w:t>6.1. В целях социальной защиты работников образовательной организации, в пре</w:t>
      </w:r>
      <w:r w:rsidR="00F61FF1" w:rsidRPr="00D26E70">
        <w:rPr>
          <w:color w:val="000000"/>
          <w:sz w:val="24"/>
          <w:szCs w:val="24"/>
        </w:rPr>
        <w:t>-</w:t>
      </w:r>
      <w:r w:rsidRPr="00D26E70">
        <w:rPr>
          <w:color w:val="000000"/>
          <w:sz w:val="24"/>
          <w:szCs w:val="24"/>
        </w:rPr>
        <w:t xml:space="preserve">делах отпущенных средств, </w:t>
      </w:r>
      <w:r w:rsidRPr="00D26E70">
        <w:rPr>
          <w:sz w:val="24"/>
          <w:szCs w:val="24"/>
        </w:rPr>
        <w:t xml:space="preserve">стороны договорились: 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>6.1.1.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</w:t>
      </w:r>
      <w:r w:rsidR="00E628C2" w:rsidRPr="00D26E70">
        <w:rPr>
          <w:color w:val="000000"/>
        </w:rPr>
        <w:t>-</w:t>
      </w:r>
      <w:r w:rsidR="00F61FF1" w:rsidRPr="00D26E70">
        <w:rPr>
          <w:color w:val="000000"/>
        </w:rPr>
        <w:t xml:space="preserve">ного дня в месяц </w:t>
      </w:r>
      <w:r w:rsidRPr="00D26E70">
        <w:rPr>
          <w:color w:val="000000"/>
        </w:rPr>
        <w:t>полностью оплачиваемые.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>6.1.2. Предоставлять работникам образования оплачиваемые свободные дни по следующим причинам: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>- бракосочетание работника - три рабочих дня;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>- бракосочетание детей - один рабочий день;</w:t>
      </w:r>
    </w:p>
    <w:p w:rsidR="007F729E" w:rsidRPr="00D26E70" w:rsidRDefault="00F61FF1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>-родителям первоклассников-1сентября;</w:t>
      </w:r>
      <w:r w:rsidR="007F729E" w:rsidRPr="00D26E70">
        <w:rPr>
          <w:color w:val="000000"/>
        </w:rPr>
        <w:t>родителям выпус</w:t>
      </w:r>
      <w:r w:rsidRPr="00D26E70">
        <w:rPr>
          <w:color w:val="000000"/>
        </w:rPr>
        <w:t>кников в день последнего звонка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>- смерть детей, родителей, супруга, супруги - три рабочих дня;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>- переезд на новое место жительства - два рабочих дня;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>- проводы сына на службу в армию - один рабочий день;</w:t>
      </w:r>
    </w:p>
    <w:p w:rsidR="007F729E" w:rsidRPr="00D26E70" w:rsidRDefault="00F61FF1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>- работникам,имеющим родителей в возрасте 80</w:t>
      </w:r>
      <w:r w:rsidR="007F729E" w:rsidRPr="00D26E70">
        <w:rPr>
          <w:color w:val="000000"/>
        </w:rPr>
        <w:t>лет и стар</w:t>
      </w:r>
      <w:r w:rsidRPr="00D26E70">
        <w:rPr>
          <w:color w:val="000000"/>
        </w:rPr>
        <w:t>ше–один рабочий день в квартал</w:t>
      </w:r>
    </w:p>
    <w:p w:rsidR="007F729E" w:rsidRPr="00D26E70" w:rsidRDefault="007F729E" w:rsidP="008604F1">
      <w:pPr>
        <w:pStyle w:val="afe"/>
        <w:spacing w:after="0"/>
        <w:ind w:left="0"/>
        <w:jc w:val="both"/>
      </w:pPr>
      <w:r w:rsidRPr="00D26E70">
        <w:lastRenderedPageBreak/>
        <w:t>- работникам, являющимся участниками боевых действий – один рабочий  день в квартал.</w:t>
      </w:r>
    </w:p>
    <w:p w:rsidR="007F729E" w:rsidRPr="00D26E70" w:rsidRDefault="007F729E" w:rsidP="008604F1">
      <w:pPr>
        <w:pStyle w:val="afe"/>
        <w:spacing w:after="0"/>
        <w:ind w:left="0" w:firstLine="708"/>
        <w:jc w:val="both"/>
        <w:rPr>
          <w:color w:val="000000"/>
        </w:rPr>
      </w:pPr>
      <w:r w:rsidRPr="00D26E70">
        <w:rPr>
          <w:color w:val="000000"/>
        </w:rPr>
        <w:t>6.1.3. Предоставлять работникам образования, проработавшим в течение учебного год</w:t>
      </w:r>
      <w:r w:rsidR="00F61FF1" w:rsidRPr="00D26E70">
        <w:rPr>
          <w:color w:val="000000"/>
        </w:rPr>
        <w:t>а без листа нетрудоспособности,</w:t>
      </w:r>
      <w:r w:rsidRPr="00D26E70">
        <w:rPr>
          <w:color w:val="000000"/>
        </w:rPr>
        <w:t>дополнительного оплачиваемого отпуска в количестве 3 календарных дней (ст.116 ТК РФ).</w:t>
      </w:r>
    </w:p>
    <w:p w:rsidR="007F729E" w:rsidRPr="00D26E70" w:rsidRDefault="007F729E" w:rsidP="008604F1">
      <w:pPr>
        <w:pStyle w:val="afe"/>
        <w:spacing w:after="0"/>
        <w:ind w:left="0" w:firstLine="708"/>
        <w:jc w:val="both"/>
        <w:rPr>
          <w:color w:val="000000"/>
        </w:rPr>
      </w:pPr>
      <w:r w:rsidRPr="00D26E70">
        <w:rPr>
          <w:color w:val="000000"/>
        </w:rPr>
        <w:t xml:space="preserve">6.1.4. Предоставлять не освобожденным председателям выборных профсоюзных органов </w:t>
      </w:r>
      <w:r w:rsidRPr="00D26E70">
        <w:t>образовательных</w:t>
      </w:r>
      <w:r w:rsidRPr="00D26E70">
        <w:rPr>
          <w:color w:val="FF0000"/>
        </w:rPr>
        <w:t xml:space="preserve"> </w:t>
      </w:r>
      <w:r w:rsidRPr="00D26E70">
        <w:rPr>
          <w:color w:val="000000"/>
        </w:rPr>
        <w:t>организаций</w:t>
      </w:r>
      <w:r w:rsidRPr="00D26E70">
        <w:t xml:space="preserve"> </w:t>
      </w:r>
      <w:r w:rsidRPr="00D26E70">
        <w:rPr>
          <w:color w:val="000000"/>
        </w:rPr>
        <w:t>дополнительного оплачиваемого отпуска в коли</w:t>
      </w:r>
      <w:r w:rsidR="00F61FF1" w:rsidRPr="00D26E70">
        <w:rPr>
          <w:color w:val="000000"/>
        </w:rPr>
        <w:t>-</w:t>
      </w:r>
      <w:r w:rsidRPr="00D26E70">
        <w:rPr>
          <w:color w:val="000000"/>
        </w:rPr>
        <w:t xml:space="preserve">честве </w:t>
      </w:r>
      <w:r w:rsidR="00D41D11" w:rsidRPr="00D26E70">
        <w:rPr>
          <w:color w:val="000000"/>
        </w:rPr>
        <w:t>10</w:t>
      </w:r>
      <w:r w:rsidRPr="00D26E70">
        <w:rPr>
          <w:color w:val="000000"/>
        </w:rPr>
        <w:t xml:space="preserve"> календарных дней (ст.116 ТК РФ).</w:t>
      </w:r>
    </w:p>
    <w:p w:rsidR="007F729E" w:rsidRPr="00D26E70" w:rsidRDefault="007F729E" w:rsidP="008604F1">
      <w:pPr>
        <w:pStyle w:val="afe"/>
        <w:spacing w:after="0"/>
        <w:ind w:left="0"/>
        <w:jc w:val="both"/>
      </w:pPr>
      <w:r w:rsidRPr="00D26E70">
        <w:rPr>
          <w:color w:val="000000"/>
        </w:rPr>
        <w:tab/>
        <w:t xml:space="preserve"> 6.1.5</w:t>
      </w:r>
      <w:r w:rsidR="00953E5D" w:rsidRPr="00D26E70">
        <w:rPr>
          <w:color w:val="000000"/>
        </w:rPr>
        <w:t>.</w:t>
      </w:r>
      <w:r w:rsidRPr="00D26E70">
        <w:rPr>
          <w:color w:val="000000"/>
        </w:rPr>
        <w:t>Оплатить за счет средств образовательной организации подписку на Прило</w:t>
      </w:r>
      <w:r w:rsidR="00F61FF1" w:rsidRPr="00D26E70">
        <w:rPr>
          <w:color w:val="000000"/>
        </w:rPr>
        <w:t>-</w:t>
      </w:r>
      <w:r w:rsidR="00C438B9" w:rsidRPr="00D26E70">
        <w:rPr>
          <w:color w:val="000000"/>
        </w:rPr>
        <w:t>жение к «Учительской газете»газеты</w:t>
      </w:r>
      <w:r w:rsidRPr="00D26E70">
        <w:rPr>
          <w:color w:val="000000"/>
        </w:rPr>
        <w:t>«Мой профсоюз</w:t>
      </w:r>
      <w:r w:rsidRPr="00D26E70">
        <w:t>»при финансовой возможности обра</w:t>
      </w:r>
      <w:r w:rsidR="00C438B9" w:rsidRPr="00D26E70">
        <w:t>-</w:t>
      </w:r>
      <w:r w:rsidRPr="00D26E70">
        <w:t>зовательной организации.</w:t>
      </w:r>
    </w:p>
    <w:p w:rsidR="007F729E" w:rsidRPr="00D26E70" w:rsidRDefault="007F729E" w:rsidP="008604F1">
      <w:pPr>
        <w:pStyle w:val="afe"/>
        <w:spacing w:after="0"/>
        <w:ind w:left="0"/>
        <w:jc w:val="both"/>
      </w:pPr>
      <w:r w:rsidRPr="00D26E70">
        <w:t xml:space="preserve">      6.1.6. Выплачивать работникам образовательных</w:t>
      </w:r>
      <w:r w:rsidRPr="00D26E70">
        <w:rPr>
          <w:color w:val="000000"/>
        </w:rPr>
        <w:t xml:space="preserve"> организаций</w:t>
      </w:r>
      <w:r w:rsidRPr="00D26E70">
        <w:t xml:space="preserve"> при увольнении по собс</w:t>
      </w:r>
      <w:r w:rsidR="00C438B9" w:rsidRPr="00D26E70">
        <w:t>-</w:t>
      </w:r>
      <w:r w:rsidRPr="00D26E70">
        <w:t>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</w:t>
      </w:r>
      <w:r w:rsidR="00C438B9" w:rsidRPr="00D26E70">
        <w:t>-</w:t>
      </w:r>
      <w:r w:rsidRPr="00D26E70">
        <w:t>ре базового оклада</w:t>
      </w:r>
      <w:r w:rsidR="00C438B9" w:rsidRPr="00D26E70">
        <w:rPr>
          <w:color w:val="000000"/>
        </w:rPr>
        <w:t>,</w:t>
      </w:r>
      <w:r w:rsidRPr="00D26E70">
        <w:rPr>
          <w:color w:val="000000"/>
        </w:rPr>
        <w:t>педагогическим работникам и руководителям образовательных учреж</w:t>
      </w:r>
      <w:r w:rsidR="00C438B9" w:rsidRPr="00D26E70">
        <w:rPr>
          <w:color w:val="000000"/>
        </w:rPr>
        <w:t>-</w:t>
      </w:r>
      <w:r w:rsidRPr="00D26E70">
        <w:rPr>
          <w:color w:val="000000"/>
        </w:rPr>
        <w:t>дений - в размере должностного оклада.</w:t>
      </w:r>
      <w:r w:rsidRPr="00D26E70">
        <w:t xml:space="preserve"> Руководителю образовательной организации при составлении сметы расходов на очередной финансовый год предусматривать данные вып</w:t>
      </w:r>
      <w:r w:rsidR="00C438B9" w:rsidRPr="00D26E70">
        <w:t>-</w:t>
      </w:r>
      <w:r w:rsidRPr="00D26E70">
        <w:t>латы.</w:t>
      </w:r>
    </w:p>
    <w:p w:rsidR="007F729E" w:rsidRPr="00D26E70" w:rsidRDefault="00C438B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F729E" w:rsidRPr="00D26E70">
        <w:rPr>
          <w:rFonts w:ascii="Times New Roman" w:hAnsi="Times New Roman" w:cs="Times New Roman"/>
          <w:sz w:val="24"/>
          <w:szCs w:val="24"/>
        </w:rPr>
        <w:t>6.1.8. Работникам-членам профсоюза из средств территориальной профсоюзной ор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га</w:t>
      </w:r>
      <w:r w:rsidRPr="00D26E70">
        <w:rPr>
          <w:rFonts w:ascii="Times New Roman" w:hAnsi="Times New Roman" w:cs="Times New Roman"/>
          <w:sz w:val="24"/>
          <w:szCs w:val="24"/>
        </w:rPr>
        <w:t xml:space="preserve">низации  </w:t>
      </w:r>
      <w:r w:rsidR="007F729E" w:rsidRPr="00D26E70">
        <w:rPr>
          <w:rFonts w:ascii="Times New Roman" w:hAnsi="Times New Roman" w:cs="Times New Roman"/>
          <w:sz w:val="24"/>
          <w:szCs w:val="24"/>
        </w:rPr>
        <w:t>предоставляются меры социальной поддержки</w:t>
      </w:r>
      <w:r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(Положение о порядке и </w:t>
      </w:r>
      <w:r w:rsidRPr="00D26E70">
        <w:rPr>
          <w:rFonts w:ascii="Times New Roman" w:hAnsi="Times New Roman" w:cs="Times New Roman"/>
          <w:sz w:val="24"/>
          <w:szCs w:val="24"/>
        </w:rPr>
        <w:t>усло-ви</w:t>
      </w:r>
      <w:r w:rsidR="007F729E" w:rsidRPr="00D26E70">
        <w:rPr>
          <w:rFonts w:ascii="Times New Roman" w:hAnsi="Times New Roman" w:cs="Times New Roman"/>
          <w:sz w:val="24"/>
          <w:szCs w:val="24"/>
        </w:rPr>
        <w:t>ях оказания материальной помощи членам профсоюза).</w:t>
      </w:r>
    </w:p>
    <w:p w:rsidR="007F729E" w:rsidRPr="00D26E70" w:rsidRDefault="007F729E" w:rsidP="008604F1">
      <w:pPr>
        <w:pStyle w:val="afe"/>
        <w:spacing w:after="0"/>
        <w:ind w:left="0" w:firstLine="708"/>
        <w:jc w:val="both"/>
        <w:rPr>
          <w:b/>
        </w:rPr>
      </w:pPr>
      <w:r w:rsidRPr="00D26E70">
        <w:rPr>
          <w:b/>
        </w:rPr>
        <w:t>6.2. Стороны подтверждают: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>6.2.1</w:t>
      </w:r>
      <w:r w:rsidR="00C438B9" w:rsidRPr="00D26E70">
        <w:rPr>
          <w:color w:val="000000"/>
        </w:rPr>
        <w:t>. Одному из родителей</w:t>
      </w:r>
      <w:r w:rsidR="00D37CBE" w:rsidRPr="00D26E70">
        <w:rPr>
          <w:color w:val="000000"/>
        </w:rPr>
        <w:t>(опекуну,</w:t>
      </w:r>
      <w:r w:rsidR="00C438B9" w:rsidRPr="00D26E70">
        <w:rPr>
          <w:color w:val="000000"/>
        </w:rPr>
        <w:t>попечителю)</w:t>
      </w:r>
      <w:r w:rsidRPr="00D26E70">
        <w:rPr>
          <w:color w:val="000000"/>
        </w:rPr>
        <w:t>для ухода за детьми- инвалидами по его письменному заявлению предоставляются четыре дополнительных опла</w:t>
      </w:r>
      <w:r w:rsidR="00953E5D" w:rsidRPr="00D26E70">
        <w:rPr>
          <w:color w:val="000000"/>
        </w:rPr>
        <w:t>чиваемых выходных дней в месяц,</w:t>
      </w:r>
      <w:r w:rsidRPr="00D26E70">
        <w:rPr>
          <w:color w:val="000000"/>
        </w:rPr>
        <w:t>которые могут быть использованы одним из указанных лиц либо разделены ими между собой по их усмотрению. Оплата каждого дополнительного выход</w:t>
      </w:r>
      <w:r w:rsidR="00C438B9" w:rsidRPr="00D26E70">
        <w:rPr>
          <w:color w:val="000000"/>
        </w:rPr>
        <w:t>-</w:t>
      </w:r>
      <w:r w:rsidRPr="00D26E70">
        <w:rPr>
          <w:color w:val="000000"/>
        </w:rPr>
        <w:t>ного дня производится в размере и порядке, установленном федеральными законами.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 xml:space="preserve">6.2.2. </w:t>
      </w:r>
      <w:r w:rsidRPr="00D26E70">
        <w:t>Недопустимость прохождения предварительных (при поступлении на работу) и пери</w:t>
      </w:r>
      <w:r w:rsidR="00C438B9" w:rsidRPr="00D26E70">
        <w:t>одических медицинских осмотров,</w:t>
      </w:r>
      <w:r w:rsidRPr="00D26E70">
        <w:t>обязательного психиатрического освидетельство</w:t>
      </w:r>
      <w:r w:rsidR="00C438B9" w:rsidRPr="00D26E70">
        <w:t>-</w:t>
      </w:r>
      <w:r w:rsidRPr="00D26E70">
        <w:t>вания, обучения по программам санитарно-гигиенического минимума за счет средств ра</w:t>
      </w:r>
      <w:r w:rsidR="00C438B9" w:rsidRPr="00D26E70">
        <w:t>-</w:t>
      </w:r>
      <w:r w:rsidRPr="00D26E70">
        <w:t xml:space="preserve">ботников. 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>6.2.3.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</w:t>
      </w:r>
      <w:r w:rsidR="00BB2F79" w:rsidRPr="00D26E70">
        <w:rPr>
          <w:color w:val="000000"/>
        </w:rPr>
        <w:t>-</w:t>
      </w:r>
      <w:r w:rsidRPr="00D26E70">
        <w:rPr>
          <w:color w:val="000000"/>
        </w:rPr>
        <w:t xml:space="preserve">новлением Кабинета Министров Республики </w:t>
      </w:r>
      <w:r w:rsidR="002F0F04" w:rsidRPr="00D26E70">
        <w:rPr>
          <w:color w:val="000000"/>
        </w:rPr>
        <w:t>Татарстан от 30.04.2003г. № 242</w:t>
      </w:r>
      <w:r w:rsidRPr="00D26E70">
        <w:rPr>
          <w:color w:val="000000"/>
        </w:rPr>
        <w:t>«О мерах по государственной поддержке и социальной защите педагогических работников – молодых педагогов».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6.2.4. Работникам, направленным на обучение работодателем или поступившим </w:t>
      </w:r>
      <w:r w:rsidR="00C438B9" w:rsidRPr="00D26E70">
        <w:rPr>
          <w:rFonts w:ascii="Times New Roman" w:hAnsi="Times New Roman" w:cs="Times New Roman"/>
          <w:sz w:val="24"/>
          <w:szCs w:val="24"/>
        </w:rPr>
        <w:t>са-</w:t>
      </w:r>
      <w:r w:rsidRPr="00D26E70">
        <w:rPr>
          <w:rFonts w:ascii="Times New Roman" w:hAnsi="Times New Roman" w:cs="Times New Roman"/>
          <w:sz w:val="24"/>
          <w:szCs w:val="24"/>
        </w:rPr>
        <w:t xml:space="preserve">мостоятельно на обучение по имеющим государственную аккредитацию </w:t>
      </w:r>
      <w:r w:rsidR="002F0F04" w:rsidRPr="00D26E70">
        <w:rPr>
          <w:rFonts w:ascii="Times New Roman" w:hAnsi="Times New Roman" w:cs="Times New Roman"/>
          <w:sz w:val="24"/>
          <w:szCs w:val="24"/>
        </w:rPr>
        <w:t>програм</w:t>
      </w:r>
      <w:r w:rsidRPr="00D26E70">
        <w:rPr>
          <w:rFonts w:ascii="Times New Roman" w:hAnsi="Times New Roman" w:cs="Times New Roman"/>
          <w:sz w:val="24"/>
          <w:szCs w:val="24"/>
        </w:rPr>
        <w:t>мам ба</w:t>
      </w:r>
      <w:r w:rsidR="00C438B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калавриата, программам специалитета или программам магистратуры по заочной и очно-заочной формам обучения и успешно осваивающим эти программы, работодатель предос</w:t>
      </w:r>
      <w:r w:rsidR="00C438B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тавляет гарантии и компенсации работникам, сов</w:t>
      </w:r>
      <w:r w:rsidR="00D37CBE" w:rsidRPr="00D26E70">
        <w:rPr>
          <w:rFonts w:ascii="Times New Roman" w:hAnsi="Times New Roman" w:cs="Times New Roman"/>
          <w:sz w:val="24"/>
          <w:szCs w:val="24"/>
        </w:rPr>
        <w:t>мещающим работу с обучением,</w:t>
      </w:r>
      <w:r w:rsidRPr="00D26E70">
        <w:rPr>
          <w:rFonts w:ascii="Times New Roman" w:hAnsi="Times New Roman" w:cs="Times New Roman"/>
          <w:sz w:val="24"/>
          <w:szCs w:val="24"/>
        </w:rPr>
        <w:t>предус</w:t>
      </w:r>
      <w:r w:rsidR="00C438B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мотренные</w:t>
      </w:r>
      <w:r w:rsidR="00D37CBE" w:rsidRPr="00D26E70">
        <w:rPr>
          <w:rFonts w:ascii="Times New Roman" w:hAnsi="Times New Roman" w:cs="Times New Roman"/>
          <w:sz w:val="24"/>
          <w:szCs w:val="24"/>
        </w:rPr>
        <w:t xml:space="preserve"> главой 26 Трудового кодексаРФ</w:t>
      </w:r>
    </w:p>
    <w:p w:rsidR="007F729E" w:rsidRPr="00D26E70" w:rsidRDefault="00E56D6A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Необходимо учитывать,</w:t>
      </w:r>
      <w:r w:rsidR="007F729E" w:rsidRPr="00D26E70">
        <w:rPr>
          <w:rFonts w:ascii="Times New Roman" w:hAnsi="Times New Roman" w:cs="Times New Roman"/>
          <w:sz w:val="24"/>
          <w:szCs w:val="24"/>
        </w:rPr>
        <w:t>что гар</w:t>
      </w:r>
      <w:r w:rsidRPr="00D26E70">
        <w:rPr>
          <w:rFonts w:ascii="Times New Roman" w:hAnsi="Times New Roman" w:cs="Times New Roman"/>
          <w:sz w:val="24"/>
          <w:szCs w:val="24"/>
        </w:rPr>
        <w:t>антии и компенсации работникам,</w:t>
      </w:r>
      <w:r w:rsidR="007F729E" w:rsidRPr="00D26E70">
        <w:rPr>
          <w:rFonts w:ascii="Times New Roman" w:hAnsi="Times New Roman" w:cs="Times New Roman"/>
          <w:sz w:val="24"/>
          <w:szCs w:val="24"/>
        </w:rPr>
        <w:t>совмещающим ра</w:t>
      </w:r>
      <w:r w:rsidR="00C438B9"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боту с обучением, предоставляются при получении образования соответствующего уровня впервые.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</w:t>
      </w:r>
      <w:r w:rsidR="00D37CBE" w:rsidRPr="00D26E70">
        <w:rPr>
          <w:rFonts w:ascii="Times New Roman" w:hAnsi="Times New Roman" w:cs="Times New Roman"/>
          <w:sz w:val="24"/>
          <w:szCs w:val="24"/>
        </w:rPr>
        <w:t>соглашени</w:t>
      </w:r>
      <w:r w:rsidRPr="00D26E70">
        <w:rPr>
          <w:rFonts w:ascii="Times New Roman" w:hAnsi="Times New Roman" w:cs="Times New Roman"/>
          <w:sz w:val="24"/>
          <w:szCs w:val="24"/>
        </w:rPr>
        <w:t>ем об обу</w:t>
      </w:r>
      <w:r w:rsidR="00E628C2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чени</w:t>
      </w:r>
      <w:r w:rsidR="00E56D6A" w:rsidRPr="00D26E70">
        <w:rPr>
          <w:rFonts w:ascii="Times New Roman" w:hAnsi="Times New Roman" w:cs="Times New Roman"/>
          <w:sz w:val="24"/>
          <w:szCs w:val="24"/>
        </w:rPr>
        <w:t xml:space="preserve">и, </w:t>
      </w:r>
      <w:r w:rsidRPr="00D26E70">
        <w:rPr>
          <w:rFonts w:ascii="Times New Roman" w:hAnsi="Times New Roman" w:cs="Times New Roman"/>
          <w:sz w:val="24"/>
          <w:szCs w:val="24"/>
        </w:rPr>
        <w:t>заключенным между работником и р</w:t>
      </w:r>
      <w:r w:rsidR="00E56D6A" w:rsidRPr="00D26E70">
        <w:rPr>
          <w:rFonts w:ascii="Times New Roman" w:hAnsi="Times New Roman" w:cs="Times New Roman"/>
          <w:sz w:val="24"/>
          <w:szCs w:val="24"/>
        </w:rPr>
        <w:t>аботодателем в письменной форме.</w:t>
      </w:r>
    </w:p>
    <w:p w:rsidR="007F729E" w:rsidRPr="00D26E70" w:rsidRDefault="00C438B9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Работнику,</w:t>
      </w:r>
      <w:r w:rsidR="007F729E" w:rsidRPr="00D26E70">
        <w:rPr>
          <w:rFonts w:ascii="Times New Roman" w:hAnsi="Times New Roman" w:cs="Times New Roman"/>
          <w:sz w:val="24"/>
          <w:szCs w:val="24"/>
        </w:rPr>
        <w:t>совмещающему работу с обучением одновременно в двух образователь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lastRenderedPageBreak/>
        <w:tab/>
        <w:t>- финансирование за счет средств профсоюзного бюджета, социального страхова</w:t>
      </w:r>
      <w:r w:rsidR="00BB2F79" w:rsidRPr="00D26E70">
        <w:rPr>
          <w:color w:val="000000"/>
        </w:rPr>
        <w:t>-</w:t>
      </w:r>
      <w:r w:rsidRPr="00D26E70">
        <w:rPr>
          <w:color w:val="000000"/>
        </w:rPr>
        <w:t xml:space="preserve">ния, бюджетов </w:t>
      </w:r>
      <w:r w:rsidRPr="00D26E70">
        <w:t>образовательных</w:t>
      </w:r>
      <w:r w:rsidRPr="00D26E70">
        <w:rPr>
          <w:color w:val="FF0000"/>
        </w:rPr>
        <w:t xml:space="preserve"> </w:t>
      </w:r>
      <w:r w:rsidRPr="00D26E70">
        <w:rPr>
          <w:color w:val="000000"/>
        </w:rPr>
        <w:t>организаций</w:t>
      </w:r>
      <w:r w:rsidRPr="00D26E70">
        <w:t xml:space="preserve"> </w:t>
      </w:r>
      <w:r w:rsidRPr="00D26E70">
        <w:rPr>
          <w:color w:val="000000"/>
        </w:rPr>
        <w:t>мероприятий по созданию условий для от</w:t>
      </w:r>
      <w:r w:rsidR="00C438B9" w:rsidRPr="00D26E70">
        <w:rPr>
          <w:color w:val="000000"/>
        </w:rPr>
        <w:t>-</w:t>
      </w:r>
      <w:r w:rsidRPr="00D26E70">
        <w:rPr>
          <w:color w:val="000000"/>
        </w:rPr>
        <w:t>дыха работников отрасли и их детей.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>6.3. Стороны осуществляют систематический контроль за предоставлением соци</w:t>
      </w:r>
      <w:r w:rsidR="00E628C2" w:rsidRPr="00D26E70">
        <w:rPr>
          <w:color w:val="000000"/>
        </w:rPr>
        <w:t>-</w:t>
      </w:r>
      <w:r w:rsidRPr="00D26E70">
        <w:rPr>
          <w:color w:val="000000"/>
        </w:rPr>
        <w:t>альных льгот и гарантий работникам отрасли.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b/>
        </w:rPr>
      </w:pPr>
      <w:r w:rsidRPr="00D26E70">
        <w:rPr>
          <w:b/>
          <w:color w:val="000000"/>
        </w:rPr>
        <w:tab/>
      </w:r>
      <w:r w:rsidRPr="00D26E70">
        <w:rPr>
          <w:b/>
          <w:bCs/>
        </w:rPr>
        <w:t xml:space="preserve">6.4. </w:t>
      </w:r>
      <w:r w:rsidRPr="00D26E70">
        <w:rPr>
          <w:b/>
        </w:rPr>
        <w:t>Работодатель обязуется: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6.4.1.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</w:t>
      </w:r>
      <w:r w:rsidR="000B0E79" w:rsidRPr="00D26E70">
        <w:rPr>
          <w:sz w:val="24"/>
          <w:szCs w:val="24"/>
        </w:rPr>
        <w:t>рахование работников в порядке,</w:t>
      </w:r>
      <w:r w:rsidRPr="00D26E70">
        <w:rPr>
          <w:sz w:val="24"/>
          <w:szCs w:val="24"/>
        </w:rPr>
        <w:t>установленном федераль</w:t>
      </w:r>
      <w:r w:rsidR="00E628C2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ными законами и иными нормативными правовыми актами.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6.4.2. Своевременно и полностью перечислять за работников страховые взносы в Пенсионный фонд РФ, Фонд социального страхования РФ, Фонд медицинского страхо</w:t>
      </w:r>
      <w:r w:rsidR="00E628C2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вания РФ.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6.4.3. Сохранять педагогическим работникам уровень оплаты труда, установлен</w:t>
      </w:r>
      <w:r w:rsidR="00E628C2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ный ему по ранее имевшейся квалификационной категории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 в период нахождения педагогического работника в отпуске по беременности и родам и по уходу за ребенком до достижения им трех лет (либо срок действия квалифи</w:t>
      </w:r>
      <w:r w:rsidR="00BB2F7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кационной кате</w:t>
      </w:r>
      <w:r w:rsidR="000B0E7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гории истекает в текущем году);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 в период длительной потери трудоспособности (2 месяца и более) в связи с тяже</w:t>
      </w:r>
      <w:r w:rsidR="00E628C2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лым заболеванием при наличии у работника листа нетрудоспособности или медицинского заключения (справки) о наличии заболевания, вызвавшего длительную потерю трудоспо</w:t>
      </w:r>
      <w:r w:rsidR="00E628C2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собности;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 в период, когда работник пенсионного возраста, имеющий первую или высшую квалификационную категорию уведомил письменно работодателя об увольнении по собс</w:t>
      </w:r>
      <w:r w:rsidR="00347C67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твенному желанию по окончании текущего учебного года. Данная льгота однократная</w:t>
      </w:r>
      <w:r w:rsidR="00347C67" w:rsidRPr="00D26E70">
        <w:rPr>
          <w:rFonts w:ascii="Times New Roman" w:hAnsi="Times New Roman" w:cs="Times New Roman"/>
          <w:sz w:val="24"/>
          <w:szCs w:val="24"/>
        </w:rPr>
        <w:t>.</w:t>
      </w:r>
      <w:r w:rsidRPr="00D26E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729E" w:rsidRPr="00D26E70" w:rsidRDefault="000B0E7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F729E" w:rsidRPr="00D26E70">
        <w:rPr>
          <w:rFonts w:ascii="Times New Roman" w:hAnsi="Times New Roman" w:cs="Times New Roman"/>
          <w:sz w:val="24"/>
          <w:szCs w:val="24"/>
        </w:rPr>
        <w:t>-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6.4.4. Способствовать улучшению жилищных условий работников. Ходатайствовать перед органом местного самоуправления о предоставлении жилья нуж</w:t>
      </w:r>
      <w:r w:rsidR="00347C6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дающимся работникам и выделении ссуд на его </w:t>
      </w:r>
      <w:r w:rsidR="00D37CBE" w:rsidRPr="00D26E70">
        <w:rPr>
          <w:sz w:val="24"/>
          <w:szCs w:val="24"/>
        </w:rPr>
        <w:t>приобретение</w:t>
      </w:r>
      <w:r w:rsidRPr="00D26E70">
        <w:rPr>
          <w:sz w:val="24"/>
          <w:szCs w:val="24"/>
        </w:rPr>
        <w:t>(строительство).</w:t>
      </w:r>
    </w:p>
    <w:p w:rsidR="007F729E" w:rsidRPr="00D26E70" w:rsidRDefault="007F729E" w:rsidP="008604F1">
      <w:pPr>
        <w:pStyle w:val="31"/>
        <w:ind w:firstLine="705"/>
        <w:rPr>
          <w:sz w:val="24"/>
          <w:szCs w:val="24"/>
        </w:rPr>
      </w:pPr>
      <w:r w:rsidRPr="00D26E70">
        <w:rPr>
          <w:sz w:val="24"/>
          <w:szCs w:val="24"/>
        </w:rPr>
        <w:t>6.4.5. Ежегодно финансировать проведение культурно-массовых мероприятий и физкультурно-оздоровительной работы.</w:t>
      </w:r>
    </w:p>
    <w:p w:rsidR="00347C67" w:rsidRPr="00D26E70" w:rsidRDefault="00347C67" w:rsidP="008604F1">
      <w:pPr>
        <w:jc w:val="both"/>
        <w:rPr>
          <w:b/>
          <w:color w:val="000000"/>
          <w:sz w:val="24"/>
          <w:szCs w:val="24"/>
        </w:rPr>
      </w:pPr>
    </w:p>
    <w:p w:rsidR="007F729E" w:rsidRPr="00D26E70" w:rsidRDefault="007F729E" w:rsidP="008604F1">
      <w:pPr>
        <w:jc w:val="both"/>
        <w:rPr>
          <w:b/>
          <w:color w:val="000000"/>
          <w:sz w:val="24"/>
          <w:szCs w:val="24"/>
        </w:rPr>
      </w:pPr>
      <w:r w:rsidRPr="00D26E70">
        <w:rPr>
          <w:b/>
          <w:color w:val="000000"/>
          <w:sz w:val="24"/>
          <w:szCs w:val="24"/>
          <w:lang w:val="en-US"/>
        </w:rPr>
        <w:t>VII</w:t>
      </w:r>
      <w:r w:rsidRPr="00D26E70">
        <w:rPr>
          <w:b/>
          <w:color w:val="000000"/>
          <w:sz w:val="24"/>
          <w:szCs w:val="24"/>
        </w:rPr>
        <w:t>. Пенсионное обеспечение.</w:t>
      </w:r>
    </w:p>
    <w:p w:rsidR="007F729E" w:rsidRPr="00D26E70" w:rsidRDefault="007F729E" w:rsidP="008604F1">
      <w:pPr>
        <w:pStyle w:val="afe"/>
        <w:spacing w:after="0"/>
        <w:ind w:left="0" w:firstLine="709"/>
        <w:jc w:val="both"/>
        <w:rPr>
          <w:color w:val="000000"/>
        </w:rPr>
      </w:pPr>
      <w:r w:rsidRPr="00D26E70">
        <w:rPr>
          <w:color w:val="000000"/>
        </w:rPr>
        <w:t>7.1. В соответствии с Федеральным законом «Об индивидуальном (персонифи</w:t>
      </w:r>
      <w:r w:rsidR="00477330" w:rsidRPr="00D26E70">
        <w:rPr>
          <w:color w:val="000000"/>
        </w:rPr>
        <w:t>ци</w:t>
      </w:r>
      <w:r w:rsidR="00347C67" w:rsidRPr="00D26E70">
        <w:rPr>
          <w:color w:val="000000"/>
        </w:rPr>
        <w:t>-</w:t>
      </w:r>
      <w:r w:rsidR="00477330" w:rsidRPr="00D26E70">
        <w:rPr>
          <w:color w:val="000000"/>
        </w:rPr>
        <w:t>рованном)</w:t>
      </w:r>
      <w:r w:rsidRPr="00D26E70">
        <w:rPr>
          <w:color w:val="000000"/>
        </w:rPr>
        <w:t xml:space="preserve">учете в системе государственного пенсионного </w:t>
      </w:r>
      <w:r w:rsidR="000B0E79" w:rsidRPr="00D26E70">
        <w:rPr>
          <w:color w:val="000000"/>
        </w:rPr>
        <w:t>страхования»</w:t>
      </w:r>
      <w:r w:rsidR="00B21BB9" w:rsidRPr="00D26E70">
        <w:rPr>
          <w:color w:val="000000"/>
        </w:rPr>
        <w:t xml:space="preserve"> </w:t>
      </w:r>
      <w:r w:rsidR="00477330" w:rsidRPr="00D26E70">
        <w:rPr>
          <w:color w:val="000000"/>
        </w:rPr>
        <w:t>от 1 апреля 1996г</w:t>
      </w:r>
      <w:r w:rsidR="00347C67" w:rsidRPr="00D26E70">
        <w:rPr>
          <w:color w:val="000000"/>
        </w:rPr>
        <w:t xml:space="preserve"> </w:t>
      </w:r>
      <w:r w:rsidR="00477330" w:rsidRPr="00D26E70">
        <w:rPr>
          <w:color w:val="000000"/>
        </w:rPr>
        <w:t>№ 27-ФЗ стороны подтверждают,</w:t>
      </w:r>
      <w:r w:rsidRPr="00D26E70">
        <w:rPr>
          <w:color w:val="000000"/>
        </w:rPr>
        <w:t>что работодатель обязан в установленный срок предста</w:t>
      </w:r>
      <w:r w:rsidR="00347C67" w:rsidRPr="00D26E70">
        <w:rPr>
          <w:color w:val="000000"/>
        </w:rPr>
        <w:t>-</w:t>
      </w:r>
      <w:r w:rsidRPr="00D26E70">
        <w:rPr>
          <w:color w:val="000000"/>
        </w:rPr>
        <w:t>влять органам Пенсионного Фонда РФ сведения о застрахованных лицах, определенные</w:t>
      </w:r>
      <w:r w:rsidR="00477330" w:rsidRPr="00D26E70">
        <w:rPr>
          <w:color w:val="000000"/>
        </w:rPr>
        <w:t xml:space="preserve"> настоящим Федеральным законом,</w:t>
      </w:r>
      <w:r w:rsidRPr="00D26E70">
        <w:rPr>
          <w:color w:val="000000"/>
        </w:rPr>
        <w:t>и инф</w:t>
      </w:r>
      <w:r w:rsidR="00477330" w:rsidRPr="00D26E70">
        <w:rPr>
          <w:color w:val="000000"/>
        </w:rPr>
        <w:t>ормировать застрахованных лиц,</w:t>
      </w:r>
      <w:r w:rsidR="00E628C2" w:rsidRPr="00D26E70">
        <w:rPr>
          <w:color w:val="000000"/>
        </w:rPr>
        <w:t xml:space="preserve"> </w:t>
      </w:r>
      <w:r w:rsidRPr="00D26E70">
        <w:rPr>
          <w:color w:val="000000"/>
        </w:rPr>
        <w:t>работающих у них, о сведениях, представленны</w:t>
      </w:r>
      <w:r w:rsidR="00477330" w:rsidRPr="00D26E70">
        <w:rPr>
          <w:color w:val="000000"/>
        </w:rPr>
        <w:t>х в орган Пенсионного фонда РФ,</w:t>
      </w:r>
      <w:r w:rsidRPr="00D26E70">
        <w:rPr>
          <w:color w:val="000000"/>
        </w:rPr>
        <w:t>для индивидуального (персонифицированного) учета, по мере их представления.</w:t>
      </w:r>
    </w:p>
    <w:p w:rsidR="007F729E" w:rsidRPr="00D26E70" w:rsidRDefault="007F729E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>7.2.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</w:t>
      </w:r>
      <w:r w:rsidR="00477330" w:rsidRPr="00D26E70">
        <w:rPr>
          <w:color w:val="000000"/>
        </w:rPr>
        <w:t xml:space="preserve"> реали</w:t>
      </w:r>
      <w:r w:rsidR="00347C67" w:rsidRPr="00D26E70">
        <w:rPr>
          <w:color w:val="000000"/>
        </w:rPr>
        <w:t>-зации Федеральных законов</w:t>
      </w:r>
      <w:r w:rsidRPr="00D26E70">
        <w:rPr>
          <w:color w:val="000000"/>
        </w:rPr>
        <w:t>«Об обязательном пенсионном страхо</w:t>
      </w:r>
      <w:r w:rsidR="00B21BB9" w:rsidRPr="00D26E70">
        <w:rPr>
          <w:color w:val="000000"/>
        </w:rPr>
        <w:t>вании в Российской Фе</w:t>
      </w:r>
      <w:r w:rsidR="00347C67" w:rsidRPr="00D26E70">
        <w:rPr>
          <w:color w:val="000000"/>
        </w:rPr>
        <w:t>-</w:t>
      </w:r>
      <w:r w:rsidR="00B21BB9" w:rsidRPr="00D26E70">
        <w:rPr>
          <w:color w:val="000000"/>
        </w:rPr>
        <w:t>дерации»</w:t>
      </w:r>
      <w:r w:rsidR="00347C67" w:rsidRPr="00D26E70">
        <w:rPr>
          <w:color w:val="000000"/>
        </w:rPr>
        <w:t xml:space="preserve"> </w:t>
      </w:r>
      <w:r w:rsidRPr="00D26E70">
        <w:rPr>
          <w:color w:val="000000"/>
        </w:rPr>
        <w:t>№ 167-</w:t>
      </w:r>
      <w:r w:rsidR="00B21BB9" w:rsidRPr="00D26E70">
        <w:rPr>
          <w:color w:val="000000"/>
        </w:rPr>
        <w:t>ФЗ от 15.12.2001г.,</w:t>
      </w:r>
      <w:r w:rsidR="00347C67" w:rsidRPr="00D26E70">
        <w:rPr>
          <w:color w:val="000000"/>
        </w:rPr>
        <w:t xml:space="preserve"> </w:t>
      </w:r>
      <w:r w:rsidRPr="00D26E70">
        <w:rPr>
          <w:color w:val="000000"/>
        </w:rPr>
        <w:t xml:space="preserve">«О страховых </w:t>
      </w:r>
      <w:r w:rsidR="000B0E79" w:rsidRPr="00D26E70">
        <w:rPr>
          <w:color w:val="000000"/>
        </w:rPr>
        <w:t>пенси</w:t>
      </w:r>
      <w:r w:rsidRPr="00D26E70">
        <w:rPr>
          <w:color w:val="000000"/>
        </w:rPr>
        <w:t>ях в Российс</w:t>
      </w:r>
      <w:r w:rsidR="00477330" w:rsidRPr="00D26E70">
        <w:rPr>
          <w:color w:val="000000"/>
        </w:rPr>
        <w:t>кой Федерации»</w:t>
      </w:r>
      <w:r w:rsidR="00347C67" w:rsidRPr="00D26E70">
        <w:rPr>
          <w:color w:val="000000"/>
        </w:rPr>
        <w:t xml:space="preserve">             </w:t>
      </w:r>
      <w:r w:rsidRPr="00D26E70">
        <w:rPr>
          <w:color w:val="000000"/>
        </w:rPr>
        <w:t xml:space="preserve">№ 400-ФЗ </w:t>
      </w:r>
      <w:r w:rsidR="00477330" w:rsidRPr="00D26E70">
        <w:rPr>
          <w:color w:val="000000"/>
        </w:rPr>
        <w:t>от 28.12.2013г.,</w:t>
      </w:r>
      <w:r w:rsidRPr="00D26E70">
        <w:rPr>
          <w:color w:val="000000"/>
        </w:rPr>
        <w:t xml:space="preserve">«О негосударственных пенсионных </w:t>
      </w:r>
      <w:r w:rsidR="00B21BB9" w:rsidRPr="00D26E70">
        <w:rPr>
          <w:color w:val="000000"/>
        </w:rPr>
        <w:t>фондах» № 75-ФЗ от 7.05.</w:t>
      </w:r>
      <w:r w:rsidR="00E628C2" w:rsidRPr="00D26E70">
        <w:rPr>
          <w:color w:val="000000"/>
        </w:rPr>
        <w:t xml:space="preserve"> </w:t>
      </w:r>
      <w:r w:rsidR="00B21BB9" w:rsidRPr="00D26E70">
        <w:rPr>
          <w:color w:val="000000"/>
        </w:rPr>
        <w:t>1998г.,</w:t>
      </w:r>
      <w:r w:rsidRPr="00D26E70">
        <w:rPr>
          <w:color w:val="000000"/>
        </w:rPr>
        <w:t>Стратегии долгосрочного развития пенсионной системы Рос</w:t>
      </w:r>
      <w:r w:rsidR="00B21BB9" w:rsidRPr="00D26E70">
        <w:rPr>
          <w:color w:val="000000"/>
        </w:rPr>
        <w:t xml:space="preserve">сийской Федерации </w:t>
      </w:r>
      <w:r w:rsidRPr="00D26E70">
        <w:rPr>
          <w:color w:val="000000"/>
        </w:rPr>
        <w:t>(распоряжение Правительства РФ от 25.</w:t>
      </w:r>
      <w:r w:rsidR="00B21BB9" w:rsidRPr="00D26E70">
        <w:rPr>
          <w:color w:val="000000"/>
        </w:rPr>
        <w:t xml:space="preserve"> </w:t>
      </w:r>
      <w:r w:rsidRPr="00D26E70">
        <w:rPr>
          <w:color w:val="000000"/>
        </w:rPr>
        <w:t>12.2012г. № 2524) и других правовых норматив</w:t>
      </w:r>
      <w:r w:rsidR="00347C67" w:rsidRPr="00D26E70">
        <w:rPr>
          <w:color w:val="000000"/>
        </w:rPr>
        <w:t>-</w:t>
      </w:r>
      <w:r w:rsidRPr="00D26E70">
        <w:rPr>
          <w:color w:val="000000"/>
        </w:rPr>
        <w:t>ных актов в области пенсионного страхования, в том числе:</w:t>
      </w:r>
    </w:p>
    <w:p w:rsidR="007F729E" w:rsidRPr="00D26E70" w:rsidRDefault="000B0E79" w:rsidP="008604F1">
      <w:pPr>
        <w:pStyle w:val="afe"/>
        <w:spacing w:after="0"/>
        <w:ind w:left="0" w:firstLine="709"/>
        <w:jc w:val="both"/>
        <w:rPr>
          <w:color w:val="000000"/>
        </w:rPr>
      </w:pPr>
      <w:r w:rsidRPr="00D26E70">
        <w:rPr>
          <w:color w:val="000000"/>
        </w:rPr>
        <w:lastRenderedPageBreak/>
        <w:t xml:space="preserve">- обеспечивает </w:t>
      </w:r>
      <w:r w:rsidR="007F729E" w:rsidRPr="00D26E70">
        <w:rPr>
          <w:color w:val="000000"/>
        </w:rPr>
        <w:t>своевременную и полную уплату страховых взносов в Пенсион</w:t>
      </w:r>
      <w:r w:rsidR="00B21BB9" w:rsidRPr="00D26E70">
        <w:rPr>
          <w:color w:val="000000"/>
        </w:rPr>
        <w:t>н</w:t>
      </w:r>
      <w:r w:rsidRPr="00D26E70">
        <w:rPr>
          <w:color w:val="000000"/>
        </w:rPr>
        <w:t>ый фонд РФ;</w:t>
      </w:r>
    </w:p>
    <w:p w:rsidR="007F729E" w:rsidRPr="00D26E70" w:rsidRDefault="007F729E" w:rsidP="008604F1">
      <w:pPr>
        <w:pStyle w:val="afe"/>
        <w:spacing w:after="0"/>
        <w:ind w:left="0" w:firstLine="709"/>
        <w:jc w:val="both"/>
        <w:rPr>
          <w:color w:val="000000"/>
        </w:rPr>
      </w:pPr>
      <w:r w:rsidRPr="00D26E70">
        <w:rPr>
          <w:color w:val="000000"/>
        </w:rPr>
        <w:t>- своевременно представляет в Пенсионный фонд РФ достоверные индивидуальные сведения;</w:t>
      </w:r>
    </w:p>
    <w:p w:rsidR="007F729E" w:rsidRPr="00D26E70" w:rsidRDefault="007F729E" w:rsidP="008604F1">
      <w:pPr>
        <w:pStyle w:val="afe"/>
        <w:spacing w:after="0"/>
        <w:ind w:left="0" w:firstLine="709"/>
        <w:jc w:val="both"/>
        <w:rPr>
          <w:color w:val="000000"/>
        </w:rPr>
      </w:pPr>
      <w:r w:rsidRPr="00D26E70">
        <w:rPr>
          <w:color w:val="000000"/>
        </w:rPr>
        <w:t>- знакомит работников с информацией персонифицированного учета, представлен</w:t>
      </w:r>
      <w:r w:rsidR="00347C67" w:rsidRPr="00D26E70">
        <w:rPr>
          <w:color w:val="000000"/>
        </w:rPr>
        <w:t>-</w:t>
      </w:r>
      <w:r w:rsidRPr="00D26E70">
        <w:rPr>
          <w:color w:val="000000"/>
        </w:rPr>
        <w:t>ной в Пенсионный фонд РФ;</w:t>
      </w:r>
    </w:p>
    <w:p w:rsidR="007F729E" w:rsidRPr="00D26E70" w:rsidRDefault="007F729E" w:rsidP="008604F1">
      <w:pPr>
        <w:pStyle w:val="afe"/>
        <w:spacing w:after="0"/>
        <w:ind w:left="0" w:firstLine="709"/>
        <w:jc w:val="both"/>
        <w:rPr>
          <w:color w:val="000000"/>
        </w:rPr>
      </w:pPr>
      <w:r w:rsidRPr="00D26E70">
        <w:rPr>
          <w:color w:val="000000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</w:t>
      </w:r>
      <w:r w:rsidR="00347C67" w:rsidRPr="00D26E70">
        <w:rPr>
          <w:color w:val="000000"/>
        </w:rPr>
        <w:t>-</w:t>
      </w:r>
      <w:r w:rsidRPr="00D26E70">
        <w:rPr>
          <w:color w:val="000000"/>
        </w:rPr>
        <w:t>лики Татарстан № 584 от 30.12.2004г.</w:t>
      </w:r>
    </w:p>
    <w:p w:rsidR="007F729E" w:rsidRPr="00D26E70" w:rsidRDefault="00477330" w:rsidP="008604F1">
      <w:pPr>
        <w:pStyle w:val="afe"/>
        <w:spacing w:after="0"/>
        <w:ind w:left="0"/>
        <w:jc w:val="both"/>
        <w:rPr>
          <w:color w:val="000000"/>
        </w:rPr>
      </w:pPr>
      <w:r w:rsidRPr="00D26E70">
        <w:rPr>
          <w:color w:val="000000"/>
        </w:rPr>
        <w:tab/>
        <w:t>7.3.</w:t>
      </w:r>
      <w:r w:rsidR="007F729E" w:rsidRPr="00D26E70">
        <w:rPr>
          <w:color w:val="000000"/>
        </w:rPr>
        <w:t>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</w:t>
      </w:r>
      <w:r w:rsidR="00E628C2" w:rsidRPr="00D26E70">
        <w:rPr>
          <w:color w:val="000000"/>
        </w:rPr>
        <w:t>-</w:t>
      </w:r>
      <w:r w:rsidR="007F729E" w:rsidRPr="00D26E70">
        <w:rPr>
          <w:color w:val="000000"/>
        </w:rPr>
        <w:t>ников на досрочную страховую пенсию в судебных инстанциях.</w:t>
      </w:r>
    </w:p>
    <w:p w:rsidR="00347C67" w:rsidRPr="00D26E70" w:rsidRDefault="00BD42B2" w:rsidP="008604F1">
      <w:pPr>
        <w:pStyle w:val="afe"/>
        <w:spacing w:after="0"/>
        <w:ind w:left="0"/>
        <w:jc w:val="both"/>
        <w:rPr>
          <w:b/>
          <w:color w:val="000000"/>
        </w:rPr>
      </w:pPr>
      <w:r w:rsidRPr="00D26E70">
        <w:rPr>
          <w:b/>
          <w:color w:val="000000"/>
        </w:rPr>
        <w:t xml:space="preserve">                                           </w:t>
      </w:r>
    </w:p>
    <w:p w:rsidR="007F729E" w:rsidRPr="00D26E70" w:rsidRDefault="00347C67" w:rsidP="008604F1">
      <w:pPr>
        <w:pStyle w:val="afe"/>
        <w:spacing w:after="0"/>
        <w:ind w:left="0"/>
        <w:jc w:val="both"/>
        <w:rPr>
          <w:b/>
          <w:color w:val="000000"/>
        </w:rPr>
      </w:pPr>
      <w:r w:rsidRPr="00D26E70">
        <w:rPr>
          <w:b/>
          <w:color w:val="000000"/>
        </w:rPr>
        <w:t xml:space="preserve">                                           </w:t>
      </w:r>
      <w:r w:rsidR="007F729E" w:rsidRPr="00D26E70">
        <w:rPr>
          <w:b/>
          <w:color w:val="000000"/>
          <w:lang w:val="en-US"/>
        </w:rPr>
        <w:t>VIII</w:t>
      </w:r>
      <w:r w:rsidR="007F729E" w:rsidRPr="00D26E70">
        <w:rPr>
          <w:b/>
          <w:color w:val="000000"/>
        </w:rPr>
        <w:t>. Молодежная политика.</w:t>
      </w:r>
    </w:p>
    <w:p w:rsidR="007F729E" w:rsidRPr="00D26E70" w:rsidRDefault="007F729E" w:rsidP="008604F1">
      <w:pPr>
        <w:ind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Считая приоритетным направлением в совместной деятельности реализацию молодеж</w:t>
      </w:r>
      <w:r w:rsidR="00E628C2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ной политики в образовательных организациях  </w:t>
      </w:r>
    </w:p>
    <w:p w:rsidR="007F729E" w:rsidRPr="00D26E70" w:rsidRDefault="007466DC" w:rsidP="008604F1">
      <w:pPr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D26E7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  </w:t>
      </w:r>
      <w:r w:rsidR="007F729E" w:rsidRPr="00D26E7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Работодатель: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D26E70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- создает необходимые условий труда молодым педагогам, оснащенности рабочего места, в том</w:t>
      </w:r>
      <w:r w:rsidR="00BD42B2" w:rsidRPr="00D26E70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числе современной оргтехникой,</w:t>
      </w:r>
      <w:r w:rsidRPr="00D26E70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лицензионным программным обеспечением на уровне современных требований с целью закрепления их в образовательных органи</w:t>
      </w:r>
      <w:r w:rsidR="00E628C2" w:rsidRPr="00D26E70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-</w:t>
      </w:r>
      <w:r w:rsidRPr="00D26E70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зациях;</w:t>
      </w:r>
    </w:p>
    <w:p w:rsidR="007F729E" w:rsidRPr="00D26E70" w:rsidRDefault="007F729E" w:rsidP="008604F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D26E70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- з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акрепляет наставников за молодыми педагогами в первый год их работы в обра</w:t>
      </w:r>
      <w:r w:rsidR="00E628C2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зовательных организациях, установление наставникам доплаты за работу с ними на усло</w:t>
      </w:r>
      <w:r w:rsidR="00E628C2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виях, определяемых коллективными договорами;</w:t>
      </w:r>
    </w:p>
    <w:p w:rsidR="007F729E" w:rsidRPr="00D26E70" w:rsidRDefault="007F729E" w:rsidP="008604F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- обеспечивает назначение и выплату ежемесячной стимулирующей надбавки мо</w:t>
      </w:r>
      <w:r w:rsidR="00E628C2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лодым специалистам в размере 20 процентов от ставки первого разряда тарифной сетки в соответствии с постановлением Кабинет</w:t>
      </w:r>
      <w:r w:rsidR="00B21BB9" w:rsidRPr="00D26E70">
        <w:rPr>
          <w:rFonts w:ascii="Times New Roman" w:hAnsi="Times New Roman" w:cs="Times New Roman"/>
          <w:color w:val="000000"/>
          <w:sz w:val="24"/>
          <w:szCs w:val="24"/>
        </w:rPr>
        <w:t>а Министров Республики Татарстан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F729E" w:rsidRPr="00D26E70" w:rsidRDefault="007F729E" w:rsidP="008604F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 - обеспечивает </w:t>
      </w:r>
      <w:r w:rsidRPr="00D26E70">
        <w:rPr>
          <w:rFonts w:ascii="Times New Roman" w:hAnsi="Times New Roman" w:cs="Times New Roman"/>
          <w:color w:val="000000"/>
          <w:kern w:val="2"/>
          <w:sz w:val="24"/>
          <w:szCs w:val="24"/>
          <w:lang w:eastAsia="ar-SA"/>
        </w:rPr>
        <w:t>повышение профессионального уровня и непрерывного повышения квалификации молодых педагогов;</w:t>
      </w:r>
    </w:p>
    <w:p w:rsidR="007F729E" w:rsidRPr="00D26E70" w:rsidRDefault="00BB2F79" w:rsidP="008604F1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- организуют семинаров</w:t>
      </w:r>
      <w:r w:rsidR="007F729E" w:rsidRPr="00D26E70">
        <w:rPr>
          <w:rFonts w:ascii="Times New Roman" w:hAnsi="Times New Roman" w:cs="Times New Roman"/>
          <w:color w:val="000000"/>
          <w:sz w:val="24"/>
          <w:szCs w:val="24"/>
        </w:rPr>
        <w:t>«круглых столов» по конкретным молодежным проблемам</w:t>
      </w:r>
    </w:p>
    <w:p w:rsidR="007F729E" w:rsidRPr="00D26E70" w:rsidRDefault="00BD42B2" w:rsidP="008604F1">
      <w:pPr>
        <w:pStyle w:val="afe"/>
        <w:spacing w:after="0"/>
        <w:ind w:left="0" w:firstLine="708"/>
        <w:jc w:val="both"/>
        <w:rPr>
          <w:b/>
          <w:color w:val="000000"/>
          <w:u w:val="single"/>
        </w:rPr>
      </w:pPr>
      <w:r w:rsidRPr="00D26E70">
        <w:rPr>
          <w:b/>
          <w:color w:val="000000"/>
        </w:rPr>
        <w:t xml:space="preserve">      </w:t>
      </w:r>
      <w:r w:rsidRPr="00D26E70">
        <w:rPr>
          <w:b/>
          <w:color w:val="000000"/>
          <w:u w:val="single"/>
        </w:rPr>
        <w:t xml:space="preserve">   </w:t>
      </w:r>
      <w:r w:rsidR="007F729E" w:rsidRPr="00D26E70">
        <w:rPr>
          <w:b/>
          <w:color w:val="000000"/>
          <w:u w:val="single"/>
        </w:rPr>
        <w:t>Первичная профсоюзная организация:</w:t>
      </w:r>
    </w:p>
    <w:p w:rsidR="007F729E" w:rsidRPr="00D26E70" w:rsidRDefault="00B21BB9" w:rsidP="008604F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color w:val="000000"/>
          <w:sz w:val="24"/>
          <w:szCs w:val="24"/>
        </w:rPr>
        <w:t>привлекает молодежь к профсоюзной деят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ельности и членству в профсоюзе</w:t>
      </w:r>
      <w:r w:rsidR="000B0E79" w:rsidRPr="00D26E70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7F729E"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F729E" w:rsidRPr="00D26E70" w:rsidRDefault="007F729E" w:rsidP="008604F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- содействует в самоорганизации молодежи с целью реализации ее общественно полезных инициатив и интересов, вовлечению к активному участию в деятельности ра</w:t>
      </w:r>
      <w:r w:rsidR="007466DC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йонного Совета молодых педагогов; </w:t>
      </w:r>
    </w:p>
    <w:p w:rsidR="007F729E" w:rsidRPr="00D26E70" w:rsidRDefault="007F729E" w:rsidP="008604F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- развивает партнерских отношений с молодежными общественными объединени</w:t>
      </w:r>
      <w:r w:rsidR="007466DC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ями и организациями в реализации молодежной поли</w:t>
      </w:r>
      <w:r w:rsidR="007466DC" w:rsidRPr="00D26E70">
        <w:rPr>
          <w:rFonts w:ascii="Times New Roman" w:hAnsi="Times New Roman" w:cs="Times New Roman"/>
          <w:color w:val="000000"/>
          <w:sz w:val="24"/>
          <w:szCs w:val="24"/>
        </w:rPr>
        <w:t>тики профсоюза, изучение опыта,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7466DC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вершенствование форм и методов работы с молодежью в организациях профсоюза; </w:t>
      </w:r>
    </w:p>
    <w:p w:rsidR="007F729E" w:rsidRPr="00D26E70" w:rsidRDefault="007F729E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- организует активное обучение и постоянное совершенствование подготовки моло</w:t>
      </w:r>
      <w:r w:rsidR="007466DC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дежного профсоюзного актива с использованием новых образовательных и информацион</w:t>
      </w:r>
      <w:r w:rsidR="007466DC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ных технологий, специальных молодежных образовательных проектов при участии рабо</w:t>
      </w:r>
      <w:r w:rsidR="007466DC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тодателей;</w:t>
      </w:r>
    </w:p>
    <w:p w:rsidR="007F729E" w:rsidRPr="00D26E70" w:rsidRDefault="00BD42B2" w:rsidP="008604F1">
      <w:pPr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D26E7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</w:t>
      </w:r>
      <w:r w:rsidRPr="00D26E7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r w:rsidR="007F729E" w:rsidRPr="00D26E7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Стороны совместно обеспечивают:</w:t>
      </w:r>
    </w:p>
    <w:p w:rsidR="007F729E" w:rsidRPr="00D26E70" w:rsidRDefault="007F729E" w:rsidP="008604F1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- организацию и финансирование мероприятий по формированию позитивного имиджа и повышению социального статуса молодых педагогов;</w:t>
      </w:r>
    </w:p>
    <w:p w:rsidR="007F729E" w:rsidRPr="00D26E70" w:rsidRDefault="007466DC" w:rsidP="008604F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7F729E" w:rsidRPr="00D26E70">
        <w:rPr>
          <w:rFonts w:ascii="Times New Roman" w:hAnsi="Times New Roman" w:cs="Times New Roman"/>
          <w:color w:val="000000"/>
          <w:sz w:val="24"/>
          <w:szCs w:val="24"/>
        </w:rPr>
        <w:t>участие в районном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 и муниципальном этапах </w:t>
      </w:r>
      <w:r w:rsidR="007F729E" w:rsidRPr="00D26E70">
        <w:rPr>
          <w:rFonts w:ascii="Times New Roman" w:hAnsi="Times New Roman" w:cs="Times New Roman"/>
          <w:color w:val="000000"/>
          <w:sz w:val="24"/>
          <w:szCs w:val="24"/>
        </w:rPr>
        <w:t>республиканского конкурса «Лучший учи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тель РТ» в номинации «Воспитатель года».   </w:t>
      </w:r>
    </w:p>
    <w:p w:rsidR="007466DC" w:rsidRPr="00D26E70" w:rsidRDefault="00BD42B2" w:rsidP="008604F1">
      <w:pPr>
        <w:pStyle w:val="31"/>
        <w:outlineLvl w:val="0"/>
        <w:rPr>
          <w:b/>
          <w:bCs/>
          <w:caps/>
          <w:sz w:val="24"/>
          <w:szCs w:val="24"/>
        </w:rPr>
      </w:pPr>
      <w:r w:rsidRPr="00D26E70">
        <w:rPr>
          <w:b/>
          <w:bCs/>
          <w:caps/>
          <w:sz w:val="24"/>
          <w:szCs w:val="24"/>
        </w:rPr>
        <w:t xml:space="preserve">                          </w:t>
      </w:r>
    </w:p>
    <w:p w:rsidR="007F729E" w:rsidRPr="00D26E70" w:rsidRDefault="007466DC" w:rsidP="008604F1">
      <w:pPr>
        <w:pStyle w:val="31"/>
        <w:outlineLvl w:val="0"/>
        <w:rPr>
          <w:b/>
          <w:bCs/>
          <w:caps/>
          <w:sz w:val="24"/>
          <w:szCs w:val="24"/>
        </w:rPr>
      </w:pPr>
      <w:r w:rsidRPr="00D26E70">
        <w:rPr>
          <w:b/>
          <w:bCs/>
          <w:caps/>
          <w:sz w:val="24"/>
          <w:szCs w:val="24"/>
        </w:rPr>
        <w:t xml:space="preserve">                          </w:t>
      </w:r>
      <w:r w:rsidR="00BD42B2" w:rsidRPr="00D26E70">
        <w:rPr>
          <w:b/>
          <w:bCs/>
          <w:caps/>
          <w:sz w:val="24"/>
          <w:szCs w:val="24"/>
        </w:rPr>
        <w:t xml:space="preserve"> </w:t>
      </w:r>
      <w:r w:rsidR="007F729E" w:rsidRPr="00D26E70">
        <w:rPr>
          <w:b/>
          <w:bCs/>
          <w:caps/>
          <w:sz w:val="24"/>
          <w:szCs w:val="24"/>
          <w:lang w:val="en-US"/>
        </w:rPr>
        <w:t>IX</w:t>
      </w:r>
      <w:r w:rsidR="007F729E" w:rsidRPr="00D26E70">
        <w:rPr>
          <w:b/>
          <w:bCs/>
          <w:caps/>
          <w:sz w:val="24"/>
          <w:szCs w:val="24"/>
        </w:rPr>
        <w:t>. Гарантии профсоюзной деятельности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9.1. Работодатель обеспечивает по письменному заявлению ежемесячное бесплат</w:t>
      </w:r>
      <w:r w:rsidR="00BB2F79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ное перечисление на счет профсоюзной организации членских профсоюзных взносов из заработной платы работников, являющихся членами Профсоюза, одновременно с выдачей заработной платы.</w:t>
      </w:r>
    </w:p>
    <w:p w:rsidR="007F729E" w:rsidRPr="00D26E70" w:rsidRDefault="007466DC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9.2.</w:t>
      </w:r>
      <w:r w:rsidR="007F729E" w:rsidRPr="00D26E70">
        <w:rPr>
          <w:rFonts w:ascii="Times New Roman" w:hAnsi="Times New Roman" w:cs="Times New Roman"/>
          <w:sz w:val="24"/>
          <w:szCs w:val="24"/>
        </w:rPr>
        <w:t>В случае если работни</w:t>
      </w:r>
      <w:r w:rsidR="00B21BB9" w:rsidRPr="00D26E70">
        <w:rPr>
          <w:rFonts w:ascii="Times New Roman" w:hAnsi="Times New Roman" w:cs="Times New Roman"/>
          <w:sz w:val="24"/>
          <w:szCs w:val="24"/>
        </w:rPr>
        <w:t>к,</w:t>
      </w:r>
      <w:r w:rsidRPr="00D26E70">
        <w:rPr>
          <w:rFonts w:ascii="Times New Roman" w:hAnsi="Times New Roman" w:cs="Times New Roman"/>
          <w:sz w:val="24"/>
          <w:szCs w:val="24"/>
        </w:rPr>
        <w:t>не состоящий в Профсоюзе,</w:t>
      </w:r>
      <w:r w:rsidR="007F729E" w:rsidRPr="00D26E70">
        <w:rPr>
          <w:rFonts w:ascii="Times New Roman" w:hAnsi="Times New Roman" w:cs="Times New Roman"/>
          <w:sz w:val="24"/>
          <w:szCs w:val="24"/>
        </w:rPr>
        <w:t>уполномочил выборный ор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lastRenderedPageBreak/>
        <w:t xml:space="preserve">ган первичной профсоюзной организации представлять его законные интересы во </w:t>
      </w:r>
      <w:r w:rsidR="000B0E79" w:rsidRPr="00D26E70">
        <w:rPr>
          <w:rFonts w:ascii="Times New Roman" w:hAnsi="Times New Roman" w:cs="Times New Roman"/>
          <w:sz w:val="24"/>
          <w:szCs w:val="24"/>
        </w:rPr>
        <w:t>взаимо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0B0E79" w:rsidRPr="00D26E70">
        <w:rPr>
          <w:rFonts w:ascii="Times New Roman" w:hAnsi="Times New Roman" w:cs="Times New Roman"/>
          <w:sz w:val="24"/>
          <w:szCs w:val="24"/>
        </w:rPr>
        <w:t>отношени</w:t>
      </w:r>
      <w:r w:rsidR="007F729E" w:rsidRPr="00D26E70">
        <w:rPr>
          <w:rFonts w:ascii="Times New Roman" w:hAnsi="Times New Roman" w:cs="Times New Roman"/>
          <w:sz w:val="24"/>
          <w:szCs w:val="24"/>
        </w:rPr>
        <w:t>ях с работодателем (статьи 30 и 31 ТК РФ), руководитель обеспечивает по пись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>менному заявлению работника ежемесячное перечисление на счет первичной профсоюз</w:t>
      </w:r>
      <w:r w:rsidRPr="00D26E70">
        <w:rPr>
          <w:rFonts w:ascii="Times New Roman" w:hAnsi="Times New Roman" w:cs="Times New Roman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ной организации денежных средств из заработной платы работника </w:t>
      </w:r>
      <w:r w:rsidR="007F729E" w:rsidRPr="00D26E70">
        <w:rPr>
          <w:rFonts w:ascii="Times New Roman" w:hAnsi="Times New Roman" w:cs="Times New Roman"/>
          <w:i/>
          <w:sz w:val="24"/>
          <w:szCs w:val="24"/>
        </w:rPr>
        <w:t xml:space="preserve">в размере 1% </w:t>
      </w:r>
      <w:r w:rsidR="007F729E" w:rsidRPr="00D26E70">
        <w:rPr>
          <w:rFonts w:ascii="Times New Roman" w:hAnsi="Times New Roman" w:cs="Times New Roman"/>
          <w:sz w:val="24"/>
          <w:szCs w:val="24"/>
        </w:rPr>
        <w:t xml:space="preserve">(часть 6 статьи 377 ТК РФ). </w:t>
      </w:r>
    </w:p>
    <w:p w:rsidR="007F729E" w:rsidRPr="00D26E70" w:rsidRDefault="007F729E" w:rsidP="008604F1">
      <w:pPr>
        <w:pStyle w:val="31"/>
        <w:ind w:firstLine="709"/>
        <w:rPr>
          <w:b/>
          <w:sz w:val="24"/>
          <w:szCs w:val="24"/>
        </w:rPr>
      </w:pPr>
      <w:r w:rsidRPr="00D26E70">
        <w:rPr>
          <w:sz w:val="24"/>
          <w:szCs w:val="24"/>
        </w:rPr>
        <w:t>9.3.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</w:t>
      </w:r>
      <w:r w:rsidR="007466DC" w:rsidRPr="00D26E70">
        <w:rPr>
          <w:sz w:val="24"/>
          <w:szCs w:val="24"/>
        </w:rPr>
        <w:t>-дерации,</w:t>
      </w:r>
      <w:r w:rsidRPr="00D26E70">
        <w:rPr>
          <w:sz w:val="24"/>
          <w:szCs w:val="24"/>
        </w:rPr>
        <w:t>Федеральным законом «О профессиональных союзах, их правах и гарантиях дея</w:t>
      </w:r>
      <w:r w:rsidR="007466DC" w:rsidRPr="00D26E70">
        <w:rPr>
          <w:sz w:val="24"/>
          <w:szCs w:val="24"/>
        </w:rPr>
        <w:t>-тельности»,</w:t>
      </w:r>
      <w:r w:rsidRPr="00D26E70">
        <w:rPr>
          <w:sz w:val="24"/>
          <w:szCs w:val="24"/>
        </w:rPr>
        <w:t>иными федеральными законами, настоящим коллективным договором работо</w:t>
      </w:r>
      <w:r w:rsidR="007466DC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датель обязуется: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9.3.1. При принятии локальных нормативных актов, затрагивающих права работни</w:t>
      </w:r>
      <w:r w:rsidR="007466DC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ков образовательной организации, учитывать мнение выборного органа первичной проф</w:t>
      </w:r>
      <w:r w:rsidR="007466DC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союзной организации в порядке и на условиях, предусмотренных трудовым законодатель</w:t>
      </w:r>
      <w:r w:rsidR="007466DC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ством и настоящим коллективным договором;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9.</w:t>
      </w:r>
      <w:r w:rsidR="007466DC" w:rsidRPr="00D26E70">
        <w:rPr>
          <w:sz w:val="24"/>
          <w:szCs w:val="24"/>
        </w:rPr>
        <w:t>3.2.Соблюдать права Профсоюза,</w:t>
      </w:r>
      <w:r w:rsidRPr="00D26E70">
        <w:rPr>
          <w:sz w:val="24"/>
          <w:szCs w:val="24"/>
        </w:rPr>
        <w:t>установленные законодательством и настоящим коллективным договором (глава 58 ТК РФ);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9.3.3. Не препятствовать представителям Проф</w:t>
      </w:r>
      <w:r w:rsidR="007466DC" w:rsidRPr="00D26E70">
        <w:rPr>
          <w:sz w:val="24"/>
          <w:szCs w:val="24"/>
        </w:rPr>
        <w:t>союза в посещении рабочих мест,</w:t>
      </w:r>
      <w:r w:rsidRPr="00D26E70">
        <w:rPr>
          <w:sz w:val="24"/>
          <w:szCs w:val="24"/>
        </w:rPr>
        <w:t>на ко</w:t>
      </w:r>
      <w:r w:rsidR="00537970" w:rsidRPr="00D26E70">
        <w:rPr>
          <w:sz w:val="24"/>
          <w:szCs w:val="24"/>
        </w:rPr>
        <w:t>то</w:t>
      </w:r>
      <w:r w:rsidR="007466DC" w:rsidRPr="00D26E70">
        <w:rPr>
          <w:sz w:val="24"/>
          <w:szCs w:val="24"/>
        </w:rPr>
        <w:t xml:space="preserve">рых работают члены Профсоюза, </w:t>
      </w:r>
      <w:r w:rsidRPr="00D26E70">
        <w:rPr>
          <w:sz w:val="24"/>
          <w:szCs w:val="24"/>
        </w:rPr>
        <w:t>для реализации уставных задач и представленных законодате</w:t>
      </w:r>
      <w:r w:rsidR="00B21BB9" w:rsidRPr="00D26E70">
        <w:rPr>
          <w:sz w:val="24"/>
          <w:szCs w:val="24"/>
        </w:rPr>
        <w:t>льством прав (статья 370 ТК РФ,</w:t>
      </w:r>
      <w:r w:rsidRPr="00D26E70">
        <w:rPr>
          <w:sz w:val="24"/>
          <w:szCs w:val="24"/>
        </w:rPr>
        <w:t>статья 11 Федерально</w:t>
      </w:r>
      <w:r w:rsidR="000B0E79" w:rsidRPr="00D26E70">
        <w:rPr>
          <w:sz w:val="24"/>
          <w:szCs w:val="24"/>
        </w:rPr>
        <w:t>го закона</w:t>
      </w:r>
      <w:r w:rsidRPr="00D26E70">
        <w:rPr>
          <w:sz w:val="24"/>
          <w:szCs w:val="24"/>
        </w:rPr>
        <w:t xml:space="preserve">«О </w:t>
      </w:r>
      <w:r w:rsidR="00BB2F79" w:rsidRPr="00D26E70">
        <w:rPr>
          <w:sz w:val="24"/>
          <w:szCs w:val="24"/>
        </w:rPr>
        <w:t>професси</w:t>
      </w:r>
      <w:r w:rsidR="007466DC" w:rsidRPr="00D26E70">
        <w:rPr>
          <w:sz w:val="24"/>
          <w:szCs w:val="24"/>
        </w:rPr>
        <w:t>о</w:t>
      </w:r>
      <w:r w:rsidR="00BB2F79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нальных союзах, их правах и гарантиях деятельности»);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9.3.4. Безвозмездно предоставлять выборному органу первичной профсоюзной ор</w:t>
      </w:r>
      <w:r w:rsidR="007466DC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ганизации помещения (кабинет татарского языка) как для постоянной работы выборного органа первичной профсоюзной организации</w:t>
      </w:r>
      <w:r w:rsidR="007466DC" w:rsidRPr="00D26E70">
        <w:rPr>
          <w:sz w:val="24"/>
          <w:szCs w:val="24"/>
        </w:rPr>
        <w:t>,</w:t>
      </w:r>
      <w:r w:rsidRPr="00D26E70">
        <w:rPr>
          <w:sz w:val="24"/>
          <w:szCs w:val="24"/>
        </w:rPr>
        <w:t>так и для проведения заседаний, собраний, а также предоставить возможность размещения информации в доступном для всех работни</w:t>
      </w:r>
      <w:r w:rsidR="007466DC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ков месте; 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 xml:space="preserve">9.3.5. Предоставлять выборному органу первичной профсоюзной организации в бесплатное пользование необходимые для его деятельности оборудование, транспортные средства, средства связи и оргтехники; </w:t>
      </w:r>
    </w:p>
    <w:p w:rsidR="007F729E" w:rsidRPr="00D26E70" w:rsidRDefault="00537970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9.3.6.</w:t>
      </w:r>
      <w:r w:rsidR="007F729E" w:rsidRPr="00D26E70">
        <w:rPr>
          <w:sz w:val="24"/>
          <w:szCs w:val="24"/>
        </w:rPr>
        <w:t>Осуществлять техническое обслуживание оргтехники и компьютеров, мно</w:t>
      </w:r>
      <w:r w:rsidRPr="00D26E70">
        <w:rPr>
          <w:sz w:val="24"/>
          <w:szCs w:val="24"/>
        </w:rPr>
        <w:t>жи</w:t>
      </w:r>
      <w:r w:rsidR="00BB2F79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тельной техники,</w:t>
      </w:r>
      <w:r w:rsidR="007F729E" w:rsidRPr="00D26E70">
        <w:rPr>
          <w:sz w:val="24"/>
          <w:szCs w:val="24"/>
        </w:rPr>
        <w:t>необходимой для деятельности выборного органа первичной профсоюз</w:t>
      </w:r>
      <w:r w:rsidR="00BB2F79" w:rsidRPr="00D26E70">
        <w:rPr>
          <w:sz w:val="24"/>
          <w:szCs w:val="24"/>
        </w:rPr>
        <w:t>-</w:t>
      </w:r>
      <w:r w:rsidR="007466DC" w:rsidRPr="00D26E70">
        <w:rPr>
          <w:sz w:val="24"/>
          <w:szCs w:val="24"/>
        </w:rPr>
        <w:t>ной организации,</w:t>
      </w:r>
      <w:r w:rsidR="007F729E" w:rsidRPr="00D26E70">
        <w:rPr>
          <w:sz w:val="24"/>
          <w:szCs w:val="24"/>
        </w:rPr>
        <w:t>а также осущест</w:t>
      </w:r>
      <w:r w:rsidR="007466DC" w:rsidRPr="00D26E70">
        <w:rPr>
          <w:sz w:val="24"/>
          <w:szCs w:val="24"/>
        </w:rPr>
        <w:t>влять хозяйственное содержание,ремонт,отопление,</w:t>
      </w:r>
      <w:r w:rsidR="007F729E" w:rsidRPr="00D26E70">
        <w:rPr>
          <w:sz w:val="24"/>
          <w:szCs w:val="24"/>
        </w:rPr>
        <w:t>осве</w:t>
      </w:r>
      <w:r w:rsidR="007466DC" w:rsidRPr="00D26E70">
        <w:rPr>
          <w:sz w:val="24"/>
          <w:szCs w:val="24"/>
        </w:rPr>
        <w:t>-щение,уборку и охрану помещения,</w:t>
      </w:r>
      <w:r w:rsidR="007F729E" w:rsidRPr="00D26E70">
        <w:rPr>
          <w:sz w:val="24"/>
          <w:szCs w:val="24"/>
        </w:rPr>
        <w:t>выделенного выборному органу первичной профсоюз</w:t>
      </w:r>
      <w:r w:rsidR="007466DC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ной организации;</w:t>
      </w:r>
    </w:p>
    <w:p w:rsidR="007F729E" w:rsidRPr="00D26E70" w:rsidRDefault="00537970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9.3.7.</w:t>
      </w:r>
      <w:r w:rsidR="007F729E" w:rsidRPr="00D26E70">
        <w:rPr>
          <w:sz w:val="24"/>
          <w:szCs w:val="24"/>
        </w:rPr>
        <w:t>Предоставлять в бесплатное пользование профсоюзной организации здания и помещений для организации отдыха, культурно-просветительской и физкультурно-оздо</w:t>
      </w:r>
      <w:r w:rsidR="00BB2F79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ровительной работы с обеспечением оплат</w:t>
      </w:r>
      <w:r w:rsidR="00776E47" w:rsidRPr="00D26E70">
        <w:rPr>
          <w:sz w:val="24"/>
          <w:szCs w:val="24"/>
        </w:rPr>
        <w:t>ы их хозяйственного содержания,ремонта,</w:t>
      </w:r>
      <w:r w:rsidR="007F729E" w:rsidRPr="00D26E70">
        <w:rPr>
          <w:sz w:val="24"/>
          <w:szCs w:val="24"/>
        </w:rPr>
        <w:t>отоп</w:t>
      </w:r>
      <w:r w:rsidR="00776E47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ления, освещения, уборки и охраны (статья 377 ТК);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9.3.8. Не допускать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</w:t>
      </w:r>
      <w:r w:rsidR="00BB2F79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ностью.</w:t>
      </w:r>
    </w:p>
    <w:p w:rsidR="007F729E" w:rsidRPr="00D26E70" w:rsidRDefault="007F729E" w:rsidP="008604F1">
      <w:pPr>
        <w:pStyle w:val="31"/>
        <w:ind w:firstLine="708"/>
        <w:rPr>
          <w:sz w:val="24"/>
          <w:szCs w:val="24"/>
        </w:rPr>
      </w:pPr>
      <w:r w:rsidRPr="00D26E70">
        <w:rPr>
          <w:sz w:val="24"/>
          <w:szCs w:val="24"/>
        </w:rPr>
        <w:t>9.3.9. Привлекать представителей выборного органа первичной профсоюзной орга</w:t>
      </w:r>
      <w:r w:rsidR="00776E4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низации для осуществления контроля за правильностью расходования фонда оплаты тру</w:t>
      </w:r>
      <w:r w:rsidR="00776E47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да, фонда экономии заработной платы, внебюджетного фонда.</w:t>
      </w:r>
    </w:p>
    <w:p w:rsidR="007F729E" w:rsidRPr="00D26E70" w:rsidRDefault="007F729E" w:rsidP="008604F1">
      <w:pPr>
        <w:pStyle w:val="39"/>
        <w:ind w:left="0" w:firstLine="709"/>
        <w:jc w:val="both"/>
      </w:pPr>
      <w:r w:rsidRPr="00D26E70">
        <w:t>9.4. Взаимодействие работодателя с выборным органом первичной профсоюзной организации осуществляется посредством:</w:t>
      </w:r>
    </w:p>
    <w:p w:rsidR="007F729E" w:rsidRPr="00D26E70" w:rsidRDefault="00537970" w:rsidP="008604F1">
      <w:pPr>
        <w:pStyle w:val="3a"/>
        <w:spacing w:after="0"/>
        <w:ind w:left="0"/>
        <w:contextualSpacing w:val="0"/>
        <w:jc w:val="both"/>
      </w:pPr>
      <w:r w:rsidRPr="00D26E70">
        <w:rPr>
          <w:u w:val="single"/>
        </w:rPr>
        <w:t xml:space="preserve">- </w:t>
      </w:r>
      <w:r w:rsidR="007F729E" w:rsidRPr="00D26E70">
        <w:rPr>
          <w:u w:val="single"/>
        </w:rPr>
        <w:t>учета мотивированного мнения</w:t>
      </w:r>
      <w:r w:rsidR="007F729E" w:rsidRPr="00D26E70">
        <w:t xml:space="preserve"> выборного органа первичной профсоюзной организации в порядке, установленном статьями 372 и 373 ТК РФ;</w:t>
      </w:r>
    </w:p>
    <w:p w:rsidR="007F729E" w:rsidRPr="00D26E70" w:rsidRDefault="00537970" w:rsidP="008604F1">
      <w:pPr>
        <w:pStyle w:val="3a"/>
        <w:spacing w:after="0"/>
        <w:ind w:left="0"/>
        <w:contextualSpacing w:val="0"/>
        <w:jc w:val="both"/>
      </w:pPr>
      <w:r w:rsidRPr="00D26E70">
        <w:rPr>
          <w:u w:val="single"/>
        </w:rPr>
        <w:t xml:space="preserve">- </w:t>
      </w:r>
      <w:r w:rsidR="007F729E" w:rsidRPr="00D26E70">
        <w:rPr>
          <w:u w:val="single"/>
        </w:rPr>
        <w:t>согласования (письменного)</w:t>
      </w:r>
      <w:r w:rsidR="00596A86" w:rsidRPr="00D26E70">
        <w:t>,</w:t>
      </w:r>
      <w:r w:rsidR="007F729E" w:rsidRPr="00D26E70">
        <w:t>при принятии решений руководителем образовательной ор</w:t>
      </w:r>
      <w:r w:rsidR="00776E47" w:rsidRPr="00D26E70">
        <w:t>-</w:t>
      </w:r>
      <w:r w:rsidR="007F729E" w:rsidRPr="00D26E70">
        <w:t>ганизации по вопроса</w:t>
      </w:r>
      <w:r w:rsidR="00776E47" w:rsidRPr="00D26E70">
        <w:t>м,</w:t>
      </w:r>
      <w:r w:rsidR="00527063" w:rsidRPr="00D26E70">
        <w:t>предусмотренным пунктом 7.5.</w:t>
      </w:r>
      <w:r w:rsidR="007F729E" w:rsidRPr="00D26E70">
        <w:t>настоящего коллек</w:t>
      </w:r>
      <w:r w:rsidR="00527063" w:rsidRPr="00D26E70">
        <w:t>тивного догово</w:t>
      </w:r>
      <w:r w:rsidR="00776E47" w:rsidRPr="00D26E70">
        <w:t>-</w:t>
      </w:r>
      <w:r w:rsidR="00527063" w:rsidRPr="00D26E70">
        <w:t>ра,</w:t>
      </w:r>
      <w:r w:rsidR="007F729E" w:rsidRPr="00D26E70">
        <w:t>с выборным органом первичной профсоюзной организации после проведения взаимных консультаций.</w:t>
      </w:r>
    </w:p>
    <w:p w:rsidR="007F729E" w:rsidRPr="00D26E70" w:rsidRDefault="007F729E" w:rsidP="008604F1">
      <w:pPr>
        <w:pStyle w:val="39"/>
        <w:ind w:left="0" w:firstLine="709"/>
        <w:jc w:val="both"/>
      </w:pPr>
      <w:r w:rsidRPr="00D26E70">
        <w:lastRenderedPageBreak/>
        <w:t>9.5. С учетом мнения выборного органа первичной профсоюзной организации про</w:t>
      </w:r>
      <w:r w:rsidR="00776E47" w:rsidRPr="00D26E70">
        <w:t>-</w:t>
      </w:r>
      <w:r w:rsidRPr="00D26E70">
        <w:t>изводится:</w:t>
      </w:r>
    </w:p>
    <w:p w:rsidR="007F729E" w:rsidRPr="00D26E70" w:rsidRDefault="00537970" w:rsidP="008604F1">
      <w:pPr>
        <w:pStyle w:val="39"/>
        <w:ind w:left="0" w:firstLine="0"/>
        <w:jc w:val="both"/>
      </w:pPr>
      <w:r w:rsidRPr="00D26E70">
        <w:t xml:space="preserve"> - </w:t>
      </w:r>
      <w:r w:rsidR="007F729E" w:rsidRPr="00D26E70">
        <w:t>установление системы оплаты труда работников, включая порядок стимулирования тру</w:t>
      </w:r>
      <w:r w:rsidR="00776E47" w:rsidRPr="00D26E70">
        <w:t>-</w:t>
      </w:r>
      <w:r w:rsidR="007F729E" w:rsidRPr="00D26E70">
        <w:t>да в организации (статья 144 ТК РФ);</w:t>
      </w:r>
    </w:p>
    <w:p w:rsidR="007F729E" w:rsidRPr="00D26E70" w:rsidRDefault="00537970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>принятие правил внутреннего трудового распорядка (статья 190 ТК РФ);</w:t>
      </w:r>
    </w:p>
    <w:p w:rsidR="007F729E" w:rsidRPr="00D26E70" w:rsidRDefault="00537970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 xml:space="preserve">составление графиков сменности </w:t>
      </w:r>
      <w:r w:rsidR="007F729E" w:rsidRPr="00D26E70">
        <w:rPr>
          <w:iCs/>
        </w:rPr>
        <w:t>(статья 103 ТК РФ);</w:t>
      </w:r>
    </w:p>
    <w:p w:rsidR="007F729E" w:rsidRPr="00D26E70" w:rsidRDefault="00537970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 xml:space="preserve">установление сроков выплаты заработной платы работникам </w:t>
      </w:r>
      <w:r w:rsidR="007F729E" w:rsidRPr="00D26E70">
        <w:rPr>
          <w:iCs/>
        </w:rPr>
        <w:t>(статья 136 ТК РФ);</w:t>
      </w:r>
    </w:p>
    <w:p w:rsidR="007F729E" w:rsidRPr="00D26E70" w:rsidRDefault="00537970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>привлечение к сверхурочным работам (статья 99 ТК РФ);</w:t>
      </w:r>
    </w:p>
    <w:p w:rsidR="007F729E" w:rsidRPr="00D26E70" w:rsidRDefault="00537970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>привлечение к работе в выходные и нерабочие пра</w:t>
      </w:r>
      <w:r w:rsidR="00596A86" w:rsidRPr="00D26E70">
        <w:t>здничные дни (ст.113 ТК РФ);</w:t>
      </w:r>
    </w:p>
    <w:p w:rsidR="007F729E" w:rsidRPr="00D26E70" w:rsidRDefault="004D76F4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 xml:space="preserve">установление очередности предоставления отпусков </w:t>
      </w:r>
      <w:r w:rsidR="007F729E" w:rsidRPr="00D26E70">
        <w:rPr>
          <w:iCs/>
        </w:rPr>
        <w:t>(статья 123 ТК РФ);</w:t>
      </w:r>
    </w:p>
    <w:p w:rsidR="007F729E" w:rsidRPr="00D26E70" w:rsidRDefault="004D76F4" w:rsidP="008604F1">
      <w:pPr>
        <w:pStyle w:val="39"/>
        <w:ind w:left="0" w:firstLine="0"/>
        <w:jc w:val="both"/>
      </w:pPr>
      <w:r w:rsidRPr="00D26E70">
        <w:rPr>
          <w:iCs/>
        </w:rPr>
        <w:t xml:space="preserve">- </w:t>
      </w:r>
      <w:r w:rsidR="007F729E" w:rsidRPr="00D26E70">
        <w:rPr>
          <w:iCs/>
        </w:rPr>
        <w:t xml:space="preserve">принятие решений о режиме работы в летне-оздоровительный период и период отмены образовательного процесса по санитарно-эпидемиологическим, климатическим и другим основаниям </w:t>
      </w:r>
      <w:r w:rsidR="007F729E" w:rsidRPr="00D26E70">
        <w:t>(</w:t>
      </w:r>
      <w:r w:rsidR="007F729E" w:rsidRPr="00D26E70">
        <w:rPr>
          <w:iCs/>
        </w:rPr>
        <w:t>статья 100 ТК РФ);</w:t>
      </w:r>
    </w:p>
    <w:p w:rsidR="007F729E" w:rsidRPr="00D26E70" w:rsidRDefault="004D76F4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 xml:space="preserve">утверждение формы расчетного листка </w:t>
      </w:r>
      <w:r w:rsidR="007F729E" w:rsidRPr="00D26E70">
        <w:rPr>
          <w:iCs/>
        </w:rPr>
        <w:t>(статья 136 ТК РФ);</w:t>
      </w:r>
    </w:p>
    <w:p w:rsidR="007F729E" w:rsidRPr="00D26E70" w:rsidRDefault="004D76F4" w:rsidP="008604F1">
      <w:pPr>
        <w:pStyle w:val="39"/>
        <w:ind w:left="0" w:firstLine="0"/>
        <w:jc w:val="both"/>
        <w:rPr>
          <w:sz w:val="22"/>
        </w:rPr>
      </w:pPr>
      <w:r w:rsidRPr="00D26E70">
        <w:t xml:space="preserve">- </w:t>
      </w:r>
      <w:r w:rsidR="007F729E" w:rsidRPr="00D26E70">
        <w:t>определение форм подготовки работников и дополнительного профессионального обра</w:t>
      </w:r>
      <w:r w:rsidR="00776E47" w:rsidRPr="00D26E70">
        <w:t>-зования работников,</w:t>
      </w:r>
      <w:r w:rsidR="007F729E" w:rsidRPr="00D26E70">
        <w:t>перечень необход</w:t>
      </w:r>
      <w:r w:rsidR="00776E47" w:rsidRPr="00D26E70">
        <w:t>имых профессий и специальностей</w:t>
      </w:r>
      <w:r w:rsidR="007F729E" w:rsidRPr="00D26E70">
        <w:rPr>
          <w:iCs/>
        </w:rPr>
        <w:t>(</w:t>
      </w:r>
      <w:r w:rsidR="00776E47" w:rsidRPr="00D26E70">
        <w:rPr>
          <w:iCs/>
          <w:sz w:val="22"/>
        </w:rPr>
        <w:t>статья196 ТК РФ)</w:t>
      </w:r>
    </w:p>
    <w:p w:rsidR="007F729E" w:rsidRPr="00D26E70" w:rsidRDefault="004D76F4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>определение сроков проведения с</w:t>
      </w:r>
      <w:r w:rsidR="00596A86" w:rsidRPr="00D26E70">
        <w:t>пециальной оценки условий труда</w:t>
      </w:r>
      <w:r w:rsidR="00776E47" w:rsidRPr="00D26E70">
        <w:t xml:space="preserve"> </w:t>
      </w:r>
      <w:r w:rsidR="007F729E" w:rsidRPr="00D26E70">
        <w:t>(</w:t>
      </w:r>
      <w:r w:rsidRPr="00D26E70">
        <w:rPr>
          <w:iCs/>
        </w:rPr>
        <w:t>ст.</w:t>
      </w:r>
      <w:r w:rsidR="007F729E" w:rsidRPr="00D26E70">
        <w:rPr>
          <w:iCs/>
        </w:rPr>
        <w:t>22 ТК РФ)</w:t>
      </w:r>
      <w:r w:rsidR="00776E47" w:rsidRPr="00D26E70">
        <w:rPr>
          <w:iCs/>
        </w:rPr>
        <w:t>;</w:t>
      </w:r>
    </w:p>
    <w:p w:rsidR="007F729E" w:rsidRPr="00D26E70" w:rsidRDefault="004D76F4" w:rsidP="008604F1">
      <w:pPr>
        <w:pStyle w:val="39"/>
        <w:ind w:left="0" w:firstLine="0"/>
        <w:jc w:val="both"/>
        <w:rPr>
          <w:sz w:val="22"/>
        </w:rPr>
      </w:pPr>
      <w:r w:rsidRPr="00D26E70">
        <w:t xml:space="preserve">- </w:t>
      </w:r>
      <w:r w:rsidR="007F729E" w:rsidRPr="00D26E70">
        <w:t>формирование аттестационной комисси</w:t>
      </w:r>
      <w:r w:rsidR="00776E47" w:rsidRPr="00D26E70">
        <w:t>и в образовательной организации</w:t>
      </w:r>
      <w:r w:rsidR="007F729E" w:rsidRPr="00D26E70">
        <w:t>(</w:t>
      </w:r>
      <w:r w:rsidR="00776E47" w:rsidRPr="00D26E70">
        <w:rPr>
          <w:iCs/>
          <w:sz w:val="22"/>
        </w:rPr>
        <w:t>статья</w:t>
      </w:r>
      <w:r w:rsidR="007F729E" w:rsidRPr="00D26E70">
        <w:rPr>
          <w:iCs/>
          <w:sz w:val="22"/>
        </w:rPr>
        <w:t>82 ТК РФ)</w:t>
      </w:r>
    </w:p>
    <w:p w:rsidR="007F729E" w:rsidRPr="00D26E70" w:rsidRDefault="004D76F4" w:rsidP="008604F1">
      <w:pPr>
        <w:pStyle w:val="39"/>
        <w:ind w:left="142" w:hanging="142"/>
        <w:jc w:val="both"/>
      </w:pPr>
      <w:r w:rsidRPr="00D26E70">
        <w:t xml:space="preserve">- </w:t>
      </w:r>
      <w:r w:rsidR="007F729E" w:rsidRPr="00D26E70">
        <w:t>формирование комиссии по урегулированию споров между участниками образователь</w:t>
      </w:r>
      <w:r w:rsidR="00E628C2" w:rsidRPr="00D26E70">
        <w:t>-</w:t>
      </w:r>
      <w:r w:rsidR="007F729E" w:rsidRPr="00D26E70">
        <w:t>ных отношений;</w:t>
      </w:r>
    </w:p>
    <w:p w:rsidR="007F729E" w:rsidRPr="00D26E70" w:rsidRDefault="004D76F4" w:rsidP="008604F1">
      <w:pPr>
        <w:pStyle w:val="39"/>
        <w:ind w:left="142" w:hanging="142"/>
        <w:jc w:val="both"/>
      </w:pPr>
      <w:r w:rsidRPr="00D26E70">
        <w:t xml:space="preserve">- </w:t>
      </w:r>
      <w:r w:rsidR="007F729E" w:rsidRPr="00D26E70">
        <w:t>принятие локальных нормативных актов организации, закрепляющих нормы профессио</w:t>
      </w:r>
      <w:r w:rsidR="00E628C2" w:rsidRPr="00D26E70">
        <w:t>-</w:t>
      </w:r>
      <w:r w:rsidR="007F729E" w:rsidRPr="00D26E70">
        <w:t>нальной этики педагогических работников;</w:t>
      </w:r>
    </w:p>
    <w:p w:rsidR="007F729E" w:rsidRPr="00D26E70" w:rsidRDefault="004D76F4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>изменение условий труда (</w:t>
      </w:r>
      <w:r w:rsidR="007F729E" w:rsidRPr="00D26E70">
        <w:rPr>
          <w:iCs/>
        </w:rPr>
        <w:t>статья 74 ТК РФ)</w:t>
      </w:r>
      <w:r w:rsidR="007F729E" w:rsidRPr="00D26E70">
        <w:t xml:space="preserve">. </w:t>
      </w:r>
    </w:p>
    <w:p w:rsidR="007F729E" w:rsidRPr="00D26E70" w:rsidRDefault="004D76F4" w:rsidP="008604F1">
      <w:pPr>
        <w:pStyle w:val="39"/>
        <w:ind w:left="0" w:firstLine="709"/>
        <w:jc w:val="both"/>
      </w:pPr>
      <w:r w:rsidRPr="00D26E70">
        <w:t xml:space="preserve">9.6. </w:t>
      </w:r>
      <w:r w:rsidR="007F729E" w:rsidRPr="00D26E70">
        <w:t xml:space="preserve">С учетом мотивированного мнения выборного органа первичной профсоюзной организации производится расторжение трудового договора с работниками, </w:t>
      </w:r>
      <w:r w:rsidR="00596A86" w:rsidRPr="00D26E70">
        <w:t>явля</w:t>
      </w:r>
      <w:r w:rsidR="007F729E" w:rsidRPr="00D26E70">
        <w:t>ющимися членами Профсоюза, по следующим основаниям:</w:t>
      </w:r>
    </w:p>
    <w:p w:rsidR="007F729E" w:rsidRPr="00D26E70" w:rsidRDefault="004D76F4" w:rsidP="008604F1">
      <w:pPr>
        <w:pStyle w:val="39"/>
        <w:tabs>
          <w:tab w:val="left" w:pos="0"/>
        </w:tabs>
        <w:ind w:left="0" w:firstLine="0"/>
        <w:jc w:val="both"/>
      </w:pPr>
      <w:r w:rsidRPr="00D26E70">
        <w:t xml:space="preserve">- </w:t>
      </w:r>
      <w:r w:rsidR="007F729E" w:rsidRPr="00D26E70">
        <w:t>сокращение численности или штата работников организации (</w:t>
      </w:r>
      <w:r w:rsidR="00596A86" w:rsidRPr="00D26E70">
        <w:rPr>
          <w:iCs/>
        </w:rPr>
        <w:t>ст.</w:t>
      </w:r>
      <w:r w:rsidRPr="00D26E70">
        <w:rPr>
          <w:iCs/>
        </w:rPr>
        <w:t>81,82,</w:t>
      </w:r>
      <w:r w:rsidR="007F729E" w:rsidRPr="00D26E70">
        <w:rPr>
          <w:iCs/>
        </w:rPr>
        <w:t>373 ТК РФ)</w:t>
      </w:r>
      <w:r w:rsidR="007F729E" w:rsidRPr="00D26E70">
        <w:t>;</w:t>
      </w:r>
    </w:p>
    <w:p w:rsidR="007F729E" w:rsidRPr="00D26E70" w:rsidRDefault="004D76F4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>несоответствие работника занимаемой должности или выполняемой работе вследст</w:t>
      </w:r>
      <w:r w:rsidR="00527063" w:rsidRPr="00D26E70">
        <w:t>вие недостаточной квалификации,</w:t>
      </w:r>
      <w:r w:rsidR="007F729E" w:rsidRPr="00D26E70">
        <w:t>подтвержденной результатами аттеста</w:t>
      </w:r>
      <w:r w:rsidR="00527063" w:rsidRPr="00D26E70">
        <w:t>ции</w:t>
      </w:r>
      <w:r w:rsidR="007F729E" w:rsidRPr="00D26E70">
        <w:t>(</w:t>
      </w:r>
      <w:r w:rsidR="00527063" w:rsidRPr="00D26E70">
        <w:rPr>
          <w:iCs/>
        </w:rPr>
        <w:t>статьи 81,82,373</w:t>
      </w:r>
      <w:r w:rsidR="00776E47" w:rsidRPr="00D26E70">
        <w:rPr>
          <w:iCs/>
        </w:rPr>
        <w:t xml:space="preserve"> </w:t>
      </w:r>
      <w:r w:rsidR="007F729E" w:rsidRPr="00D26E70">
        <w:rPr>
          <w:iCs/>
        </w:rPr>
        <w:t>ТК РФ)</w:t>
      </w:r>
    </w:p>
    <w:p w:rsidR="007F729E" w:rsidRPr="00D26E70" w:rsidRDefault="007F729E" w:rsidP="008604F1">
      <w:pPr>
        <w:pStyle w:val="39"/>
        <w:autoSpaceDE w:val="0"/>
        <w:autoSpaceDN w:val="0"/>
        <w:adjustRightInd w:val="0"/>
        <w:ind w:left="0" w:firstLine="0"/>
        <w:jc w:val="both"/>
        <w:rPr>
          <w:iCs/>
        </w:rPr>
      </w:pPr>
      <w:r w:rsidRPr="00D26E70">
        <w:t>- неоднократное неисполнение работником без уважительных причин трудовых обязан</w:t>
      </w:r>
      <w:r w:rsidR="00E628C2" w:rsidRPr="00D26E70">
        <w:t>-</w:t>
      </w:r>
      <w:r w:rsidRPr="00D26E70">
        <w:t>ностей, если он имеет дисциплинарное взыскание (</w:t>
      </w:r>
      <w:r w:rsidR="00596A86" w:rsidRPr="00D26E70">
        <w:rPr>
          <w:iCs/>
        </w:rPr>
        <w:t>статьи 81,82,</w:t>
      </w:r>
      <w:r w:rsidRPr="00D26E70">
        <w:rPr>
          <w:iCs/>
        </w:rPr>
        <w:t>373 ТК РФ)</w:t>
      </w:r>
      <w:r w:rsidRPr="00D26E70">
        <w:t>;</w:t>
      </w:r>
    </w:p>
    <w:p w:rsidR="007F729E" w:rsidRPr="00D26E70" w:rsidRDefault="007F729E" w:rsidP="008604F1">
      <w:pPr>
        <w:pStyle w:val="39"/>
        <w:autoSpaceDE w:val="0"/>
        <w:autoSpaceDN w:val="0"/>
        <w:adjustRightInd w:val="0"/>
        <w:ind w:left="0" w:firstLine="0"/>
        <w:jc w:val="both"/>
        <w:rPr>
          <w:iCs/>
        </w:rPr>
      </w:pPr>
      <w:r w:rsidRPr="00D26E70">
        <w:t xml:space="preserve">- </w:t>
      </w:r>
      <w:r w:rsidRPr="00D26E70">
        <w:rPr>
          <w:iCs/>
        </w:rPr>
        <w:t xml:space="preserve">повторное в течение одного года грубое нарушение устава организации, </w:t>
      </w:r>
      <w:r w:rsidR="00527063" w:rsidRPr="00D26E70">
        <w:rPr>
          <w:iCs/>
        </w:rPr>
        <w:t>осущест</w:t>
      </w:r>
      <w:r w:rsidR="004D76F4" w:rsidRPr="00D26E70">
        <w:rPr>
          <w:iCs/>
        </w:rPr>
        <w:t>вля</w:t>
      </w:r>
      <w:r w:rsidRPr="00D26E70">
        <w:rPr>
          <w:iCs/>
        </w:rPr>
        <w:t xml:space="preserve">ющей образовательную деятельность </w:t>
      </w:r>
      <w:r w:rsidRPr="00D26E70">
        <w:t xml:space="preserve">(пункт 1 </w:t>
      </w:r>
      <w:r w:rsidRPr="00D26E70">
        <w:rPr>
          <w:iCs/>
        </w:rPr>
        <w:t>статьи 336 ТК РФ</w:t>
      </w:r>
      <w:r w:rsidRPr="00D26E70">
        <w:t>)</w:t>
      </w:r>
      <w:r w:rsidRPr="00D26E70">
        <w:rPr>
          <w:iCs/>
        </w:rPr>
        <w:t>;</w:t>
      </w:r>
    </w:p>
    <w:p w:rsidR="007F729E" w:rsidRPr="00D26E70" w:rsidRDefault="007F729E" w:rsidP="008604F1">
      <w:pPr>
        <w:pStyle w:val="39"/>
        <w:autoSpaceDE w:val="0"/>
        <w:autoSpaceDN w:val="0"/>
        <w:adjustRightInd w:val="0"/>
        <w:ind w:left="0" w:firstLine="0"/>
        <w:jc w:val="both"/>
      </w:pPr>
      <w:r w:rsidRPr="00D26E70">
        <w:rPr>
          <w:iCs/>
        </w:rPr>
        <w:t xml:space="preserve">- </w:t>
      </w:r>
      <w:r w:rsidR="004D76F4" w:rsidRPr="00D26E70">
        <w:t>совершение работником,</w:t>
      </w:r>
      <w:r w:rsidRPr="00D26E70">
        <w:t>выпо</w:t>
      </w:r>
      <w:r w:rsidR="004D76F4" w:rsidRPr="00D26E70">
        <w:t>лняющим воспитательные функции,</w:t>
      </w:r>
      <w:r w:rsidRPr="00D26E70">
        <w:t>аморального прос</w:t>
      </w:r>
      <w:r w:rsidR="00596A86" w:rsidRPr="00D26E70">
        <w:t>т</w:t>
      </w:r>
      <w:r w:rsidRPr="00D26E70">
        <w:t>уп</w:t>
      </w:r>
      <w:r w:rsidR="00776E47" w:rsidRPr="00D26E70">
        <w:t>-</w:t>
      </w:r>
      <w:r w:rsidRPr="00D26E70">
        <w:t>ка, несовместимого с продолжен</w:t>
      </w:r>
      <w:r w:rsidR="00E628C2" w:rsidRPr="00D26E70">
        <w:t>ием данной работы (пункт 8</w:t>
      </w:r>
      <w:r w:rsidR="004D76F4" w:rsidRPr="00D26E70">
        <w:t>ч.</w:t>
      </w:r>
      <w:r w:rsidR="00E628C2" w:rsidRPr="00D26E70">
        <w:t>1</w:t>
      </w:r>
      <w:r w:rsidRPr="00D26E70">
        <w:rPr>
          <w:iCs/>
        </w:rPr>
        <w:t>статьи 81 ТК РФ)</w:t>
      </w:r>
      <w:r w:rsidRPr="00D26E70">
        <w:t>;</w:t>
      </w:r>
    </w:p>
    <w:p w:rsidR="007F729E" w:rsidRPr="00D26E70" w:rsidRDefault="007F729E" w:rsidP="008604F1">
      <w:pPr>
        <w:pStyle w:val="39"/>
        <w:autoSpaceDE w:val="0"/>
        <w:autoSpaceDN w:val="0"/>
        <w:adjustRightInd w:val="0"/>
        <w:ind w:left="0" w:firstLine="0"/>
        <w:jc w:val="both"/>
        <w:rPr>
          <w:iCs/>
        </w:rPr>
      </w:pPr>
      <w:r w:rsidRPr="00D26E70">
        <w:rPr>
          <w:iCs/>
        </w:rPr>
        <w:t xml:space="preserve">- </w:t>
      </w:r>
      <w:r w:rsidRPr="00D26E70">
        <w:t>применение, в том числе о</w:t>
      </w:r>
      <w:r w:rsidR="00596A86" w:rsidRPr="00D26E70">
        <w:t>днократное, методов воспитания,</w:t>
      </w:r>
      <w:r w:rsidRPr="00D26E70">
        <w:t xml:space="preserve">связанных с </w:t>
      </w:r>
      <w:r w:rsidR="00596A86" w:rsidRPr="00D26E70">
        <w:t>физи</w:t>
      </w:r>
      <w:r w:rsidRPr="00D26E70">
        <w:t>чес</w:t>
      </w:r>
      <w:r w:rsidR="00596A86" w:rsidRPr="00D26E70">
        <w:t>ким и</w:t>
      </w:r>
      <w:r w:rsidR="00776E47" w:rsidRPr="00D26E70">
        <w:t xml:space="preserve"> </w:t>
      </w:r>
      <w:r w:rsidRPr="00D26E70">
        <w:t>(или</w:t>
      </w:r>
      <w:r w:rsidR="004D76F4" w:rsidRPr="00D26E70">
        <w:t>)</w:t>
      </w:r>
      <w:r w:rsidR="00527063" w:rsidRPr="00D26E70">
        <w:t xml:space="preserve"> </w:t>
      </w:r>
      <w:r w:rsidRPr="00D26E70">
        <w:t xml:space="preserve">психическим насилием над личностью </w:t>
      </w:r>
      <w:r w:rsidR="00596A86" w:rsidRPr="00D26E70">
        <w:t>воспитанника(пункт2</w:t>
      </w:r>
      <w:r w:rsidR="00596A86" w:rsidRPr="00D26E70">
        <w:rPr>
          <w:iCs/>
        </w:rPr>
        <w:t>ст.</w:t>
      </w:r>
      <w:r w:rsidRPr="00D26E70">
        <w:rPr>
          <w:iCs/>
        </w:rPr>
        <w:t xml:space="preserve">336 </w:t>
      </w:r>
      <w:r w:rsidR="00596A86" w:rsidRPr="00D26E70">
        <w:rPr>
          <w:iCs/>
        </w:rPr>
        <w:t>ТК</w:t>
      </w:r>
      <w:r w:rsidRPr="00D26E70">
        <w:rPr>
          <w:iCs/>
        </w:rPr>
        <w:t>РФ</w:t>
      </w:r>
      <w:r w:rsidR="004D76F4" w:rsidRPr="00D26E70">
        <w:t>)</w:t>
      </w:r>
      <w:r w:rsidR="00596A86" w:rsidRPr="00D26E70">
        <w:t>;</w:t>
      </w:r>
    </w:p>
    <w:p w:rsidR="007F729E" w:rsidRPr="00D26E70" w:rsidRDefault="004D76F4" w:rsidP="008604F1">
      <w:pPr>
        <w:pStyle w:val="39"/>
        <w:ind w:left="0" w:firstLine="709"/>
        <w:jc w:val="both"/>
      </w:pPr>
      <w:r w:rsidRPr="00D26E70">
        <w:t>9.7.</w:t>
      </w:r>
      <w:r w:rsidR="007F729E" w:rsidRPr="00D26E70">
        <w:t>По согласованию с выборным органом первичной профсоюзной организации производится:</w:t>
      </w:r>
    </w:p>
    <w:p w:rsidR="007F729E" w:rsidRPr="00D26E70" w:rsidRDefault="004D76F4" w:rsidP="008604F1">
      <w:pPr>
        <w:pStyle w:val="39"/>
        <w:ind w:left="142" w:firstLine="0"/>
        <w:jc w:val="both"/>
      </w:pPr>
      <w:r w:rsidRPr="00D26E70">
        <w:t xml:space="preserve">- </w:t>
      </w:r>
      <w:r w:rsidR="007F729E" w:rsidRPr="00D26E70">
        <w:t>установление перечня должностей работников с ненормированным рабочим днем (статья 101 ТК РФ);</w:t>
      </w:r>
    </w:p>
    <w:p w:rsidR="007F729E" w:rsidRPr="00D26E70" w:rsidRDefault="004D76F4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>представление к присвоению почетных званий (статья 191 ТК РФ);</w:t>
      </w:r>
    </w:p>
    <w:p w:rsidR="007F729E" w:rsidRPr="00D26E70" w:rsidRDefault="004D76F4" w:rsidP="008604F1">
      <w:pPr>
        <w:pStyle w:val="39"/>
        <w:ind w:left="0" w:firstLine="0"/>
        <w:jc w:val="both"/>
        <w:rPr>
          <w:sz w:val="22"/>
        </w:rPr>
      </w:pPr>
      <w:r w:rsidRPr="00D26E70">
        <w:t xml:space="preserve">- </w:t>
      </w:r>
      <w:r w:rsidR="007F729E" w:rsidRPr="00D26E70">
        <w:t>представление к награждению отраслевыми наградами и ины</w:t>
      </w:r>
      <w:r w:rsidR="00776E47" w:rsidRPr="00D26E70">
        <w:t>ми наградами(</w:t>
      </w:r>
      <w:r w:rsidR="00776E47" w:rsidRPr="00D26E70">
        <w:rPr>
          <w:sz w:val="22"/>
        </w:rPr>
        <w:t>ст.191 ТК РФ)</w:t>
      </w:r>
    </w:p>
    <w:p w:rsidR="007F729E" w:rsidRPr="00D26E70" w:rsidRDefault="004D76F4" w:rsidP="008604F1">
      <w:pPr>
        <w:pStyle w:val="39"/>
        <w:ind w:left="142" w:hanging="142"/>
        <w:jc w:val="both"/>
      </w:pPr>
      <w:r w:rsidRPr="00D26E70">
        <w:t xml:space="preserve">- </w:t>
      </w:r>
      <w:r w:rsidR="007F729E" w:rsidRPr="00D26E70">
        <w:t xml:space="preserve">установление размеров повышенной заработной платы за вредные и (или) опасные и иные особые условия труда </w:t>
      </w:r>
      <w:r w:rsidR="007F729E" w:rsidRPr="00D26E70">
        <w:rPr>
          <w:iCs/>
        </w:rPr>
        <w:t>(</w:t>
      </w:r>
      <w:r w:rsidR="007F729E" w:rsidRPr="00D26E70">
        <w:t>статья</w:t>
      </w:r>
      <w:r w:rsidR="007F729E" w:rsidRPr="00D26E70">
        <w:rPr>
          <w:iCs/>
        </w:rPr>
        <w:t xml:space="preserve"> 147 ТК РФ);</w:t>
      </w:r>
    </w:p>
    <w:p w:rsidR="007F729E" w:rsidRPr="00D26E70" w:rsidRDefault="004D76F4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 xml:space="preserve">установление размеров повышения </w:t>
      </w:r>
      <w:r w:rsidR="00596A86" w:rsidRPr="00D26E70">
        <w:t>заработной платы в ночное время</w:t>
      </w:r>
      <w:r w:rsidR="007F729E" w:rsidRPr="00D26E70">
        <w:rPr>
          <w:iCs/>
        </w:rPr>
        <w:t>(</w:t>
      </w:r>
      <w:r w:rsidRPr="00D26E70">
        <w:t>ст</w:t>
      </w:r>
      <w:r w:rsidR="007F729E" w:rsidRPr="00D26E70">
        <w:rPr>
          <w:iCs/>
        </w:rPr>
        <w:t>154</w:t>
      </w:r>
      <w:r w:rsidR="00596A86" w:rsidRPr="00D26E70">
        <w:rPr>
          <w:iCs/>
        </w:rPr>
        <w:t>ТК</w:t>
      </w:r>
      <w:r w:rsidR="007F729E" w:rsidRPr="00D26E70">
        <w:rPr>
          <w:iCs/>
        </w:rPr>
        <w:t>РФ);</w:t>
      </w:r>
    </w:p>
    <w:p w:rsidR="007F729E" w:rsidRPr="00D26E70" w:rsidRDefault="008F3703" w:rsidP="008604F1">
      <w:pPr>
        <w:pStyle w:val="39"/>
        <w:tabs>
          <w:tab w:val="left" w:pos="0"/>
        </w:tabs>
        <w:ind w:left="0" w:firstLine="0"/>
        <w:jc w:val="both"/>
      </w:pPr>
      <w:r w:rsidRPr="00D26E70">
        <w:t xml:space="preserve">- </w:t>
      </w:r>
      <w:r w:rsidR="007F729E" w:rsidRPr="00D26E70">
        <w:t xml:space="preserve">распределение нагрузки </w:t>
      </w:r>
      <w:r w:rsidR="007F729E" w:rsidRPr="00D26E70">
        <w:rPr>
          <w:iCs/>
        </w:rPr>
        <w:t>(</w:t>
      </w:r>
      <w:r w:rsidR="007F729E" w:rsidRPr="00D26E70">
        <w:t>статья</w:t>
      </w:r>
      <w:r w:rsidR="007F729E" w:rsidRPr="00D26E70">
        <w:rPr>
          <w:iCs/>
        </w:rPr>
        <w:t xml:space="preserve"> 100 ТК РФ)</w:t>
      </w:r>
      <w:r w:rsidR="007F729E" w:rsidRPr="00D26E70">
        <w:t>;</w:t>
      </w:r>
    </w:p>
    <w:p w:rsidR="007F729E" w:rsidRPr="00D26E70" w:rsidRDefault="008F3703" w:rsidP="008604F1">
      <w:pPr>
        <w:pStyle w:val="39"/>
        <w:ind w:hanging="849"/>
        <w:jc w:val="both"/>
      </w:pPr>
      <w:r w:rsidRPr="00D26E70">
        <w:t xml:space="preserve">- </w:t>
      </w:r>
      <w:r w:rsidR="007F729E" w:rsidRPr="00D26E70">
        <w:t xml:space="preserve">утверждение расписания НОД </w:t>
      </w:r>
      <w:r w:rsidR="007F729E" w:rsidRPr="00D26E70">
        <w:rPr>
          <w:iCs/>
        </w:rPr>
        <w:t>(</w:t>
      </w:r>
      <w:r w:rsidR="007F729E" w:rsidRPr="00D26E70">
        <w:t>статья</w:t>
      </w:r>
      <w:r w:rsidR="007F729E" w:rsidRPr="00D26E70">
        <w:rPr>
          <w:iCs/>
        </w:rPr>
        <w:t xml:space="preserve"> 100 ТК РФ)</w:t>
      </w:r>
      <w:r w:rsidR="007F729E" w:rsidRPr="00D26E70">
        <w:t>;</w:t>
      </w:r>
    </w:p>
    <w:p w:rsidR="007F729E" w:rsidRPr="00D26E70" w:rsidRDefault="00776E47" w:rsidP="008604F1">
      <w:pPr>
        <w:pStyle w:val="39"/>
        <w:ind w:left="0" w:firstLine="0"/>
        <w:jc w:val="both"/>
        <w:rPr>
          <w:sz w:val="22"/>
        </w:rPr>
      </w:pPr>
      <w:r w:rsidRPr="00D26E70">
        <w:t>-</w:t>
      </w:r>
      <w:r w:rsidR="007F729E" w:rsidRPr="00D26E70">
        <w:t>установлен</w:t>
      </w:r>
      <w:r w:rsidRPr="00D26E70">
        <w:t>ие,</w:t>
      </w:r>
      <w:r w:rsidR="007F729E" w:rsidRPr="00D26E70">
        <w:t xml:space="preserve">изменение размеров </w:t>
      </w:r>
      <w:r w:rsidRPr="00D26E70">
        <w:t>выплат стимулирующего характера</w:t>
      </w:r>
      <w:r w:rsidR="007F729E" w:rsidRPr="00D26E70">
        <w:rPr>
          <w:iCs/>
        </w:rPr>
        <w:t>(</w:t>
      </w:r>
      <w:r w:rsidRPr="00D26E70">
        <w:rPr>
          <w:sz w:val="22"/>
        </w:rPr>
        <w:t>статьи</w:t>
      </w:r>
      <w:r w:rsidR="007F729E" w:rsidRPr="00D26E70">
        <w:rPr>
          <w:sz w:val="22"/>
        </w:rPr>
        <w:t>135,</w:t>
      </w:r>
      <w:r w:rsidRPr="00D26E70">
        <w:rPr>
          <w:iCs/>
          <w:sz w:val="22"/>
        </w:rPr>
        <w:t>144ТКРФ</w:t>
      </w:r>
    </w:p>
    <w:p w:rsidR="007F729E" w:rsidRPr="00D26E70" w:rsidRDefault="008F3703" w:rsidP="008604F1">
      <w:pPr>
        <w:pStyle w:val="39"/>
        <w:tabs>
          <w:tab w:val="left" w:pos="0"/>
        </w:tabs>
        <w:ind w:left="0" w:firstLine="0"/>
        <w:jc w:val="both"/>
        <w:rPr>
          <w:i/>
        </w:rPr>
      </w:pPr>
      <w:r w:rsidRPr="00D26E70">
        <w:t xml:space="preserve">- </w:t>
      </w:r>
      <w:r w:rsidR="007F729E" w:rsidRPr="00D26E70">
        <w:t>распределение премиальных выплат и использование фонда экономии</w:t>
      </w:r>
      <w:r w:rsidR="007F729E" w:rsidRPr="00D26E70">
        <w:rPr>
          <w:i/>
        </w:rPr>
        <w:t xml:space="preserve"> </w:t>
      </w:r>
      <w:r w:rsidR="007F729E" w:rsidRPr="00D26E70">
        <w:t>заработной платы</w:t>
      </w:r>
      <w:r w:rsidR="007F729E" w:rsidRPr="00D26E70">
        <w:rPr>
          <w:i/>
        </w:rPr>
        <w:t xml:space="preserve"> </w:t>
      </w:r>
      <w:r w:rsidR="007F729E" w:rsidRPr="00D26E70">
        <w:rPr>
          <w:i/>
          <w:iCs/>
        </w:rPr>
        <w:t>(</w:t>
      </w:r>
      <w:r w:rsidR="007F729E" w:rsidRPr="00D26E70">
        <w:t>статьи 135,</w:t>
      </w:r>
      <w:r w:rsidR="007F729E" w:rsidRPr="00D26E70">
        <w:rPr>
          <w:iCs/>
        </w:rPr>
        <w:t xml:space="preserve"> 144 ТК РФ</w:t>
      </w:r>
      <w:r w:rsidR="007F729E" w:rsidRPr="00D26E70">
        <w:rPr>
          <w:i/>
          <w:iCs/>
        </w:rPr>
        <w:t>)</w:t>
      </w:r>
      <w:r w:rsidR="007F729E" w:rsidRPr="00D26E70">
        <w:rPr>
          <w:i/>
        </w:rPr>
        <w:t>;</w:t>
      </w:r>
    </w:p>
    <w:p w:rsidR="007F729E" w:rsidRPr="00D26E70" w:rsidRDefault="00776E47" w:rsidP="008604F1">
      <w:pPr>
        <w:pStyle w:val="39"/>
        <w:ind w:left="0" w:firstLine="0"/>
        <w:jc w:val="both"/>
      </w:pPr>
      <w:r w:rsidRPr="00D26E70">
        <w:lastRenderedPageBreak/>
        <w:t xml:space="preserve">          </w:t>
      </w:r>
      <w:r w:rsidR="007F729E" w:rsidRPr="00D26E70">
        <w:t>Перечень локальных нормативных актов, содержащих нормы трудового права, при</w:t>
      </w:r>
      <w:r w:rsidRPr="00D26E70">
        <w:t>-</w:t>
      </w:r>
      <w:r w:rsidR="007F729E" w:rsidRPr="00D26E70">
        <w:t>нимаемых работодателем с учетом мотивированного мнения выборного органа пер</w:t>
      </w:r>
      <w:r w:rsidRPr="00D26E70">
        <w:t>вичной профсоюзной организации,</w:t>
      </w:r>
      <w:r w:rsidR="007F729E" w:rsidRPr="00D26E70">
        <w:t xml:space="preserve">определен в приложении </w:t>
      </w:r>
      <w:r w:rsidR="007F729E" w:rsidRPr="00D26E70">
        <w:rPr>
          <w:color w:val="FF00FF"/>
        </w:rPr>
        <w:t xml:space="preserve"> </w:t>
      </w:r>
      <w:r w:rsidR="007F729E" w:rsidRPr="00D26E70">
        <w:t>к на</w:t>
      </w:r>
      <w:r w:rsidRPr="00D26E70">
        <w:t>стоящему коллективн.договору.</w:t>
      </w:r>
    </w:p>
    <w:p w:rsidR="007F729E" w:rsidRPr="00D26E70" w:rsidRDefault="007F729E" w:rsidP="008604F1">
      <w:pPr>
        <w:pStyle w:val="39"/>
        <w:ind w:left="0" w:firstLine="709"/>
        <w:jc w:val="both"/>
      </w:pPr>
      <w:r w:rsidRPr="00D26E70">
        <w:t>9.8. С предварительного согласия выборного органа первичной профсоюзной орга</w:t>
      </w:r>
      <w:r w:rsidR="00776E47" w:rsidRPr="00D26E70">
        <w:t>-</w:t>
      </w:r>
      <w:r w:rsidRPr="00D26E70">
        <w:t>низации производится:</w:t>
      </w:r>
    </w:p>
    <w:p w:rsidR="007F729E" w:rsidRPr="00D26E70" w:rsidRDefault="008F3703" w:rsidP="008604F1">
      <w:pPr>
        <w:pStyle w:val="39"/>
        <w:tabs>
          <w:tab w:val="left" w:pos="0"/>
          <w:tab w:val="left" w:pos="142"/>
        </w:tabs>
        <w:ind w:left="0" w:firstLine="0"/>
        <w:jc w:val="both"/>
      </w:pPr>
      <w:r w:rsidRPr="00D26E70">
        <w:t xml:space="preserve">- </w:t>
      </w:r>
      <w:r w:rsidR="007F729E" w:rsidRPr="00D26E70">
        <w:t>применение дисциплинарного взыскания в виде замечания или выговора в отношении работников, являющихся членами выборного органа первичной профсоюзной организа</w:t>
      </w:r>
      <w:r w:rsidR="00776E47" w:rsidRPr="00D26E70">
        <w:t>-</w:t>
      </w:r>
      <w:r w:rsidR="007F729E" w:rsidRPr="00D26E70">
        <w:t>ции (статьи</w:t>
      </w:r>
      <w:r w:rsidR="007F729E" w:rsidRPr="00D26E70">
        <w:rPr>
          <w:iCs/>
        </w:rPr>
        <w:t xml:space="preserve"> 192, 193 ТК РФ)</w:t>
      </w:r>
      <w:r w:rsidR="007F729E" w:rsidRPr="00D26E70">
        <w:t>;</w:t>
      </w:r>
    </w:p>
    <w:p w:rsidR="007F729E" w:rsidRPr="00D26E70" w:rsidRDefault="008F3703" w:rsidP="008604F1">
      <w:pPr>
        <w:pStyle w:val="39"/>
        <w:ind w:left="0" w:firstLine="0"/>
        <w:jc w:val="both"/>
      </w:pPr>
      <w:r w:rsidRPr="00D26E70">
        <w:t xml:space="preserve">- </w:t>
      </w:r>
      <w:r w:rsidR="007F729E" w:rsidRPr="00D26E70">
        <w:t>временный перевод работников, являющихся чле</w:t>
      </w:r>
      <w:r w:rsidRPr="00D26E70">
        <w:t xml:space="preserve">нами выборного органа первичной </w:t>
      </w:r>
      <w:r w:rsidR="007F729E" w:rsidRPr="00D26E70">
        <w:t>профсоюзной организации, на другую работу в случаях, предусмотренных частью 3 статьи 72.2. ТК РФ;</w:t>
      </w:r>
    </w:p>
    <w:p w:rsidR="007F729E" w:rsidRPr="00D26E70" w:rsidRDefault="007F729E" w:rsidP="008604F1">
      <w:pPr>
        <w:jc w:val="both"/>
        <w:rPr>
          <w:rFonts w:ascii="Times New Roman" w:hAnsi="Times New Roman" w:cs="Times New Roman"/>
          <w:sz w:val="22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- увольнение по инициативе работодателя члена выборного органа первичной профсоюз</w:t>
      </w:r>
      <w:r w:rsidR="001645C2" w:rsidRPr="00D26E70">
        <w:rPr>
          <w:rFonts w:ascii="Times New Roman" w:hAnsi="Times New Roman" w:cs="Times New Roman"/>
          <w:sz w:val="24"/>
          <w:szCs w:val="24"/>
        </w:rPr>
        <w:t>-ной организации,</w:t>
      </w:r>
      <w:r w:rsidRPr="00D26E70">
        <w:rPr>
          <w:rFonts w:ascii="Times New Roman" w:hAnsi="Times New Roman" w:cs="Times New Roman"/>
          <w:sz w:val="24"/>
          <w:szCs w:val="24"/>
        </w:rPr>
        <w:t>участвующего в разрешении коллективного трудового с</w:t>
      </w:r>
      <w:r w:rsidR="00527063" w:rsidRPr="00D26E70">
        <w:rPr>
          <w:rFonts w:ascii="Times New Roman" w:hAnsi="Times New Roman" w:cs="Times New Roman"/>
          <w:sz w:val="24"/>
          <w:szCs w:val="24"/>
        </w:rPr>
        <w:t>пора</w:t>
      </w:r>
      <w:r w:rsidR="001645C2" w:rsidRPr="00D26E70">
        <w:rPr>
          <w:rFonts w:ascii="Times New Roman" w:hAnsi="Times New Roman" w:cs="Times New Roman"/>
          <w:sz w:val="24"/>
          <w:szCs w:val="24"/>
        </w:rPr>
        <w:t>.</w:t>
      </w:r>
      <w:r w:rsidR="00A91BCE" w:rsidRPr="00D26E70">
        <w:rPr>
          <w:rFonts w:ascii="Times New Roman" w:hAnsi="Times New Roman" w:cs="Times New Roman"/>
          <w:sz w:val="24"/>
          <w:szCs w:val="24"/>
        </w:rPr>
        <w:t xml:space="preserve"> </w:t>
      </w:r>
      <w:r w:rsidR="001645C2" w:rsidRPr="00D26E70">
        <w:rPr>
          <w:rFonts w:ascii="Times New Roman" w:hAnsi="Times New Roman" w:cs="Times New Roman"/>
          <w:sz w:val="24"/>
          <w:szCs w:val="24"/>
        </w:rPr>
        <w:t xml:space="preserve">                                          (</w:t>
      </w:r>
      <w:r w:rsidR="001645C2" w:rsidRPr="00D26E70">
        <w:rPr>
          <w:rFonts w:ascii="Times New Roman" w:hAnsi="Times New Roman" w:cs="Times New Roman"/>
          <w:sz w:val="22"/>
          <w:szCs w:val="24"/>
        </w:rPr>
        <w:t xml:space="preserve">ч.2 </w:t>
      </w:r>
      <w:r w:rsidR="00527063" w:rsidRPr="00D26E70">
        <w:rPr>
          <w:rFonts w:ascii="Times New Roman" w:hAnsi="Times New Roman" w:cs="Times New Roman"/>
          <w:sz w:val="22"/>
          <w:szCs w:val="24"/>
        </w:rPr>
        <w:t>статьи</w:t>
      </w:r>
      <w:r w:rsidR="001645C2" w:rsidRPr="00D26E70">
        <w:rPr>
          <w:rFonts w:ascii="Times New Roman" w:hAnsi="Times New Roman" w:cs="Times New Roman"/>
          <w:sz w:val="22"/>
          <w:szCs w:val="24"/>
        </w:rPr>
        <w:t xml:space="preserve"> </w:t>
      </w:r>
      <w:r w:rsidR="00527063" w:rsidRPr="00D26E70">
        <w:rPr>
          <w:rFonts w:ascii="Times New Roman" w:hAnsi="Times New Roman" w:cs="Times New Roman"/>
          <w:sz w:val="22"/>
          <w:szCs w:val="24"/>
        </w:rPr>
        <w:t>405 ТК РФ)</w:t>
      </w:r>
    </w:p>
    <w:p w:rsidR="007F729E" w:rsidRPr="00D26E70" w:rsidRDefault="008F3703" w:rsidP="008604F1">
      <w:pPr>
        <w:pStyle w:val="39"/>
        <w:ind w:left="0" w:firstLine="709"/>
        <w:jc w:val="both"/>
        <w:rPr>
          <w:sz w:val="22"/>
        </w:rPr>
      </w:pPr>
      <w:r w:rsidRPr="00D26E70">
        <w:t>9.9.</w:t>
      </w:r>
      <w:r w:rsidR="007F729E" w:rsidRPr="00D26E70">
        <w:t>С предварительного согласия вышестоящего выборного профсоюзного органа производится увольнение председателя (заместителя председателя) выборного органа первичной профсоюзной организации в период осуществления своих полномочий и в течение 2-х лет после его окончания по следующим основаниям (</w:t>
      </w:r>
      <w:r w:rsidR="007F729E" w:rsidRPr="00D26E70">
        <w:rPr>
          <w:sz w:val="22"/>
        </w:rPr>
        <w:t xml:space="preserve">статьи 374, </w:t>
      </w:r>
      <w:r w:rsidR="007F729E" w:rsidRPr="00D26E70">
        <w:rPr>
          <w:iCs/>
          <w:sz w:val="22"/>
        </w:rPr>
        <w:t>376 ТК РФ)</w:t>
      </w:r>
      <w:r w:rsidR="007F729E" w:rsidRPr="00D26E70">
        <w:rPr>
          <w:sz w:val="22"/>
        </w:rPr>
        <w:t>:</w:t>
      </w:r>
    </w:p>
    <w:p w:rsidR="007F729E" w:rsidRPr="00D26E70" w:rsidRDefault="007F729E" w:rsidP="008604F1">
      <w:pPr>
        <w:pStyle w:val="39"/>
        <w:numPr>
          <w:ilvl w:val="0"/>
          <w:numId w:val="2"/>
        </w:numPr>
        <w:ind w:left="0" w:firstLine="567"/>
        <w:jc w:val="both"/>
        <w:rPr>
          <w:sz w:val="22"/>
        </w:rPr>
      </w:pPr>
      <w:r w:rsidRPr="00D26E70">
        <w:t xml:space="preserve">сокращение численности или штата работников организации </w:t>
      </w:r>
      <w:r w:rsidR="001645C2" w:rsidRPr="00D26E70">
        <w:t xml:space="preserve">.                                                           </w:t>
      </w:r>
      <w:r w:rsidRPr="00D26E70">
        <w:t>(</w:t>
      </w:r>
      <w:r w:rsidRPr="00D26E70">
        <w:rPr>
          <w:sz w:val="22"/>
        </w:rPr>
        <w:t>пункт 2 части 1 статьи 81 ТК РФ);</w:t>
      </w:r>
    </w:p>
    <w:p w:rsidR="007F729E" w:rsidRPr="00D26E70" w:rsidRDefault="007F729E" w:rsidP="008604F1">
      <w:pPr>
        <w:pStyle w:val="39"/>
        <w:numPr>
          <w:ilvl w:val="0"/>
          <w:numId w:val="2"/>
        </w:numPr>
        <w:ind w:left="0" w:firstLine="567"/>
        <w:jc w:val="both"/>
      </w:pPr>
      <w:r w:rsidRPr="00D26E70">
        <w:t>несоответствие работника занимаемой должности или выполняемой работе вслед</w:t>
      </w:r>
      <w:r w:rsidR="001645C2" w:rsidRPr="00D26E70">
        <w:t>-</w:t>
      </w:r>
      <w:r w:rsidRPr="00D26E70">
        <w:t>ствие недостаточной квалификации, подтвержденной результатами аттестации (пункт 3 части 1 статьи 81 ТК РФ);</w:t>
      </w:r>
    </w:p>
    <w:p w:rsidR="007F729E" w:rsidRPr="00D26E70" w:rsidRDefault="007F729E" w:rsidP="008604F1">
      <w:pPr>
        <w:pStyle w:val="39"/>
        <w:numPr>
          <w:ilvl w:val="0"/>
          <w:numId w:val="2"/>
        </w:numPr>
        <w:ind w:left="0" w:firstLine="567"/>
        <w:jc w:val="both"/>
      </w:pPr>
      <w:r w:rsidRPr="00D26E70">
        <w:t>неоднократное неисполнение работником без уважительных причин трудовых обязанностей, если он имеет дисциплинарное в</w:t>
      </w:r>
      <w:r w:rsidR="008F3703" w:rsidRPr="00D26E70">
        <w:t>зыскание (пункт 5 части 1 ст.81 ТК РФ)</w:t>
      </w:r>
    </w:p>
    <w:p w:rsidR="007F729E" w:rsidRPr="00D26E70" w:rsidRDefault="007F729E" w:rsidP="008604F1">
      <w:pPr>
        <w:pStyle w:val="39"/>
        <w:ind w:left="0" w:firstLine="709"/>
        <w:jc w:val="both"/>
      </w:pPr>
      <w:r w:rsidRPr="00D26E70">
        <w:t>9.10. Члены выборного органа первичной профсоюзной организации освобожда</w:t>
      </w:r>
      <w:r w:rsidR="00E628C2" w:rsidRPr="00D26E70">
        <w:t>-</w:t>
      </w:r>
      <w:r w:rsidRPr="00D26E70">
        <w:t>ются от работы для участия в профсоюзной учебе, для участия в съездах,</w:t>
      </w:r>
      <w:r w:rsidR="00596A86" w:rsidRPr="00D26E70">
        <w:t xml:space="preserve"> конференци</w:t>
      </w:r>
      <w:r w:rsidRPr="00D26E70">
        <w:t>ях, созываемых профсоюзом, в качестве делег</w:t>
      </w:r>
      <w:r w:rsidR="0006487A" w:rsidRPr="00D26E70">
        <w:t>атов, а также в работе пленумов,</w:t>
      </w:r>
      <w:r w:rsidRPr="00D26E70">
        <w:t>президиумов с сохранением среднего заработка</w:t>
      </w:r>
      <w:r w:rsidRPr="00D26E70">
        <w:rPr>
          <w:i/>
          <w:iCs/>
        </w:rPr>
        <w:t>(</w:t>
      </w:r>
      <w:r w:rsidR="0006487A" w:rsidRPr="00D26E70">
        <w:t>части 3 ст.</w:t>
      </w:r>
      <w:r w:rsidRPr="00D26E70">
        <w:t>374 ТК РФ).</w:t>
      </w:r>
    </w:p>
    <w:p w:rsidR="007F729E" w:rsidRPr="00D26E70" w:rsidRDefault="007F729E" w:rsidP="008604F1">
      <w:pPr>
        <w:pStyle w:val="3a"/>
        <w:spacing w:after="0"/>
        <w:ind w:left="0" w:firstLine="709"/>
        <w:jc w:val="both"/>
        <w:rPr>
          <w:iCs/>
        </w:rPr>
      </w:pPr>
      <w:r w:rsidRPr="00D26E70">
        <w:t>9.11. На время осуществления полномочий работником образовательной организа</w:t>
      </w:r>
      <w:r w:rsidR="001645C2" w:rsidRPr="00D26E70">
        <w:t>-</w:t>
      </w:r>
      <w:r w:rsidRPr="00D26E70">
        <w:t>ции, избранным на выборную должность в выборный орган первичной профсоюзной орга</w:t>
      </w:r>
      <w:r w:rsidR="001645C2" w:rsidRPr="00D26E70">
        <w:t>-</w:t>
      </w:r>
      <w:r w:rsidRPr="00D26E70">
        <w:t>низации с ос</w:t>
      </w:r>
      <w:r w:rsidR="008F3703" w:rsidRPr="00D26E70">
        <w:t>вобождением от основной работы,</w:t>
      </w:r>
      <w:r w:rsidRPr="00D26E70">
        <w:t>на его место принимается работник по до</w:t>
      </w:r>
      <w:r w:rsidR="001645C2" w:rsidRPr="00D26E70">
        <w:t>-</w:t>
      </w:r>
      <w:r w:rsidRPr="00D26E70">
        <w:t xml:space="preserve">говору, заключенному на определенный срок, </w:t>
      </w:r>
      <w:r w:rsidRPr="00D26E70">
        <w:rPr>
          <w:iCs/>
        </w:rPr>
        <w:t>для замены временно отсутствующего ра</w:t>
      </w:r>
      <w:r w:rsidR="001645C2" w:rsidRPr="00D26E70">
        <w:rPr>
          <w:iCs/>
        </w:rPr>
        <w:t>-</w:t>
      </w:r>
      <w:r w:rsidRPr="00D26E70">
        <w:rPr>
          <w:iCs/>
        </w:rPr>
        <w:t>ботника, за которым сохраняется место работы.</w:t>
      </w:r>
    </w:p>
    <w:p w:rsidR="007F729E" w:rsidRPr="00D26E70" w:rsidRDefault="008F3703" w:rsidP="008604F1">
      <w:pPr>
        <w:pStyle w:val="3a"/>
        <w:spacing w:after="0"/>
        <w:ind w:left="0" w:firstLine="709"/>
        <w:jc w:val="both"/>
      </w:pPr>
      <w:r w:rsidRPr="00D26E70">
        <w:rPr>
          <w:iCs/>
        </w:rPr>
        <w:t xml:space="preserve">9.12. </w:t>
      </w:r>
      <w:r w:rsidR="007F729E" w:rsidRPr="00D26E70">
        <w:rPr>
          <w:iCs/>
        </w:rPr>
        <w:t xml:space="preserve">Члены </w:t>
      </w:r>
      <w:r w:rsidR="007F729E" w:rsidRPr="00D26E70">
        <w:t>выборного органа первичной профсоюзной организации, участвую</w:t>
      </w:r>
      <w:r w:rsidRPr="00D26E70">
        <w:t xml:space="preserve">щие в коллективных переговорах, </w:t>
      </w:r>
      <w:r w:rsidR="007F729E" w:rsidRPr="00D26E70">
        <w:t>в период их ведения не могут быть без предварительного согласия выборного органа первичной профсоюзной организации подвергнуты дисципли</w:t>
      </w:r>
      <w:r w:rsidR="00E628C2" w:rsidRPr="00D26E70">
        <w:t>-</w:t>
      </w:r>
      <w:r w:rsidR="007F729E" w:rsidRPr="00D26E70">
        <w:t>нарному взысканию, переведены на другую работу или уволены по инициативе работо</w:t>
      </w:r>
      <w:r w:rsidR="00E628C2" w:rsidRPr="00D26E70">
        <w:t>-</w:t>
      </w:r>
      <w:r w:rsidR="007F729E" w:rsidRPr="00D26E70">
        <w:t>дателя, за исключением случаев расторжения трудового договора за совершение проступ</w:t>
      </w:r>
      <w:r w:rsidR="00E628C2" w:rsidRPr="00D26E70">
        <w:t>-</w:t>
      </w:r>
      <w:r w:rsidR="007F729E" w:rsidRPr="00D26E70">
        <w:t>ка, за который в соответствии с ТК РФ, иными федеральными законами предусмотрено уво</w:t>
      </w:r>
      <w:r w:rsidR="0006487A" w:rsidRPr="00D26E70">
        <w:t>льнение с работы</w:t>
      </w:r>
      <w:r w:rsidR="007C1CAF" w:rsidRPr="00D26E70">
        <w:t xml:space="preserve"> </w:t>
      </w:r>
      <w:r w:rsidR="0006487A" w:rsidRPr="00D26E70">
        <w:t>(часть3 ст.</w:t>
      </w:r>
      <w:r w:rsidR="007F729E" w:rsidRPr="00D26E70">
        <w:t>39 ТК РФ).</w:t>
      </w:r>
    </w:p>
    <w:p w:rsidR="007F729E" w:rsidRPr="00D26E70" w:rsidRDefault="007F729E" w:rsidP="008604F1">
      <w:pPr>
        <w:pStyle w:val="41"/>
        <w:ind w:left="0" w:firstLine="709"/>
        <w:jc w:val="both"/>
      </w:pPr>
      <w:r w:rsidRPr="00D26E70">
        <w:t>9.13. Члены выборного органа первичной профсоюзной организации включаются в состав комиссий образовательной организации по тарификации, аттестации педагогичес</w:t>
      </w:r>
      <w:r w:rsidR="00A91BCE" w:rsidRPr="00D26E70">
        <w:t>-</w:t>
      </w:r>
      <w:r w:rsidR="00311873" w:rsidRPr="00D26E70">
        <w:t>ких работников,</w:t>
      </w:r>
      <w:r w:rsidRPr="00D26E70">
        <w:t>специальной оце</w:t>
      </w:r>
      <w:r w:rsidR="00311873" w:rsidRPr="00D26E70">
        <w:t>нке рабоч.мест,охране труда,</w:t>
      </w:r>
      <w:r w:rsidRPr="00D26E70">
        <w:t>социальному страхова</w:t>
      </w:r>
      <w:r w:rsidR="00311873" w:rsidRPr="00D26E70">
        <w:t>нию</w:t>
      </w:r>
    </w:p>
    <w:p w:rsidR="001645C2" w:rsidRPr="00D26E70" w:rsidRDefault="001645C2" w:rsidP="008604F1">
      <w:pPr>
        <w:pStyle w:val="31"/>
        <w:rPr>
          <w:b/>
          <w:bCs/>
          <w:caps/>
          <w:sz w:val="24"/>
          <w:szCs w:val="24"/>
        </w:rPr>
      </w:pPr>
    </w:p>
    <w:p w:rsidR="007F729E" w:rsidRPr="00D26E70" w:rsidRDefault="007F729E" w:rsidP="008604F1">
      <w:pPr>
        <w:pStyle w:val="31"/>
        <w:rPr>
          <w:b/>
          <w:bCs/>
          <w:caps/>
          <w:sz w:val="24"/>
          <w:szCs w:val="24"/>
        </w:rPr>
      </w:pPr>
      <w:r w:rsidRPr="00D26E70">
        <w:rPr>
          <w:b/>
          <w:bCs/>
          <w:caps/>
          <w:sz w:val="24"/>
          <w:szCs w:val="24"/>
          <w:lang w:val="en-US"/>
        </w:rPr>
        <w:t>X</w:t>
      </w:r>
      <w:r w:rsidRPr="00D26E70">
        <w:rPr>
          <w:b/>
          <w:bCs/>
          <w:caps/>
          <w:sz w:val="24"/>
          <w:szCs w:val="24"/>
        </w:rPr>
        <w:t>. Обязательства выборного органа первичной профсоюзной организации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10.</w:t>
      </w:r>
      <w:r w:rsidRPr="00D26E70">
        <w:rPr>
          <w:sz w:val="24"/>
          <w:szCs w:val="24"/>
        </w:rPr>
        <w:tab/>
        <w:t>Выборный орган первичной профсоюзной организации обязуется: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10.1.</w:t>
      </w:r>
      <w:r w:rsidR="00CF782E" w:rsidRPr="00D26E70">
        <w:rPr>
          <w:sz w:val="24"/>
          <w:szCs w:val="24"/>
        </w:rPr>
        <w:t xml:space="preserve"> </w:t>
      </w:r>
      <w:r w:rsidRPr="00D26E70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</w:t>
      </w:r>
      <w:r w:rsidR="00CF782E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ральным законом «О профессиональных союзах, их правах и гарантиях деятельности».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Представлять во взаимоотношениях с работодателем интересы работников, не яв</w:t>
      </w:r>
      <w:r w:rsidR="001645C2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 xml:space="preserve">ляющихся членами Профсоюза, в случае, если они уполномочили выборный орган </w:t>
      </w:r>
      <w:r w:rsidRPr="00D26E70">
        <w:rPr>
          <w:sz w:val="24"/>
          <w:szCs w:val="24"/>
        </w:rPr>
        <w:lastRenderedPageBreak/>
        <w:t>первичной профсоюзной организации представлять их интересы и перечисляют ежеме</w:t>
      </w:r>
      <w:r w:rsidR="00A91BCE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сячно денежные средства из заработной пла</w:t>
      </w:r>
      <w:r w:rsidR="00311873" w:rsidRPr="00D26E70">
        <w:rPr>
          <w:sz w:val="24"/>
          <w:szCs w:val="24"/>
        </w:rPr>
        <w:t>ты на счет первичной профсоюз.</w:t>
      </w:r>
      <w:r w:rsidRPr="00D26E70">
        <w:rPr>
          <w:sz w:val="24"/>
          <w:szCs w:val="24"/>
        </w:rPr>
        <w:t>организации.</w:t>
      </w:r>
    </w:p>
    <w:p w:rsidR="007F729E" w:rsidRPr="00D26E70" w:rsidRDefault="00CF782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10.2.</w:t>
      </w:r>
      <w:r w:rsidR="007F729E" w:rsidRPr="00D26E70">
        <w:rPr>
          <w:sz w:val="24"/>
          <w:szCs w:val="24"/>
        </w:rPr>
        <w:t>Осуществлять контроль за соблюдением работодателем и его представите</w:t>
      </w:r>
      <w:r w:rsidRPr="00D26E70">
        <w:rPr>
          <w:sz w:val="24"/>
          <w:szCs w:val="24"/>
        </w:rPr>
        <w:t>л</w:t>
      </w:r>
      <w:r w:rsidR="007F729E" w:rsidRPr="00D26E70">
        <w:rPr>
          <w:sz w:val="24"/>
          <w:szCs w:val="24"/>
        </w:rPr>
        <w:t>ями трудового законодательства и и</w:t>
      </w:r>
      <w:r w:rsidR="007C1CAF" w:rsidRPr="00D26E70">
        <w:rPr>
          <w:sz w:val="24"/>
          <w:szCs w:val="24"/>
        </w:rPr>
        <w:t>ных нормативных правовых актов,</w:t>
      </w:r>
      <w:r w:rsidR="007F729E" w:rsidRPr="00D26E70">
        <w:rPr>
          <w:sz w:val="24"/>
          <w:szCs w:val="24"/>
        </w:rPr>
        <w:t>содержащих нормы тру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дового права.</w:t>
      </w:r>
    </w:p>
    <w:p w:rsidR="007F729E" w:rsidRPr="00D26E70" w:rsidRDefault="00CF782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10.3.</w:t>
      </w:r>
      <w:r w:rsidR="007F729E" w:rsidRPr="00D26E70">
        <w:rPr>
          <w:sz w:val="24"/>
          <w:szCs w:val="24"/>
        </w:rPr>
        <w:t>Осуществлять контроль за правильностью ведения и хранения трудовых кни</w:t>
      </w:r>
      <w:r w:rsidRPr="00D26E70">
        <w:rPr>
          <w:sz w:val="24"/>
          <w:szCs w:val="24"/>
        </w:rPr>
        <w:t xml:space="preserve">-жек работников, </w:t>
      </w:r>
      <w:r w:rsidR="007F729E" w:rsidRPr="00D26E70">
        <w:rPr>
          <w:sz w:val="24"/>
          <w:szCs w:val="24"/>
        </w:rPr>
        <w:t>за своевреме</w:t>
      </w:r>
      <w:r w:rsidRPr="00D26E70">
        <w:rPr>
          <w:sz w:val="24"/>
          <w:szCs w:val="24"/>
        </w:rPr>
        <w:t xml:space="preserve">нностью внесения в них записей, </w:t>
      </w:r>
      <w:r w:rsidR="007F729E" w:rsidRPr="00D26E70">
        <w:rPr>
          <w:sz w:val="24"/>
          <w:szCs w:val="24"/>
        </w:rPr>
        <w:t>в том числе при установ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лении квалификационных категорий по результатам аттестации работников.</w:t>
      </w:r>
    </w:p>
    <w:p w:rsidR="007F729E" w:rsidRPr="00D26E70" w:rsidRDefault="00A82373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10.4. </w:t>
      </w:r>
      <w:r w:rsidR="007F729E" w:rsidRPr="00D26E70">
        <w:rPr>
          <w:sz w:val="24"/>
          <w:szCs w:val="24"/>
        </w:rPr>
        <w:t>Осуществлять контроль за охраной труда в образовательной организ</w:t>
      </w:r>
      <w:r w:rsidR="007C1CAF" w:rsidRPr="00D26E70">
        <w:rPr>
          <w:sz w:val="24"/>
          <w:szCs w:val="24"/>
        </w:rPr>
        <w:t>а</w:t>
      </w:r>
      <w:r w:rsidRPr="00D26E70">
        <w:rPr>
          <w:sz w:val="24"/>
          <w:szCs w:val="24"/>
        </w:rPr>
        <w:t>ции.</w:t>
      </w:r>
    </w:p>
    <w:p w:rsidR="007F729E" w:rsidRPr="00D26E70" w:rsidRDefault="00CF782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10.5. </w:t>
      </w:r>
      <w:r w:rsidR="007F729E" w:rsidRPr="00D26E70">
        <w:rPr>
          <w:sz w:val="24"/>
          <w:szCs w:val="24"/>
        </w:rPr>
        <w:t xml:space="preserve">Представлять и защищать трудовые права членов Профсоюза в комиссии по трудовым спорам и в суде </w:t>
      </w:r>
      <w:r w:rsidR="004560CD" w:rsidRPr="00D26E70">
        <w:rPr>
          <w:sz w:val="24"/>
          <w:szCs w:val="24"/>
        </w:rPr>
        <w:t>.</w:t>
      </w:r>
    </w:p>
    <w:p w:rsidR="007F729E" w:rsidRPr="00D26E70" w:rsidRDefault="00CF782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10.6. </w:t>
      </w:r>
      <w:r w:rsidR="007F729E" w:rsidRPr="00D26E70">
        <w:rPr>
          <w:sz w:val="24"/>
          <w:szCs w:val="24"/>
        </w:rPr>
        <w:t>Осуществлять контроль за правильностью и своевременностью предостав</w:t>
      </w:r>
      <w:r w:rsidR="00A91BCE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ления работникам отпусков и их оплаты.</w:t>
      </w:r>
    </w:p>
    <w:p w:rsidR="007F729E" w:rsidRPr="00D26E70" w:rsidRDefault="00CF782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10.7. </w:t>
      </w:r>
      <w:r w:rsidR="007F729E" w:rsidRPr="00D26E70">
        <w:rPr>
          <w:sz w:val="24"/>
          <w:szCs w:val="24"/>
        </w:rPr>
        <w:t>Осуществлять контроль за соблюдением порядка аттестации педагогических работников образовательной организации, проводимой в целях подтверждения соответс</w:t>
      </w:r>
      <w:r w:rsidR="00A91BCE"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твия занимаемой должности.</w:t>
      </w:r>
    </w:p>
    <w:p w:rsidR="007F729E" w:rsidRPr="00D26E70" w:rsidRDefault="00CF782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10.8. </w:t>
      </w:r>
      <w:r w:rsidR="007F729E" w:rsidRPr="00D26E70">
        <w:rPr>
          <w:sz w:val="24"/>
          <w:szCs w:val="24"/>
        </w:rPr>
        <w:t xml:space="preserve">Принимать участие в аттестации работников образовательной организации на соответствие занимаемой должности, делегируя представителя в состав </w:t>
      </w:r>
      <w:r w:rsidR="00A82373" w:rsidRPr="00D26E70">
        <w:rPr>
          <w:sz w:val="24"/>
          <w:szCs w:val="24"/>
        </w:rPr>
        <w:t>аттестаци</w:t>
      </w:r>
      <w:r w:rsidR="007F729E" w:rsidRPr="00D26E70">
        <w:rPr>
          <w:sz w:val="24"/>
          <w:szCs w:val="24"/>
        </w:rPr>
        <w:t>онной комиссии образовательной организации.</w:t>
      </w:r>
    </w:p>
    <w:p w:rsidR="007F729E" w:rsidRPr="00D26E70" w:rsidRDefault="00CF782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 xml:space="preserve">10.9. </w:t>
      </w:r>
      <w:r w:rsidR="007F729E" w:rsidRPr="00D26E70">
        <w:rPr>
          <w:sz w:val="24"/>
          <w:szCs w:val="24"/>
        </w:rPr>
        <w:t>Осуществлять проверку правильности удержания и перечисления на счет пер</w:t>
      </w:r>
      <w:r w:rsidRPr="00D26E70">
        <w:rPr>
          <w:sz w:val="24"/>
          <w:szCs w:val="24"/>
        </w:rPr>
        <w:t>-</w:t>
      </w:r>
      <w:r w:rsidR="007F729E" w:rsidRPr="00D26E70">
        <w:rPr>
          <w:sz w:val="24"/>
          <w:szCs w:val="24"/>
        </w:rPr>
        <w:t>вичной профсоюзной организации членских профсоюзных взносов.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</w:t>
      </w:r>
      <w:r w:rsidR="00CF782E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щите прав субъектов персональных данных (подпункт 3 пункта 2 статьи 22 Федерального закона №152 от 27.07.2</w:t>
      </w:r>
      <w:r w:rsidR="00CF782E" w:rsidRPr="00D26E70">
        <w:rPr>
          <w:rFonts w:ascii="Times New Roman" w:hAnsi="Times New Roman" w:cs="Times New Roman"/>
          <w:color w:val="000000"/>
          <w:sz w:val="24"/>
          <w:szCs w:val="24"/>
        </w:rPr>
        <w:t>006г.«О персональных данных»),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так как данные обрабатываются в связи с членством в общественном объединении.</w:t>
      </w:r>
    </w:p>
    <w:p w:rsidR="007F729E" w:rsidRPr="00D26E70" w:rsidRDefault="00CF782E" w:rsidP="008604F1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10.10.</w:t>
      </w:r>
      <w:r w:rsidR="007F729E" w:rsidRPr="00D26E70">
        <w:rPr>
          <w:rFonts w:ascii="Times New Roman" w:hAnsi="Times New Roman" w:cs="Times New Roman"/>
          <w:color w:val="000000"/>
          <w:sz w:val="24"/>
          <w:szCs w:val="24"/>
        </w:rPr>
        <w:t>Распространение или раскрытие персональных данных третьим лицам выбор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F729E" w:rsidRPr="00D26E70">
        <w:rPr>
          <w:rFonts w:ascii="Times New Roman" w:hAnsi="Times New Roman" w:cs="Times New Roman"/>
          <w:color w:val="000000"/>
          <w:sz w:val="24"/>
          <w:szCs w:val="24"/>
        </w:rPr>
        <w:t>ными органами первичной профсоюзной организацией осуществляется только с согласия в письменной форме субъекта персональных данных.</w:t>
      </w:r>
    </w:p>
    <w:p w:rsidR="007F729E" w:rsidRPr="00D26E70" w:rsidRDefault="007F729E" w:rsidP="008604F1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6E70">
        <w:rPr>
          <w:rFonts w:ascii="Times New Roman" w:hAnsi="Times New Roman" w:cs="Times New Roman"/>
          <w:color w:val="000000"/>
          <w:sz w:val="24"/>
          <w:szCs w:val="24"/>
        </w:rPr>
        <w:t>10.11. При обращении к Работодателю (его представителю) представителей выбор</w:t>
      </w:r>
      <w:r w:rsidR="00CF782E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ных органов Профсоюза в связи с реализацией Уставной деятельности Профсоюза в части осуществления защиты трудовых прав и социально-экономических интересов членов про</w:t>
      </w:r>
      <w:r w:rsidR="00CF782E"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фсоюза работодатель не вправе не представлять персональные данные работника</w:t>
      </w:r>
      <w:r w:rsidR="00CF782E"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F782E" w:rsidRPr="00D26E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26E70">
        <w:rPr>
          <w:rFonts w:ascii="Times New Roman" w:hAnsi="Times New Roman" w:cs="Times New Roman"/>
          <w:color w:val="000000"/>
          <w:sz w:val="24"/>
          <w:szCs w:val="24"/>
        </w:rPr>
        <w:t>члена профсоюза при наличии его письменного согласия на раскрытие персональных данных.</w:t>
      </w:r>
    </w:p>
    <w:p w:rsidR="007F729E" w:rsidRPr="00D26E70" w:rsidRDefault="007F729E" w:rsidP="008604F1">
      <w:pPr>
        <w:pStyle w:val="31"/>
        <w:ind w:firstLine="709"/>
        <w:rPr>
          <w:sz w:val="24"/>
          <w:szCs w:val="24"/>
        </w:rPr>
      </w:pPr>
      <w:r w:rsidRPr="00D26E70">
        <w:rPr>
          <w:sz w:val="24"/>
          <w:szCs w:val="24"/>
        </w:rPr>
        <w:t>10.12.</w:t>
      </w:r>
      <w:r w:rsidRPr="00D26E70">
        <w:rPr>
          <w:sz w:val="24"/>
          <w:szCs w:val="24"/>
        </w:rPr>
        <w:tab/>
        <w:t xml:space="preserve"> Информировать членов Профсоюза о своей работе, о деятельности выбор</w:t>
      </w:r>
      <w:r w:rsidR="00CF782E" w:rsidRPr="00D26E70">
        <w:rPr>
          <w:sz w:val="24"/>
          <w:szCs w:val="24"/>
        </w:rPr>
        <w:t>-</w:t>
      </w:r>
      <w:r w:rsidRPr="00D26E70">
        <w:rPr>
          <w:sz w:val="24"/>
          <w:szCs w:val="24"/>
        </w:rPr>
        <w:t>ных профсоюзных органов.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10.13.</w:t>
      </w:r>
      <w:r w:rsidRPr="00D26E70">
        <w:rPr>
          <w:rFonts w:ascii="Times New Roman" w:hAnsi="Times New Roman" w:cs="Times New Roman"/>
          <w:sz w:val="24"/>
          <w:szCs w:val="24"/>
        </w:rPr>
        <w:tab/>
        <w:t>Организовывать физкультурно-оздоровительную и культурно-массовую работу для членов Профсоюза и других работников образовательной организации.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10.14.</w:t>
      </w:r>
      <w:r w:rsidRPr="00D26E70">
        <w:rPr>
          <w:rFonts w:ascii="Times New Roman" w:hAnsi="Times New Roman" w:cs="Times New Roman"/>
          <w:sz w:val="24"/>
          <w:szCs w:val="24"/>
        </w:rPr>
        <w:tab/>
        <w:t>Содействовать оздоровлению детей работников образовательной органи</w:t>
      </w:r>
      <w:r w:rsidR="00A91BCE" w:rsidRPr="00D26E70">
        <w:rPr>
          <w:rFonts w:ascii="Times New Roman" w:hAnsi="Times New Roman" w:cs="Times New Roman"/>
          <w:sz w:val="24"/>
          <w:szCs w:val="24"/>
        </w:rPr>
        <w:t>-</w:t>
      </w:r>
      <w:r w:rsidRPr="00D26E70">
        <w:rPr>
          <w:rFonts w:ascii="Times New Roman" w:hAnsi="Times New Roman" w:cs="Times New Roman"/>
          <w:sz w:val="24"/>
          <w:szCs w:val="24"/>
        </w:rPr>
        <w:t>зации.</w:t>
      </w:r>
    </w:p>
    <w:p w:rsidR="007F729E" w:rsidRPr="00D26E70" w:rsidRDefault="007F729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6E70">
        <w:rPr>
          <w:rFonts w:ascii="Times New Roman" w:hAnsi="Times New Roman" w:cs="Times New Roman"/>
          <w:sz w:val="24"/>
          <w:szCs w:val="24"/>
        </w:rPr>
        <w:t>10.15.</w:t>
      </w:r>
      <w:r w:rsidRPr="00D26E70">
        <w:rPr>
          <w:rFonts w:ascii="Times New Roman" w:hAnsi="Times New Roman" w:cs="Times New Roman"/>
          <w:sz w:val="24"/>
          <w:szCs w:val="24"/>
        </w:rPr>
        <w:tab/>
        <w:t xml:space="preserve"> Ходатайствовать о присвоении почетных званий, представлении к наградам работников образовательной организации.</w:t>
      </w:r>
    </w:p>
    <w:p w:rsidR="00CF782E" w:rsidRPr="00D26E70" w:rsidRDefault="00CF782E" w:rsidP="008604F1">
      <w:pPr>
        <w:pStyle w:val="31"/>
        <w:outlineLvl w:val="0"/>
        <w:rPr>
          <w:b/>
          <w:bCs/>
          <w:caps/>
          <w:sz w:val="24"/>
          <w:szCs w:val="24"/>
        </w:rPr>
      </w:pPr>
    </w:p>
    <w:p w:rsidR="006D5334" w:rsidRDefault="006D5334" w:rsidP="008604F1">
      <w:pPr>
        <w:pStyle w:val="31"/>
        <w:outlineLvl w:val="0"/>
        <w:rPr>
          <w:b/>
          <w:bCs/>
          <w:caps/>
          <w:sz w:val="24"/>
          <w:szCs w:val="24"/>
        </w:rPr>
      </w:pPr>
    </w:p>
    <w:p w:rsidR="00605B6B" w:rsidRPr="00D26E70" w:rsidRDefault="00605B6B" w:rsidP="008604F1">
      <w:pPr>
        <w:pStyle w:val="31"/>
        <w:outlineLvl w:val="0"/>
        <w:rPr>
          <w:b/>
          <w:bCs/>
          <w:caps/>
          <w:sz w:val="24"/>
          <w:szCs w:val="24"/>
        </w:rPr>
      </w:pPr>
    </w:p>
    <w:p w:rsidR="007F729E" w:rsidRPr="00DC1433" w:rsidRDefault="007F729E" w:rsidP="008604F1">
      <w:pPr>
        <w:pStyle w:val="31"/>
        <w:outlineLvl w:val="0"/>
        <w:rPr>
          <w:b/>
          <w:bCs/>
          <w:caps/>
          <w:sz w:val="24"/>
          <w:szCs w:val="24"/>
        </w:rPr>
      </w:pPr>
      <w:r w:rsidRPr="00D26E70">
        <w:rPr>
          <w:b/>
          <w:bCs/>
          <w:caps/>
          <w:sz w:val="24"/>
          <w:szCs w:val="24"/>
          <w:lang w:val="en-US"/>
        </w:rPr>
        <w:t>XI</w:t>
      </w:r>
      <w:r w:rsidRPr="00D26E70">
        <w:rPr>
          <w:b/>
          <w:bCs/>
          <w:caps/>
          <w:sz w:val="24"/>
          <w:szCs w:val="24"/>
        </w:rPr>
        <w:t>. Контрол</w:t>
      </w:r>
      <w:r w:rsidRPr="00DC1433">
        <w:rPr>
          <w:b/>
          <w:bCs/>
          <w:caps/>
          <w:sz w:val="24"/>
          <w:szCs w:val="24"/>
        </w:rPr>
        <w:t>ь за выполнением коллективного договора.</w:t>
      </w:r>
    </w:p>
    <w:p w:rsidR="007F729E" w:rsidRPr="00DC1433" w:rsidRDefault="007F729E" w:rsidP="008604F1">
      <w:pPr>
        <w:pStyle w:val="31"/>
        <w:outlineLvl w:val="0"/>
        <w:rPr>
          <w:b/>
          <w:bCs/>
          <w:caps/>
          <w:sz w:val="24"/>
          <w:szCs w:val="24"/>
        </w:rPr>
      </w:pPr>
      <w:r w:rsidRPr="00DC1433">
        <w:rPr>
          <w:b/>
          <w:bCs/>
          <w:caps/>
          <w:sz w:val="24"/>
          <w:szCs w:val="24"/>
        </w:rPr>
        <w:t>Ответственность сторон коллективного договора</w:t>
      </w:r>
    </w:p>
    <w:p w:rsidR="007F729E" w:rsidRPr="00DC1433" w:rsidRDefault="007F729E" w:rsidP="008604F1">
      <w:pPr>
        <w:pStyle w:val="31"/>
        <w:ind w:firstLine="705"/>
        <w:rPr>
          <w:sz w:val="24"/>
          <w:szCs w:val="24"/>
        </w:rPr>
      </w:pPr>
      <w:r w:rsidRPr="00DC1433">
        <w:rPr>
          <w:sz w:val="24"/>
          <w:szCs w:val="24"/>
        </w:rPr>
        <w:t>11.</w:t>
      </w:r>
      <w:r w:rsidRPr="00DC1433">
        <w:rPr>
          <w:sz w:val="24"/>
          <w:szCs w:val="24"/>
        </w:rPr>
        <w:tab/>
        <w:t xml:space="preserve">Стороны договорились: </w:t>
      </w:r>
    </w:p>
    <w:p w:rsidR="007F729E" w:rsidRPr="00DC1433" w:rsidRDefault="007F729E" w:rsidP="008604F1">
      <w:pPr>
        <w:pStyle w:val="31"/>
        <w:ind w:firstLine="705"/>
        <w:rPr>
          <w:sz w:val="24"/>
          <w:szCs w:val="24"/>
        </w:rPr>
      </w:pPr>
      <w:r w:rsidRPr="00DC1433">
        <w:rPr>
          <w:sz w:val="24"/>
          <w:szCs w:val="24"/>
        </w:rPr>
        <w:t>11.1.</w:t>
      </w:r>
      <w:r w:rsidRPr="00DC1433">
        <w:rPr>
          <w:sz w:val="24"/>
          <w:szCs w:val="24"/>
        </w:rPr>
        <w:tab/>
        <w:t>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выполнении.</w:t>
      </w:r>
    </w:p>
    <w:p w:rsidR="007F729E" w:rsidRPr="00DC1433" w:rsidRDefault="007F729E" w:rsidP="008604F1">
      <w:pPr>
        <w:pStyle w:val="31"/>
        <w:ind w:firstLine="705"/>
        <w:rPr>
          <w:sz w:val="24"/>
          <w:szCs w:val="24"/>
        </w:rPr>
      </w:pPr>
      <w:r w:rsidRPr="00DC1433">
        <w:rPr>
          <w:sz w:val="24"/>
          <w:szCs w:val="24"/>
        </w:rPr>
        <w:lastRenderedPageBreak/>
        <w:t>11.2.</w:t>
      </w:r>
      <w:r w:rsidRPr="00DC1433">
        <w:rPr>
          <w:sz w:val="24"/>
          <w:szCs w:val="24"/>
        </w:rPr>
        <w:tab/>
        <w:t>Работодатель в течение 7 календарных дней со дня подписания коллектив</w:t>
      </w:r>
      <w:r w:rsidR="00A91BCE">
        <w:rPr>
          <w:sz w:val="24"/>
          <w:szCs w:val="24"/>
        </w:rPr>
        <w:t>-</w:t>
      </w:r>
      <w:r w:rsidRPr="00DC1433">
        <w:rPr>
          <w:sz w:val="24"/>
          <w:szCs w:val="24"/>
        </w:rPr>
        <w:t>ного договора направляет его в орган по труду (уполномоченный орган) для уведомитель</w:t>
      </w:r>
      <w:r w:rsidR="00A91BCE">
        <w:rPr>
          <w:sz w:val="24"/>
          <w:szCs w:val="24"/>
        </w:rPr>
        <w:t>-</w:t>
      </w:r>
      <w:r w:rsidRPr="00DC1433">
        <w:rPr>
          <w:sz w:val="24"/>
          <w:szCs w:val="24"/>
        </w:rPr>
        <w:t>ной регистрации.</w:t>
      </w:r>
    </w:p>
    <w:p w:rsidR="007F729E" w:rsidRPr="00DC1433" w:rsidRDefault="007F729E" w:rsidP="008604F1">
      <w:pPr>
        <w:pStyle w:val="31"/>
        <w:ind w:firstLine="705"/>
        <w:rPr>
          <w:sz w:val="24"/>
          <w:szCs w:val="24"/>
        </w:rPr>
      </w:pPr>
      <w:r w:rsidRPr="00DC1433">
        <w:rPr>
          <w:sz w:val="24"/>
          <w:szCs w:val="24"/>
        </w:rPr>
        <w:t>11.3.</w:t>
      </w:r>
      <w:r w:rsidRPr="00DC1433">
        <w:rPr>
          <w:sz w:val="24"/>
          <w:szCs w:val="24"/>
        </w:rPr>
        <w:tab/>
        <w:t>Разъяснять условия коллективного договора работникам образовательной организации.</w:t>
      </w:r>
    </w:p>
    <w:p w:rsidR="007F729E" w:rsidRPr="00DC1433" w:rsidRDefault="007F729E" w:rsidP="008604F1">
      <w:pPr>
        <w:pStyle w:val="31"/>
        <w:ind w:firstLine="705"/>
        <w:rPr>
          <w:sz w:val="24"/>
          <w:szCs w:val="24"/>
        </w:rPr>
      </w:pPr>
      <w:r w:rsidRPr="00DC1433">
        <w:rPr>
          <w:sz w:val="24"/>
          <w:szCs w:val="24"/>
        </w:rPr>
        <w:t>11.4.</w:t>
      </w:r>
      <w:r w:rsidRPr="00DC1433">
        <w:rPr>
          <w:sz w:val="24"/>
          <w:szCs w:val="24"/>
        </w:rPr>
        <w:tab/>
        <w:t>Представлять сторонам необходимую информацию в целях обеспечения надлежащего контроля за выполнением условий коллективного договора в течение 7 ка</w:t>
      </w:r>
      <w:r w:rsidR="00CF782E">
        <w:rPr>
          <w:sz w:val="24"/>
          <w:szCs w:val="24"/>
        </w:rPr>
        <w:t>-</w:t>
      </w:r>
      <w:r w:rsidRPr="00DC1433">
        <w:rPr>
          <w:sz w:val="24"/>
          <w:szCs w:val="24"/>
        </w:rPr>
        <w:t>лендарных дней со дня получения соответствующего запроса (</w:t>
      </w:r>
      <w:r w:rsidRPr="00DC1433">
        <w:rPr>
          <w:i/>
          <w:sz w:val="24"/>
          <w:szCs w:val="24"/>
        </w:rPr>
        <w:t>либо на условиях, опреде</w:t>
      </w:r>
      <w:r w:rsidR="00CF782E">
        <w:rPr>
          <w:i/>
          <w:sz w:val="24"/>
          <w:szCs w:val="24"/>
        </w:rPr>
        <w:t>-</w:t>
      </w:r>
      <w:r w:rsidRPr="00DC1433">
        <w:rPr>
          <w:i/>
          <w:sz w:val="24"/>
          <w:szCs w:val="24"/>
        </w:rPr>
        <w:t>ленных сторонами</w:t>
      </w:r>
      <w:r w:rsidRPr="00DC1433">
        <w:rPr>
          <w:sz w:val="24"/>
          <w:szCs w:val="24"/>
        </w:rPr>
        <w:t>).</w:t>
      </w:r>
    </w:p>
    <w:p w:rsidR="007F729E" w:rsidRDefault="007F729E" w:rsidP="008604F1">
      <w:pPr>
        <w:pStyle w:val="31"/>
        <w:ind w:firstLine="705"/>
        <w:rPr>
          <w:sz w:val="24"/>
          <w:szCs w:val="24"/>
        </w:rPr>
      </w:pPr>
    </w:p>
    <w:p w:rsidR="00E628C2" w:rsidRDefault="00E628C2" w:rsidP="008604F1">
      <w:pPr>
        <w:pStyle w:val="31"/>
        <w:ind w:firstLine="705"/>
        <w:rPr>
          <w:sz w:val="24"/>
          <w:szCs w:val="24"/>
        </w:rPr>
      </w:pPr>
    </w:p>
    <w:p w:rsidR="00E628C2" w:rsidRDefault="00E628C2" w:rsidP="008604F1">
      <w:pPr>
        <w:pStyle w:val="31"/>
        <w:ind w:firstLine="705"/>
        <w:rPr>
          <w:sz w:val="24"/>
          <w:szCs w:val="24"/>
        </w:rPr>
      </w:pPr>
    </w:p>
    <w:p w:rsidR="00DA0755" w:rsidRDefault="00DA0755" w:rsidP="008604F1">
      <w:pPr>
        <w:pStyle w:val="31"/>
        <w:ind w:firstLine="705"/>
        <w:rPr>
          <w:sz w:val="24"/>
          <w:szCs w:val="24"/>
        </w:rPr>
      </w:pPr>
    </w:p>
    <w:p w:rsidR="00CF782E" w:rsidRDefault="00CF782E" w:rsidP="008604F1">
      <w:pPr>
        <w:pStyle w:val="31"/>
        <w:ind w:firstLine="705"/>
        <w:rPr>
          <w:sz w:val="24"/>
          <w:szCs w:val="24"/>
        </w:rPr>
      </w:pPr>
    </w:p>
    <w:p w:rsidR="00CF782E" w:rsidRDefault="00CF782E" w:rsidP="008604F1">
      <w:pPr>
        <w:pStyle w:val="31"/>
        <w:ind w:firstLine="705"/>
        <w:rPr>
          <w:sz w:val="24"/>
          <w:szCs w:val="24"/>
        </w:rPr>
      </w:pPr>
    </w:p>
    <w:p w:rsidR="00CF782E" w:rsidRDefault="00CF782E" w:rsidP="008604F1">
      <w:pPr>
        <w:pStyle w:val="31"/>
        <w:ind w:firstLine="705"/>
        <w:rPr>
          <w:sz w:val="24"/>
          <w:szCs w:val="24"/>
        </w:rPr>
      </w:pPr>
    </w:p>
    <w:p w:rsidR="00CF782E" w:rsidRDefault="00CF782E" w:rsidP="008604F1">
      <w:pPr>
        <w:pStyle w:val="31"/>
        <w:ind w:firstLine="705"/>
        <w:rPr>
          <w:sz w:val="24"/>
          <w:szCs w:val="24"/>
        </w:rPr>
      </w:pPr>
    </w:p>
    <w:p w:rsidR="00CF782E" w:rsidRDefault="00CF782E" w:rsidP="008604F1">
      <w:pPr>
        <w:pStyle w:val="31"/>
        <w:ind w:firstLine="705"/>
        <w:rPr>
          <w:sz w:val="24"/>
          <w:szCs w:val="24"/>
        </w:rPr>
      </w:pPr>
    </w:p>
    <w:p w:rsidR="00CF782E" w:rsidRDefault="00CF782E" w:rsidP="008604F1">
      <w:pPr>
        <w:pStyle w:val="31"/>
        <w:ind w:firstLine="705"/>
        <w:rPr>
          <w:sz w:val="24"/>
          <w:szCs w:val="24"/>
        </w:rPr>
      </w:pPr>
    </w:p>
    <w:p w:rsidR="00DA0755" w:rsidRPr="00DC1433" w:rsidRDefault="00DA0755" w:rsidP="008604F1">
      <w:pPr>
        <w:pStyle w:val="31"/>
        <w:ind w:firstLine="705"/>
        <w:rPr>
          <w:sz w:val="24"/>
          <w:szCs w:val="24"/>
        </w:rPr>
      </w:pPr>
    </w:p>
    <w:p w:rsidR="007F729E" w:rsidRPr="00DC1433" w:rsidRDefault="00CF782E" w:rsidP="008604F1">
      <w:pPr>
        <w:pStyle w:val="3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7F729E" w:rsidRPr="00DC1433">
        <w:rPr>
          <w:b/>
          <w:sz w:val="24"/>
          <w:szCs w:val="24"/>
        </w:rPr>
        <w:t>От работодателя:</w:t>
      </w:r>
      <w:r w:rsidR="007F729E" w:rsidRPr="00DC1433">
        <w:rPr>
          <w:b/>
          <w:sz w:val="24"/>
          <w:szCs w:val="24"/>
        </w:rPr>
        <w:tab/>
      </w:r>
      <w:r w:rsidR="007F729E" w:rsidRPr="00DC1433">
        <w:rPr>
          <w:b/>
          <w:sz w:val="24"/>
          <w:szCs w:val="24"/>
        </w:rPr>
        <w:tab/>
      </w:r>
      <w:r w:rsidR="007F729E" w:rsidRPr="00DC1433">
        <w:rPr>
          <w:b/>
          <w:sz w:val="24"/>
          <w:szCs w:val="24"/>
        </w:rPr>
        <w:tab/>
      </w:r>
      <w:r w:rsidR="007F729E" w:rsidRPr="00DC1433">
        <w:rPr>
          <w:b/>
          <w:sz w:val="24"/>
          <w:szCs w:val="24"/>
        </w:rPr>
        <w:tab/>
      </w:r>
      <w:r w:rsidR="007F729E" w:rsidRPr="00DC1433">
        <w:rPr>
          <w:b/>
          <w:sz w:val="24"/>
          <w:szCs w:val="24"/>
        </w:rPr>
        <w:tab/>
      </w:r>
      <w:bookmarkStart w:id="3" w:name="_GoBack"/>
      <w:bookmarkEnd w:id="3"/>
      <w:r w:rsidR="00D762FB" w:rsidRPr="00DC1433">
        <w:rPr>
          <w:b/>
          <w:sz w:val="24"/>
          <w:szCs w:val="24"/>
        </w:rPr>
        <w:t xml:space="preserve">      </w:t>
      </w:r>
      <w:r w:rsidR="007F729E" w:rsidRPr="00DC1433">
        <w:rPr>
          <w:b/>
          <w:sz w:val="24"/>
          <w:szCs w:val="24"/>
        </w:rPr>
        <w:t>От работников:</w:t>
      </w:r>
    </w:p>
    <w:p w:rsidR="007F729E" w:rsidRPr="00DC1433" w:rsidRDefault="00CF782E" w:rsidP="008604F1">
      <w:pPr>
        <w:pStyle w:val="31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C6AA6" w:rsidRPr="00DC1433">
        <w:rPr>
          <w:sz w:val="24"/>
          <w:szCs w:val="24"/>
        </w:rPr>
        <w:t>Директор</w:t>
      </w:r>
      <w:r w:rsidR="00D762FB" w:rsidRPr="00DC1433">
        <w:rPr>
          <w:sz w:val="24"/>
          <w:szCs w:val="24"/>
        </w:rPr>
        <w:t xml:space="preserve">  </w:t>
      </w:r>
      <w:r w:rsidR="005C6AA6" w:rsidRPr="00DC1433">
        <w:rPr>
          <w:sz w:val="24"/>
          <w:szCs w:val="24"/>
        </w:rPr>
        <w:t>МБОУ</w:t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</w:r>
      <w:r w:rsidR="005C6AA6" w:rsidRPr="00DC1433">
        <w:rPr>
          <w:sz w:val="24"/>
          <w:szCs w:val="24"/>
        </w:rPr>
        <w:t xml:space="preserve">             </w:t>
      </w:r>
      <w:r w:rsidR="00D762FB" w:rsidRPr="00DC1433">
        <w:rPr>
          <w:sz w:val="24"/>
          <w:szCs w:val="24"/>
        </w:rPr>
        <w:t xml:space="preserve">                 </w:t>
      </w:r>
      <w:r w:rsidR="008604F1">
        <w:rPr>
          <w:sz w:val="24"/>
          <w:szCs w:val="24"/>
        </w:rPr>
        <w:t xml:space="preserve">Председатель </w:t>
      </w:r>
      <w:r w:rsidR="00D762FB" w:rsidRPr="00DC1433">
        <w:rPr>
          <w:sz w:val="24"/>
          <w:szCs w:val="24"/>
        </w:rPr>
        <w:t xml:space="preserve">первичной                                                                     </w:t>
      </w:r>
      <w:r>
        <w:rPr>
          <w:sz w:val="24"/>
          <w:szCs w:val="24"/>
        </w:rPr>
        <w:t xml:space="preserve"> </w:t>
      </w:r>
      <w:r w:rsidR="005C6AA6" w:rsidRPr="00DC1433">
        <w:rPr>
          <w:sz w:val="24"/>
          <w:szCs w:val="24"/>
        </w:rPr>
        <w:t>«</w:t>
      </w:r>
      <w:r>
        <w:rPr>
          <w:sz w:val="24"/>
          <w:szCs w:val="24"/>
        </w:rPr>
        <w:t xml:space="preserve"> </w:t>
      </w:r>
      <w:r w:rsidR="005C6AA6" w:rsidRPr="00DC1433">
        <w:rPr>
          <w:sz w:val="24"/>
          <w:szCs w:val="24"/>
        </w:rPr>
        <w:t>Гимназия</w:t>
      </w:r>
      <w:r w:rsidR="00163739" w:rsidRPr="00DC1433">
        <w:rPr>
          <w:sz w:val="24"/>
          <w:szCs w:val="24"/>
        </w:rPr>
        <w:t xml:space="preserve"> </w:t>
      </w:r>
      <w:r w:rsidR="00D762FB" w:rsidRPr="00DC1433">
        <w:rPr>
          <w:sz w:val="24"/>
          <w:szCs w:val="24"/>
        </w:rPr>
        <w:t xml:space="preserve"> </w:t>
      </w:r>
      <w:r w:rsidR="00163739" w:rsidRPr="00DC1433">
        <w:rPr>
          <w:sz w:val="24"/>
          <w:szCs w:val="24"/>
        </w:rPr>
        <w:t>№</w:t>
      </w:r>
      <w:r w:rsidR="005C6AA6" w:rsidRPr="00DC1433">
        <w:rPr>
          <w:sz w:val="24"/>
          <w:szCs w:val="24"/>
        </w:rPr>
        <w:t xml:space="preserve"> 21</w:t>
      </w:r>
      <w:r w:rsidR="00D762FB" w:rsidRPr="00DC1433">
        <w:rPr>
          <w:sz w:val="24"/>
          <w:szCs w:val="24"/>
        </w:rPr>
        <w:t xml:space="preserve"> </w:t>
      </w:r>
      <w:r w:rsidR="007F729E" w:rsidRPr="00DC1433">
        <w:rPr>
          <w:sz w:val="24"/>
          <w:szCs w:val="24"/>
        </w:rPr>
        <w:t>»</w:t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  <w:t xml:space="preserve">         </w:t>
      </w:r>
      <w:r w:rsidR="00163739" w:rsidRPr="00DC1433">
        <w:rPr>
          <w:sz w:val="24"/>
          <w:szCs w:val="24"/>
        </w:rPr>
        <w:t xml:space="preserve">         </w:t>
      </w:r>
      <w:r w:rsidR="007F729E" w:rsidRPr="00DC1433">
        <w:rPr>
          <w:sz w:val="24"/>
          <w:szCs w:val="24"/>
        </w:rPr>
        <w:t xml:space="preserve"> </w:t>
      </w:r>
      <w:r w:rsidR="00D762FB" w:rsidRPr="00DC1433">
        <w:rPr>
          <w:sz w:val="24"/>
          <w:szCs w:val="24"/>
        </w:rPr>
        <w:t xml:space="preserve">       </w:t>
      </w:r>
      <w:r w:rsidR="00311873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   </w:t>
      </w:r>
      <w:r w:rsidR="00311873">
        <w:rPr>
          <w:sz w:val="24"/>
          <w:szCs w:val="24"/>
        </w:rPr>
        <w:t xml:space="preserve"> </w:t>
      </w:r>
      <w:r w:rsidR="007F729E" w:rsidRPr="00DC1433">
        <w:rPr>
          <w:sz w:val="24"/>
          <w:szCs w:val="24"/>
        </w:rPr>
        <w:t xml:space="preserve">профсоюзной </w:t>
      </w:r>
      <w:r w:rsidR="00D762FB" w:rsidRPr="00DC1433">
        <w:rPr>
          <w:sz w:val="24"/>
          <w:szCs w:val="24"/>
        </w:rPr>
        <w:t xml:space="preserve"> организации</w:t>
      </w:r>
    </w:p>
    <w:p w:rsidR="007F729E" w:rsidRPr="00DC1433" w:rsidRDefault="007F729E" w:rsidP="008604F1">
      <w:pPr>
        <w:pStyle w:val="31"/>
        <w:ind w:hanging="4963"/>
        <w:rPr>
          <w:sz w:val="24"/>
          <w:szCs w:val="24"/>
        </w:rPr>
      </w:pP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</w:p>
    <w:p w:rsidR="007F729E" w:rsidRPr="00DC1433" w:rsidRDefault="007F729E" w:rsidP="008604F1">
      <w:pPr>
        <w:pStyle w:val="31"/>
        <w:rPr>
          <w:sz w:val="24"/>
          <w:szCs w:val="24"/>
        </w:rPr>
      </w:pPr>
      <w:r w:rsidRPr="00DC1433">
        <w:rPr>
          <w:sz w:val="24"/>
          <w:szCs w:val="24"/>
        </w:rPr>
        <w:t>_______</w:t>
      </w:r>
      <w:r w:rsidR="00D762FB" w:rsidRPr="00DC1433">
        <w:rPr>
          <w:sz w:val="24"/>
          <w:szCs w:val="24"/>
        </w:rPr>
        <w:t xml:space="preserve">___  </w:t>
      </w:r>
      <w:r w:rsidRPr="00DC1433">
        <w:rPr>
          <w:sz w:val="24"/>
          <w:szCs w:val="24"/>
        </w:rPr>
        <w:t>/</w:t>
      </w:r>
      <w:r w:rsidR="00D762FB" w:rsidRPr="00DC1433">
        <w:rPr>
          <w:sz w:val="24"/>
          <w:szCs w:val="24"/>
        </w:rPr>
        <w:t xml:space="preserve"> </w:t>
      </w:r>
      <w:r w:rsidR="00D762FB" w:rsidRPr="00DC1433">
        <w:rPr>
          <w:sz w:val="24"/>
          <w:szCs w:val="24"/>
          <w:u w:val="single"/>
        </w:rPr>
        <w:t>Позднякова Л.Г</w:t>
      </w:r>
      <w:r w:rsidRPr="00DC1433">
        <w:rPr>
          <w:sz w:val="24"/>
          <w:szCs w:val="24"/>
        </w:rPr>
        <w:t>./</w:t>
      </w:r>
      <w:r w:rsidR="00D762FB" w:rsidRPr="00DC1433">
        <w:rPr>
          <w:sz w:val="24"/>
          <w:szCs w:val="24"/>
        </w:rPr>
        <w:tab/>
      </w:r>
      <w:r w:rsidR="00D762FB" w:rsidRPr="00DC1433">
        <w:rPr>
          <w:sz w:val="24"/>
          <w:szCs w:val="24"/>
        </w:rPr>
        <w:tab/>
      </w:r>
      <w:r w:rsidR="00D762FB" w:rsidRPr="00DC1433">
        <w:rPr>
          <w:sz w:val="24"/>
          <w:szCs w:val="24"/>
        </w:rPr>
        <w:tab/>
        <w:t xml:space="preserve">       </w:t>
      </w:r>
      <w:r w:rsidR="00163739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>_________</w:t>
      </w:r>
      <w:r w:rsidR="00D762FB" w:rsidRPr="00DC1433">
        <w:rPr>
          <w:sz w:val="24"/>
          <w:szCs w:val="24"/>
        </w:rPr>
        <w:t xml:space="preserve">  </w:t>
      </w:r>
      <w:r w:rsidRPr="00DC1433">
        <w:rPr>
          <w:sz w:val="24"/>
          <w:szCs w:val="24"/>
        </w:rPr>
        <w:t>/</w:t>
      </w:r>
      <w:r w:rsidR="00163739" w:rsidRPr="00DC1433">
        <w:rPr>
          <w:sz w:val="24"/>
          <w:szCs w:val="24"/>
        </w:rPr>
        <w:t xml:space="preserve"> </w:t>
      </w:r>
      <w:r w:rsidR="00D762FB" w:rsidRPr="00DC1433">
        <w:rPr>
          <w:sz w:val="24"/>
          <w:szCs w:val="24"/>
          <w:u w:val="single"/>
        </w:rPr>
        <w:t>Фаррахова Г.Х</w:t>
      </w:r>
      <w:r w:rsidR="00D762FB" w:rsidRPr="00DC1433">
        <w:rPr>
          <w:sz w:val="24"/>
          <w:szCs w:val="24"/>
        </w:rPr>
        <w:t>. /</w:t>
      </w:r>
      <w:r w:rsidR="00163739" w:rsidRPr="00DC1433">
        <w:rPr>
          <w:sz w:val="24"/>
          <w:szCs w:val="24"/>
        </w:rPr>
        <w:t xml:space="preserve">          </w:t>
      </w:r>
    </w:p>
    <w:p w:rsidR="007F729E" w:rsidRPr="00CF782E" w:rsidRDefault="00311873" w:rsidP="008604F1">
      <w:pPr>
        <w:pStyle w:val="31"/>
        <w:rPr>
          <w:sz w:val="20"/>
          <w:szCs w:val="24"/>
        </w:rPr>
      </w:pPr>
      <w:r>
        <w:rPr>
          <w:sz w:val="20"/>
          <w:szCs w:val="24"/>
        </w:rPr>
        <w:t xml:space="preserve">     </w:t>
      </w:r>
      <w:r w:rsidR="00D762FB" w:rsidRPr="00311873">
        <w:rPr>
          <w:sz w:val="20"/>
          <w:szCs w:val="24"/>
        </w:rPr>
        <w:t xml:space="preserve"> </w:t>
      </w:r>
      <w:r w:rsidR="007F729E" w:rsidRPr="00311873">
        <w:rPr>
          <w:sz w:val="20"/>
          <w:szCs w:val="24"/>
        </w:rPr>
        <w:t>(</w:t>
      </w:r>
      <w:r w:rsidR="00D762FB" w:rsidRPr="00311873">
        <w:rPr>
          <w:sz w:val="20"/>
          <w:szCs w:val="24"/>
        </w:rPr>
        <w:t xml:space="preserve"> </w:t>
      </w:r>
      <w:r w:rsidR="007F729E" w:rsidRPr="00311873">
        <w:rPr>
          <w:sz w:val="20"/>
          <w:szCs w:val="24"/>
        </w:rPr>
        <w:t xml:space="preserve">подпись, </w:t>
      </w:r>
      <w:r w:rsidR="00D762FB" w:rsidRPr="00311873">
        <w:rPr>
          <w:sz w:val="20"/>
          <w:szCs w:val="24"/>
        </w:rPr>
        <w:t xml:space="preserve"> </w:t>
      </w:r>
      <w:r>
        <w:rPr>
          <w:sz w:val="20"/>
          <w:szCs w:val="24"/>
        </w:rPr>
        <w:t xml:space="preserve"> </w:t>
      </w:r>
      <w:r w:rsidR="00D762FB" w:rsidRPr="00311873">
        <w:rPr>
          <w:sz w:val="20"/>
          <w:szCs w:val="24"/>
        </w:rPr>
        <w:t xml:space="preserve"> </w:t>
      </w:r>
      <w:r>
        <w:rPr>
          <w:sz w:val="20"/>
          <w:szCs w:val="24"/>
        </w:rPr>
        <w:t xml:space="preserve">        </w:t>
      </w:r>
      <w:r w:rsidR="007F729E" w:rsidRPr="00311873">
        <w:rPr>
          <w:sz w:val="20"/>
          <w:szCs w:val="24"/>
        </w:rPr>
        <w:t>Ф.И.О.)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="00AC03CE">
        <w:rPr>
          <w:sz w:val="24"/>
          <w:szCs w:val="24"/>
        </w:rPr>
        <w:t xml:space="preserve">    </w:t>
      </w:r>
      <w:r w:rsidR="00D762FB" w:rsidRPr="00DC1433">
        <w:rPr>
          <w:sz w:val="24"/>
          <w:szCs w:val="24"/>
        </w:rPr>
        <w:t xml:space="preserve"> </w:t>
      </w:r>
      <w:r w:rsidR="007F729E" w:rsidRPr="00311873">
        <w:rPr>
          <w:sz w:val="20"/>
          <w:szCs w:val="24"/>
        </w:rPr>
        <w:t xml:space="preserve">(подпись, </w:t>
      </w:r>
      <w:r w:rsidR="00CF782E">
        <w:rPr>
          <w:sz w:val="20"/>
          <w:szCs w:val="24"/>
        </w:rPr>
        <w:t xml:space="preserve">     </w:t>
      </w:r>
      <w:r w:rsidR="007F729E" w:rsidRPr="00311873">
        <w:rPr>
          <w:sz w:val="20"/>
          <w:szCs w:val="24"/>
        </w:rPr>
        <w:t>Ф.И.О.)</w:t>
      </w:r>
      <w:r w:rsidR="00CF782E">
        <w:rPr>
          <w:sz w:val="20"/>
          <w:szCs w:val="24"/>
        </w:rPr>
        <w:t xml:space="preserve">                             </w:t>
      </w:r>
      <w:r w:rsidR="007F729E" w:rsidRPr="00311873">
        <w:rPr>
          <w:sz w:val="20"/>
          <w:szCs w:val="24"/>
        </w:rPr>
        <w:t>М.П.</w:t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</w:r>
      <w:r w:rsidR="007F729E" w:rsidRPr="00DC1433">
        <w:rPr>
          <w:sz w:val="24"/>
          <w:szCs w:val="24"/>
        </w:rPr>
        <w:tab/>
      </w:r>
      <w:r w:rsidR="00CF782E">
        <w:rPr>
          <w:sz w:val="24"/>
          <w:szCs w:val="24"/>
        </w:rPr>
        <w:t xml:space="preserve">     </w:t>
      </w:r>
      <w:r w:rsidR="007F729E" w:rsidRPr="00311873">
        <w:rPr>
          <w:sz w:val="20"/>
          <w:szCs w:val="24"/>
        </w:rPr>
        <w:t>М.П.</w:t>
      </w:r>
    </w:p>
    <w:p w:rsidR="00CF782E" w:rsidRDefault="00CF782E" w:rsidP="008604F1">
      <w:pPr>
        <w:pStyle w:val="31"/>
        <w:rPr>
          <w:sz w:val="24"/>
          <w:szCs w:val="24"/>
        </w:rPr>
      </w:pPr>
    </w:p>
    <w:p w:rsidR="002021E8" w:rsidRPr="00DC1433" w:rsidRDefault="007F729E" w:rsidP="008604F1">
      <w:pPr>
        <w:pStyle w:val="31"/>
        <w:rPr>
          <w:sz w:val="24"/>
          <w:szCs w:val="24"/>
        </w:rPr>
      </w:pPr>
      <w:r w:rsidRPr="00DC1433">
        <w:rPr>
          <w:sz w:val="24"/>
          <w:szCs w:val="24"/>
        </w:rPr>
        <w:t>«___»_________2017 г.</w:t>
      </w: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  <w:r w:rsidRPr="00DC1433">
        <w:rPr>
          <w:sz w:val="24"/>
          <w:szCs w:val="24"/>
        </w:rPr>
        <w:tab/>
      </w:r>
      <w:r w:rsidR="00D762FB" w:rsidRPr="00DC1433">
        <w:rPr>
          <w:sz w:val="24"/>
          <w:szCs w:val="24"/>
        </w:rPr>
        <w:t xml:space="preserve">        </w:t>
      </w:r>
      <w:r w:rsidRPr="00DC1433">
        <w:rPr>
          <w:sz w:val="24"/>
          <w:szCs w:val="24"/>
        </w:rPr>
        <w:t>«</w:t>
      </w:r>
      <w:r w:rsidR="00D762FB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>__</w:t>
      </w:r>
      <w:r w:rsidR="00D762FB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>»</w:t>
      </w:r>
      <w:r w:rsidR="00D762FB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>________</w:t>
      </w:r>
      <w:r w:rsidR="00D762FB" w:rsidRPr="00DC1433">
        <w:rPr>
          <w:sz w:val="24"/>
          <w:szCs w:val="24"/>
        </w:rPr>
        <w:t xml:space="preserve"> </w:t>
      </w:r>
      <w:r w:rsidRPr="00DC1433">
        <w:rPr>
          <w:sz w:val="24"/>
          <w:szCs w:val="24"/>
        </w:rPr>
        <w:t>2017 г.</w:t>
      </w:r>
    </w:p>
    <w:p w:rsidR="007B0740" w:rsidRDefault="007B0740" w:rsidP="008604F1">
      <w:pPr>
        <w:pStyle w:val="31"/>
        <w:rPr>
          <w:sz w:val="24"/>
          <w:szCs w:val="24"/>
        </w:rPr>
      </w:pPr>
    </w:p>
    <w:p w:rsidR="00DA0755" w:rsidRPr="00DC1433" w:rsidRDefault="00DA0755" w:rsidP="008604F1">
      <w:pPr>
        <w:pStyle w:val="31"/>
        <w:rPr>
          <w:sz w:val="24"/>
          <w:szCs w:val="24"/>
        </w:rPr>
      </w:pPr>
    </w:p>
    <w:p w:rsidR="00DA0755" w:rsidRDefault="007B0740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b/>
          <w:caps/>
          <w:color w:val="000000"/>
          <w:sz w:val="24"/>
          <w:szCs w:val="24"/>
        </w:rPr>
        <w:t xml:space="preserve">                                 </w:t>
      </w:r>
    </w:p>
    <w:p w:rsidR="00DA0755" w:rsidRDefault="00DA0755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DA0755" w:rsidRDefault="00DA0755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DA0755" w:rsidRDefault="00DA0755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DA0755" w:rsidRDefault="00DA0755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DA0755" w:rsidRDefault="00DA0755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6D5334" w:rsidRDefault="006D5334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DA0755" w:rsidRDefault="00DA0755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</w:p>
    <w:p w:rsidR="007B0740" w:rsidRPr="00DC1433" w:rsidRDefault="007B0740" w:rsidP="008604F1">
      <w:pPr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b/>
          <w:caps/>
          <w:color w:val="000000"/>
          <w:sz w:val="24"/>
          <w:szCs w:val="24"/>
        </w:rPr>
        <w:t>Перечень приложений</w:t>
      </w:r>
    </w:p>
    <w:p w:rsidR="007B0740" w:rsidRPr="00DC1433" w:rsidRDefault="007B0740" w:rsidP="008604F1">
      <w:pPr>
        <w:shd w:val="clear" w:color="auto" w:fill="FFFFFF"/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b/>
          <w:caps/>
          <w:color w:val="000000"/>
          <w:sz w:val="24"/>
          <w:szCs w:val="24"/>
        </w:rPr>
        <w:t>к   коллективному договору (СОШ)</w:t>
      </w:r>
    </w:p>
    <w:p w:rsidR="00AC03CE" w:rsidRDefault="00AC03CE" w:rsidP="008604F1">
      <w:pPr>
        <w:shd w:val="clear" w:color="auto" w:fill="FFFFFF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clear" w:pos="785"/>
          <w:tab w:val="left" w:pos="782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Положение об условиях оплаты труда работников образования.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left" w:pos="898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Положение о порядке и  премировании работников образования.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clear" w:pos="785"/>
          <w:tab w:val="left" w:pos="782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Положение о комиссии по </w:t>
      </w:r>
      <w:r w:rsidRPr="00DC1433">
        <w:rPr>
          <w:rFonts w:ascii="Times New Roman" w:hAnsi="Times New Roman" w:cs="Times New Roman"/>
          <w:bCs/>
          <w:sz w:val="24"/>
          <w:szCs w:val="24"/>
        </w:rPr>
        <w:t xml:space="preserve">распределению выплат за качество выполняемых работ. </w:t>
      </w:r>
      <w:r w:rsidRPr="00DC1433">
        <w:rPr>
          <w:rFonts w:ascii="Times New Roman" w:hAnsi="Times New Roman" w:cs="Times New Roman"/>
          <w:bCs/>
          <w:sz w:val="24"/>
          <w:szCs w:val="24"/>
        </w:rPr>
        <w:lastRenderedPageBreak/>
        <w:t>Критерии оценки эффективности деятельности работы и оценочный лист.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clear" w:pos="785"/>
          <w:tab w:val="left" w:pos="782"/>
        </w:tabs>
        <w:ind w:left="0" w:firstLine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 Правила внутреннего трудового </w:t>
      </w:r>
      <w:r w:rsidR="007C1CAF">
        <w:rPr>
          <w:rFonts w:ascii="Times New Roman" w:hAnsi="Times New Roman" w:cs="Times New Roman"/>
          <w:sz w:val="24"/>
          <w:szCs w:val="24"/>
        </w:rPr>
        <w:t xml:space="preserve">распорядка </w:t>
      </w:r>
      <w:r w:rsidRPr="00DC1433">
        <w:rPr>
          <w:rFonts w:ascii="Times New Roman" w:hAnsi="Times New Roman" w:cs="Times New Roman"/>
          <w:sz w:val="24"/>
          <w:szCs w:val="24"/>
          <w:highlight w:val="yellow"/>
        </w:rPr>
        <w:t xml:space="preserve">( как приложение к правилам </w:t>
      </w:r>
      <w:r w:rsidR="007C1CAF">
        <w:rPr>
          <w:rFonts w:ascii="Times New Roman" w:hAnsi="Times New Roman" w:cs="Times New Roman"/>
          <w:sz w:val="24"/>
          <w:szCs w:val="24"/>
          <w:highlight w:val="yellow"/>
        </w:rPr>
        <w:t>.</w:t>
      </w:r>
      <w:r w:rsidRPr="00DC1433">
        <w:rPr>
          <w:rFonts w:ascii="Times New Roman" w:hAnsi="Times New Roman" w:cs="Times New Roman"/>
          <w:sz w:val="24"/>
          <w:szCs w:val="24"/>
          <w:highlight w:val="yellow"/>
        </w:rPr>
        <w:t>Кодекс педагогической этики). Дополнительн</w:t>
      </w:r>
      <w:r w:rsidR="007C1CAF">
        <w:rPr>
          <w:rFonts w:ascii="Times New Roman" w:hAnsi="Times New Roman" w:cs="Times New Roman"/>
          <w:sz w:val="24"/>
          <w:szCs w:val="24"/>
          <w:highlight w:val="yellow"/>
        </w:rPr>
        <w:t>о могут быть приложены должност</w:t>
      </w:r>
      <w:r w:rsidRPr="00DC1433">
        <w:rPr>
          <w:rFonts w:ascii="Times New Roman" w:hAnsi="Times New Roman" w:cs="Times New Roman"/>
          <w:sz w:val="24"/>
          <w:szCs w:val="24"/>
          <w:highlight w:val="yellow"/>
        </w:rPr>
        <w:t>ные инструкции.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clear" w:pos="785"/>
          <w:tab w:val="left" w:pos="782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Права и льготы, предоставляемые педа</w:t>
      </w:r>
      <w:r w:rsidR="007C1CAF">
        <w:rPr>
          <w:rFonts w:ascii="Times New Roman" w:hAnsi="Times New Roman" w:cs="Times New Roman"/>
          <w:sz w:val="24"/>
          <w:szCs w:val="24"/>
        </w:rPr>
        <w:t>гогическим работникам при подго</w:t>
      </w:r>
      <w:r w:rsidRPr="00DC1433">
        <w:rPr>
          <w:rFonts w:ascii="Times New Roman" w:hAnsi="Times New Roman" w:cs="Times New Roman"/>
          <w:sz w:val="24"/>
          <w:szCs w:val="24"/>
        </w:rPr>
        <w:t>товке и проведении аттестации.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clear" w:pos="785"/>
          <w:tab w:val="left" w:pos="782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Перечень должностей работников, которым предоставляется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 xml:space="preserve"> дополнитель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>ный отпуск за ненормированный рабочий день. Журнал учета рабочего времени, отработанного работником в режиме ненормированного рабочего дня.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clear" w:pos="785"/>
          <w:tab w:val="left" w:pos="782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Положение об условиях и порядке про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>ведения профессиональ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softHyphen/>
        <w:t>ной подго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>товки, переподготовки, повышения квалификации работни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softHyphen/>
        <w:t>ков</w:t>
      </w:r>
      <w:r w:rsidRPr="00DC143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7C1CAF">
        <w:rPr>
          <w:rFonts w:ascii="Times New Roman" w:hAnsi="Times New Roman" w:cs="Times New Roman"/>
          <w:bCs/>
          <w:color w:val="000000"/>
          <w:sz w:val="24"/>
          <w:szCs w:val="24"/>
        </w:rPr>
        <w:t>(где, в каком коли</w:t>
      </w:r>
      <w:r w:rsidRPr="00DC1433">
        <w:rPr>
          <w:rFonts w:ascii="Times New Roman" w:hAnsi="Times New Roman" w:cs="Times New Roman"/>
          <w:bCs/>
          <w:color w:val="000000"/>
          <w:sz w:val="24"/>
          <w:szCs w:val="24"/>
        </w:rPr>
        <w:t>честве и т.д.)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clear" w:pos="785"/>
          <w:tab w:val="left" w:pos="782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Положение о предоставления длительного отпуска сроком до одного года.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left" w:pos="926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Положение о Комиссии по трудовым спорам (КТС).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Положение об  уполномоченном  по охране труда.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Положение о Комитете (комиссии) по охране труда.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left" w:pos="898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Соглашение по охране труда на 2017-2019 гг. 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clear" w:pos="785"/>
          <w:tab w:val="left" w:pos="782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Перечень работ,профессий и должностей с 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>вредными условиями труда,рабо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та 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>в которых дает право на дополнительный отпуск и со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softHyphen/>
        <w:t>кращенный рабочий день.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left" w:pos="898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Перечень производств (работ) с тяжелыми и вредными усло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softHyphen/>
        <w:t>виями труда, за работу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 в которых работники имеют право на доплаты за условия труда.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left" w:pos="898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Положение о порядке и сроках проведения 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>обязательного при приеме на ра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>боту и периодических повторных медицинских осмотрах.</w:t>
      </w:r>
    </w:p>
    <w:p w:rsidR="007B0740" w:rsidRPr="00DC1433" w:rsidRDefault="007B0740" w:rsidP="008604F1">
      <w:pPr>
        <w:pStyle w:val="afd"/>
        <w:numPr>
          <w:ilvl w:val="0"/>
          <w:numId w:val="4"/>
        </w:numPr>
        <w:shd w:val="clear" w:color="auto" w:fill="FFFFFF"/>
        <w:tabs>
          <w:tab w:val="clear" w:pos="785"/>
        </w:tabs>
        <w:ind w:left="284" w:firstLine="0"/>
        <w:contextualSpacing/>
        <w:jc w:val="both"/>
        <w:rPr>
          <w:bCs/>
          <w:color w:val="000000"/>
        </w:rPr>
      </w:pPr>
      <w:r w:rsidRPr="00DC1433">
        <w:rPr>
          <w:bCs/>
          <w:color w:val="000000"/>
        </w:rPr>
        <w:t>Положение о порядке обеспечения рабо</w:t>
      </w:r>
      <w:r w:rsidR="007C1CAF">
        <w:rPr>
          <w:bCs/>
          <w:color w:val="000000"/>
        </w:rPr>
        <w:t>чих и служащих специальной одеж</w:t>
      </w:r>
      <w:r w:rsidRPr="00DC1433">
        <w:rPr>
          <w:bCs/>
          <w:color w:val="000000"/>
        </w:rPr>
        <w:t>дой, специальной обувью и другими средствами индивидуальной защиты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left" w:pos="926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Перечень профессий работников, получаю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>щих бесплатно спец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softHyphen/>
        <w:t>одежду, спец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>обувь и другие средства индивидуальной защиты.</w:t>
      </w:r>
    </w:p>
    <w:p w:rsidR="007B0740" w:rsidRPr="00DC1433" w:rsidRDefault="007B0740" w:rsidP="008604F1">
      <w:pPr>
        <w:numPr>
          <w:ilvl w:val="0"/>
          <w:numId w:val="4"/>
        </w:numPr>
        <w:shd w:val="clear" w:color="auto" w:fill="FFFFFF"/>
        <w:tabs>
          <w:tab w:val="left" w:pos="926"/>
        </w:tabs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>Перечень профессий работников, получающих бесплатно мою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softHyphen/>
        <w:t>щие средства.</w:t>
      </w:r>
    </w:p>
    <w:p w:rsidR="007B0740" w:rsidRPr="00DC1433" w:rsidRDefault="007B0740" w:rsidP="008604F1">
      <w:pPr>
        <w:shd w:val="clear" w:color="auto" w:fill="FFFFFF"/>
        <w:tabs>
          <w:tab w:val="left" w:pos="926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     19.Положение о </w:t>
      </w:r>
      <w:r w:rsidRPr="00DC1433">
        <w:rPr>
          <w:rFonts w:ascii="Times New Roman" w:hAnsi="Times New Roman" w:cs="Times New Roman"/>
          <w:sz w:val="24"/>
          <w:szCs w:val="24"/>
        </w:rPr>
        <w:t>порядке и условиях оказания материальной помощи членам профсоюза.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B0740" w:rsidRPr="00DC1433" w:rsidRDefault="007B0740" w:rsidP="008604F1">
      <w:pPr>
        <w:shd w:val="clear" w:color="auto" w:fill="FFFFFF"/>
        <w:tabs>
          <w:tab w:val="left" w:pos="926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     20. Положение о защите персональных данных.</w:t>
      </w:r>
    </w:p>
    <w:p w:rsidR="007B0740" w:rsidRPr="00DC1433" w:rsidRDefault="007B0740" w:rsidP="008604F1">
      <w:pPr>
        <w:pStyle w:val="4"/>
        <w:spacing w:before="0" w:after="0"/>
        <w:ind w:left="142" w:hanging="142"/>
        <w:jc w:val="both"/>
        <w:rPr>
          <w:rFonts w:ascii="Times New Roman" w:hAnsi="Times New Roman"/>
          <w:b w:val="0"/>
          <w:sz w:val="24"/>
          <w:szCs w:val="24"/>
        </w:rPr>
      </w:pPr>
      <w:r w:rsidRPr="00DC1433">
        <w:rPr>
          <w:rFonts w:ascii="Times New Roman" w:hAnsi="Times New Roman"/>
          <w:b w:val="0"/>
          <w:color w:val="000000"/>
          <w:sz w:val="24"/>
          <w:szCs w:val="24"/>
        </w:rPr>
        <w:t xml:space="preserve">     21. Положение о Комиссии</w:t>
      </w:r>
      <w:r w:rsidRPr="00DC1433">
        <w:rPr>
          <w:rFonts w:ascii="Times New Roman" w:hAnsi="Times New Roman"/>
          <w:b w:val="0"/>
          <w:sz w:val="24"/>
          <w:szCs w:val="24"/>
        </w:rPr>
        <w:t xml:space="preserve"> по ведению коллективных переговоров, подготовке проекта, заключению и организации контроля за выполнением коллективного договора.</w:t>
      </w:r>
    </w:p>
    <w:p w:rsidR="007B0740" w:rsidRPr="00DC1433" w:rsidRDefault="007B0740" w:rsidP="008604F1">
      <w:pPr>
        <w:shd w:val="clear" w:color="auto" w:fill="FFFFFF"/>
        <w:tabs>
          <w:tab w:val="left" w:pos="926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     22. Положение о Комиссии по  урегулированию споров между участниками  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образовательных отношений. </w:t>
      </w:r>
    </w:p>
    <w:p w:rsidR="007B0740" w:rsidRPr="00DC1433" w:rsidRDefault="007B0740" w:rsidP="008604F1">
      <w:pPr>
        <w:shd w:val="clear" w:color="auto" w:fill="FFFFFF"/>
        <w:tabs>
          <w:tab w:val="left" w:pos="926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     23.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Положение об административно -</w:t>
      </w:r>
      <w:r w:rsidRPr="00DC1433">
        <w:rPr>
          <w:rFonts w:ascii="Times New Roman" w:hAnsi="Times New Roman" w:cs="Times New Roman"/>
          <w:color w:val="000000"/>
          <w:sz w:val="24"/>
          <w:szCs w:val="24"/>
        </w:rPr>
        <w:t>общественном  контроле за состоянием охраны труда.</w:t>
      </w:r>
    </w:p>
    <w:p w:rsidR="007B0740" w:rsidRPr="00DC1433" w:rsidRDefault="007B0740" w:rsidP="008604F1">
      <w:pPr>
        <w:shd w:val="clear" w:color="auto" w:fill="FFFFFF"/>
        <w:tabs>
          <w:tab w:val="left" w:pos="926"/>
        </w:tabs>
        <w:jc w:val="both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DC1433">
        <w:rPr>
          <w:rFonts w:ascii="Times New Roman" w:hAnsi="Times New Roman" w:cs="Times New Roman"/>
          <w:color w:val="000000"/>
          <w:sz w:val="24"/>
          <w:szCs w:val="24"/>
        </w:rPr>
        <w:t xml:space="preserve">     24.Положение о предоставлении методического дня.   </w:t>
      </w:r>
    </w:p>
    <w:tbl>
      <w:tblPr>
        <w:tblW w:w="5000" w:type="pct"/>
        <w:tblLook w:val="01E0"/>
      </w:tblPr>
      <w:tblGrid>
        <w:gridCol w:w="3192"/>
        <w:gridCol w:w="45"/>
        <w:gridCol w:w="3145"/>
        <w:gridCol w:w="91"/>
        <w:gridCol w:w="3241"/>
      </w:tblGrid>
      <w:tr w:rsidR="008D1E34" w:rsidRPr="008D1E34" w:rsidTr="00322F89">
        <w:trPr>
          <w:trHeight w:val="3899"/>
        </w:trPr>
        <w:tc>
          <w:tcPr>
            <w:tcW w:w="1666" w:type="pct"/>
            <w:gridSpan w:val="2"/>
          </w:tcPr>
          <w:p w:rsidR="008D1E34" w:rsidRPr="008D1E34" w:rsidRDefault="00AC03CE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8D1E34" w:rsidRPr="008D1E34">
              <w:rPr>
                <w:b/>
              </w:rPr>
              <w:t>РАСМОТРЕНО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</w:pPr>
            <w:r w:rsidRPr="008D1E34">
              <w:t>на собрании Трудового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</w:pPr>
            <w:r w:rsidRPr="008D1E34">
              <w:t>коллектива   МБОУ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</w:pPr>
            <w:r w:rsidRPr="008D1E34">
              <w:t>«Гимназия №21» Приволж</w:t>
            </w:r>
            <w:r w:rsidR="00DB1719">
              <w:t>-</w:t>
            </w:r>
            <w:r w:rsidRPr="008D1E34">
              <w:t>ского района г.Казани</w:t>
            </w:r>
            <w:r w:rsidR="00AC03CE">
              <w:t xml:space="preserve"> </w:t>
            </w:r>
            <w:r w:rsidRPr="008D1E34">
              <w:t>Протокол № ____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</w:pPr>
            <w:r w:rsidRPr="008D1E34">
              <w:t>от  «__» ___________  20___г.</w:t>
            </w:r>
          </w:p>
        </w:tc>
        <w:tc>
          <w:tcPr>
            <w:tcW w:w="1666" w:type="pct"/>
            <w:gridSpan w:val="2"/>
          </w:tcPr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  <w:r w:rsidRPr="008D1E34">
              <w:rPr>
                <w:b/>
              </w:rPr>
              <w:t>«СОГЛАСОВАНО»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u w:val="single"/>
              </w:rPr>
            </w:pPr>
            <w:r w:rsidRPr="008D1E34">
              <w:rPr>
                <w:u w:val="single"/>
              </w:rPr>
              <w:t>_______ Г.Х. Фаррахова</w:t>
            </w:r>
          </w:p>
          <w:p w:rsidR="008D1E34" w:rsidRPr="00DB1719" w:rsidRDefault="00DB1719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 xml:space="preserve">(подпись)      (Ф.И.О. </w:t>
            </w:r>
            <w:r w:rsidR="008D1E34" w:rsidRPr="00DB1719">
              <w:rPr>
                <w:sz w:val="20"/>
              </w:rPr>
              <w:t>председателя)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  <w:r w:rsidRPr="00DB1719">
              <w:rPr>
                <w:sz w:val="20"/>
              </w:rPr>
              <w:t>профкома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015110" w:rsidRDefault="00015110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     </w:t>
            </w:r>
          </w:p>
          <w:p w:rsidR="00015110" w:rsidRDefault="00015110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        </w:t>
            </w:r>
          </w:p>
          <w:p w:rsidR="00322F89" w:rsidRDefault="00322F89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322F89" w:rsidRDefault="00322F89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322F89" w:rsidRDefault="00322F89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322F89" w:rsidRDefault="00322F89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322F89" w:rsidRDefault="00322F89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605B6B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15110" w:rsidRDefault="008D1E34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5110">
              <w:rPr>
                <w:rFonts w:ascii="Times New Roman" w:hAnsi="Times New Roman" w:cs="Times New Roman"/>
                <w:b/>
                <w:sz w:val="28"/>
                <w:szCs w:val="24"/>
              </w:rPr>
              <w:t>Положение</w:t>
            </w:r>
            <w:r w:rsidR="000151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AC0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</w:t>
            </w:r>
            <w:r w:rsidRPr="008D1E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 </w:t>
            </w:r>
            <w:r w:rsidR="00015110">
              <w:rPr>
                <w:rFonts w:ascii="Times New Roman" w:hAnsi="Times New Roman" w:cs="Times New Roman"/>
                <w:b/>
                <w:sz w:val="24"/>
                <w:szCs w:val="24"/>
              </w:rPr>
              <w:t>условиях оплаты</w:t>
            </w:r>
            <w:r w:rsidR="00AC0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труда </w:t>
            </w:r>
            <w:r w:rsidRPr="008D1E34">
              <w:rPr>
                <w:rFonts w:ascii="Times New Roman" w:hAnsi="Times New Roman" w:cs="Times New Roman"/>
                <w:b/>
                <w:sz w:val="24"/>
                <w:szCs w:val="24"/>
              </w:rPr>
              <w:t>работников</w:t>
            </w:r>
            <w:r w:rsidR="00AC0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D1E34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  <w:r w:rsidR="00AC0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D1E34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015110">
              <w:rPr>
                <w:rFonts w:ascii="Times New Roman" w:hAnsi="Times New Roman" w:cs="Times New Roman"/>
                <w:b/>
                <w:sz w:val="24"/>
                <w:szCs w:val="24"/>
              </w:rPr>
              <w:t>Гим</w:t>
            </w:r>
            <w:r w:rsidR="008220BA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r w:rsidR="000151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зия </w:t>
            </w:r>
            <w:r w:rsidRPr="008D1E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№21» Приволжского района </w:t>
            </w:r>
            <w:r w:rsidR="000151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D1E34">
              <w:rPr>
                <w:rFonts w:ascii="Times New Roman" w:hAnsi="Times New Roman" w:cs="Times New Roman"/>
                <w:b/>
                <w:sz w:val="24"/>
                <w:szCs w:val="24"/>
              </w:rPr>
              <w:t>г.Казани</w:t>
            </w:r>
          </w:p>
          <w:p w:rsidR="00015110" w:rsidRDefault="00015110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5110" w:rsidRDefault="00015110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1E34" w:rsidRPr="00015110" w:rsidRDefault="008D1E34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E34">
              <w:rPr>
                <w:rFonts w:ascii="Times New Roman" w:hAnsi="Times New Roman" w:cs="Times New Roman"/>
                <w:b/>
                <w:sz w:val="24"/>
                <w:szCs w:val="24"/>
              </w:rPr>
              <w:t>1. Общие положения</w:t>
            </w:r>
          </w:p>
        </w:tc>
        <w:tc>
          <w:tcPr>
            <w:tcW w:w="1668" w:type="pct"/>
          </w:tcPr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  <w:r w:rsidRPr="008D1E34">
              <w:rPr>
                <w:b/>
              </w:rPr>
              <w:lastRenderedPageBreak/>
              <w:t>УТВЕРЖДАЮ»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</w:pPr>
            <w:r w:rsidRPr="008D1E34">
              <w:rPr>
                <w:u w:val="single"/>
              </w:rPr>
              <w:t xml:space="preserve">_____ </w:t>
            </w:r>
            <w:r w:rsidRPr="008D1E34">
              <w:t xml:space="preserve"> </w:t>
            </w:r>
            <w:r w:rsidRPr="008D1E34">
              <w:rPr>
                <w:u w:val="single"/>
              </w:rPr>
              <w:t xml:space="preserve"> Л. Г. Позднякова</w:t>
            </w:r>
          </w:p>
          <w:p w:rsidR="008D1E34" w:rsidRPr="00DB1719" w:rsidRDefault="00DB1719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  <w:sz w:val="20"/>
              </w:rPr>
            </w:pPr>
            <w:r>
              <w:rPr>
                <w:sz w:val="20"/>
              </w:rPr>
              <w:t xml:space="preserve">(подпись)      </w:t>
            </w:r>
            <w:r w:rsidR="008D1E34" w:rsidRPr="00DB1719">
              <w:rPr>
                <w:sz w:val="20"/>
              </w:rPr>
              <w:t xml:space="preserve"> (Ф.И.О. директора)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E34">
              <w:rPr>
                <w:rFonts w:ascii="Times New Roman" w:hAnsi="Times New Roman" w:cs="Times New Roman"/>
                <w:sz w:val="24"/>
                <w:szCs w:val="24"/>
              </w:rPr>
              <w:t>Приказ  № ____</w:t>
            </w:r>
          </w:p>
          <w:p w:rsidR="00AC03CE" w:rsidRDefault="00AC03CE" w:rsidP="008604F1">
            <w:pPr>
              <w:pStyle w:val="a8"/>
              <w:tabs>
                <w:tab w:val="clear" w:pos="4677"/>
                <w:tab w:val="clear" w:pos="9355"/>
              </w:tabs>
              <w:jc w:val="both"/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  <w:r w:rsidRPr="008D1E34">
              <w:t>от  «</w:t>
            </w:r>
            <w:r w:rsidRPr="008D1E34">
              <w:rPr>
                <w:u w:val="single"/>
              </w:rPr>
              <w:t xml:space="preserve"> ___ </w:t>
            </w:r>
            <w:r w:rsidRPr="008D1E34">
              <w:t xml:space="preserve">» </w:t>
            </w:r>
            <w:r w:rsidRPr="008D1E34">
              <w:rPr>
                <w:u w:val="single"/>
              </w:rPr>
              <w:t xml:space="preserve">_____ </w:t>
            </w:r>
            <w:r w:rsidRPr="008D1E34">
              <w:t>20___ г.</w:t>
            </w: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</w:tc>
      </w:tr>
      <w:tr w:rsidR="008D1E34" w:rsidRPr="008D1E34" w:rsidTr="00CB033A">
        <w:trPr>
          <w:trHeight w:val="112"/>
        </w:trPr>
        <w:tc>
          <w:tcPr>
            <w:tcW w:w="1643" w:type="pct"/>
          </w:tcPr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</w:pPr>
          </w:p>
        </w:tc>
        <w:tc>
          <w:tcPr>
            <w:tcW w:w="1642" w:type="pct"/>
            <w:gridSpan w:val="2"/>
          </w:tcPr>
          <w:p w:rsidR="008D1E34" w:rsidRPr="008D1E34" w:rsidRDefault="008D1E34" w:rsidP="008604F1">
            <w:pPr>
              <w:pStyle w:val="a8"/>
              <w:tabs>
                <w:tab w:val="clear" w:pos="4677"/>
                <w:tab w:val="clear" w:pos="9355"/>
              </w:tabs>
              <w:jc w:val="both"/>
              <w:rPr>
                <w:b/>
              </w:rPr>
            </w:pPr>
          </w:p>
        </w:tc>
        <w:tc>
          <w:tcPr>
            <w:tcW w:w="1715" w:type="pct"/>
            <w:gridSpan w:val="2"/>
          </w:tcPr>
          <w:p w:rsidR="008D1E34" w:rsidRPr="008D1E34" w:rsidRDefault="008D1E34" w:rsidP="008604F1">
            <w:pPr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1E34" w:rsidRPr="008D1E34" w:rsidRDefault="008D1E34" w:rsidP="00322F89">
      <w:pPr>
        <w:pStyle w:val="a8"/>
        <w:tabs>
          <w:tab w:val="clear" w:pos="4677"/>
          <w:tab w:val="clear" w:pos="9355"/>
        </w:tabs>
        <w:jc w:val="both"/>
        <w:rPr>
          <w:b/>
        </w:rPr>
      </w:pPr>
      <w:r w:rsidRPr="008D1E34">
        <w:rPr>
          <w:b/>
        </w:rPr>
        <w:t>1.1.</w:t>
      </w:r>
      <w:r w:rsidRPr="008D1E34">
        <w:t xml:space="preserve"> </w:t>
      </w:r>
      <w:r w:rsidR="00CB033A">
        <w:t xml:space="preserve"> </w:t>
      </w:r>
      <w:r w:rsidRPr="008D1E34">
        <w:t xml:space="preserve">Положение </w:t>
      </w:r>
      <w:r w:rsidR="00CB033A">
        <w:t xml:space="preserve">об оплате труда работников МБОУ </w:t>
      </w:r>
      <w:r w:rsidRPr="008D1E34">
        <w:t>«Гимназия №21</w:t>
      </w:r>
      <w:r w:rsidR="00CB033A">
        <w:t xml:space="preserve">» </w:t>
      </w:r>
      <w:r w:rsidRPr="008D1E34">
        <w:t>Приволжского</w:t>
      </w:r>
      <w:r w:rsidR="00CB033A">
        <w:t xml:space="preserve"> </w:t>
      </w:r>
      <w:r w:rsidRPr="008D1E34">
        <w:t xml:space="preserve">района г.Казани </w:t>
      </w:r>
      <w:r w:rsidR="00CB033A">
        <w:t xml:space="preserve"> </w:t>
      </w:r>
      <w:r w:rsidRPr="008D1E34">
        <w:t>(далее - Положение) разработано на основании:</w:t>
      </w:r>
    </w:p>
    <w:p w:rsidR="008D1E34" w:rsidRPr="008D1E34" w:rsidRDefault="008D1E34" w:rsidP="008604F1">
      <w:pPr>
        <w:widowControl/>
        <w:numPr>
          <w:ilvl w:val="0"/>
          <w:numId w:val="8"/>
        </w:numPr>
        <w:tabs>
          <w:tab w:val="clear" w:pos="1170"/>
          <w:tab w:val="left" w:pos="284"/>
        </w:tabs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Трудового Кодекса  Российской Федерации;</w:t>
      </w:r>
    </w:p>
    <w:p w:rsidR="008D1E34" w:rsidRPr="008D1E34" w:rsidRDefault="008D1E34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 xml:space="preserve">постановления Правительства Российской Федерации от 5 августа </w:t>
      </w:r>
      <w:smartTag w:uri="urn:schemas-microsoft-com:office:smarttags" w:element="metricconverter">
        <w:smartTagPr>
          <w:attr w:name="ProductID" w:val="2008 г"/>
        </w:smartTagPr>
        <w:r w:rsidRPr="008D1E34">
          <w:rPr>
            <w:rFonts w:ascii="Times New Roman" w:hAnsi="Times New Roman" w:cs="Times New Roman"/>
            <w:sz w:val="24"/>
            <w:szCs w:val="24"/>
          </w:rPr>
          <w:t>2008 г</w:t>
        </w:r>
      </w:smartTag>
      <w:r w:rsidRPr="008D1E34">
        <w:rPr>
          <w:rFonts w:ascii="Times New Roman" w:hAnsi="Times New Roman" w:cs="Times New Roman"/>
          <w:sz w:val="24"/>
          <w:szCs w:val="24"/>
        </w:rPr>
        <w:t>. N 583</w:t>
      </w:r>
      <w:r w:rsidR="0004211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8D1E34">
        <w:rPr>
          <w:rFonts w:ascii="Times New Roman" w:hAnsi="Times New Roman" w:cs="Times New Roman"/>
          <w:sz w:val="24"/>
          <w:szCs w:val="24"/>
        </w:rPr>
        <w:t xml:space="preserve"> "О введении новых систем оплаты труда работников бюджетных учреждений»;  </w:t>
      </w:r>
    </w:p>
    <w:p w:rsidR="008D1E34" w:rsidRPr="008D1E34" w:rsidRDefault="008D1E34" w:rsidP="008604F1">
      <w:pPr>
        <w:widowControl/>
        <w:numPr>
          <w:ilvl w:val="0"/>
          <w:numId w:val="8"/>
        </w:numPr>
        <w:tabs>
          <w:tab w:val="clear" w:pos="1170"/>
          <w:tab w:val="num" w:pos="284"/>
        </w:tabs>
        <w:autoSpaceDE/>
        <w:autoSpaceDN/>
        <w:adjustRightInd/>
        <w:ind w:left="284" w:hanging="319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color w:val="000000"/>
          <w:sz w:val="24"/>
          <w:szCs w:val="24"/>
        </w:rPr>
        <w:t>приказа Министерства образован</w:t>
      </w:r>
      <w:r w:rsidR="00042111">
        <w:rPr>
          <w:rFonts w:ascii="Times New Roman" w:hAnsi="Times New Roman" w:cs="Times New Roman"/>
          <w:color w:val="000000"/>
          <w:sz w:val="24"/>
          <w:szCs w:val="24"/>
        </w:rPr>
        <w:t>ия и науки Российской Федерации</w:t>
      </w:r>
      <w:r w:rsidRPr="008D1E34">
        <w:rPr>
          <w:rFonts w:ascii="Times New Roman" w:hAnsi="Times New Roman" w:cs="Times New Roman"/>
          <w:color w:val="000000"/>
          <w:sz w:val="24"/>
          <w:szCs w:val="24"/>
        </w:rPr>
        <w:t>(Минобрнауки Рос</w:t>
      </w:r>
      <w:r w:rsidR="00042111">
        <w:rPr>
          <w:rFonts w:ascii="Times New Roman" w:hAnsi="Times New Roman" w:cs="Times New Roman"/>
          <w:color w:val="000000"/>
          <w:sz w:val="24"/>
          <w:szCs w:val="24"/>
        </w:rPr>
        <w:t>-сии)от 31</w:t>
      </w:r>
      <w:r w:rsidRPr="008D1E34">
        <w:rPr>
          <w:rFonts w:ascii="Times New Roman" w:hAnsi="Times New Roman" w:cs="Times New Roman"/>
          <w:color w:val="000000"/>
          <w:sz w:val="24"/>
          <w:szCs w:val="24"/>
        </w:rPr>
        <w:t>октябр</w:t>
      </w:r>
      <w:r w:rsidR="00042111">
        <w:rPr>
          <w:rFonts w:ascii="Times New Roman" w:hAnsi="Times New Roman" w:cs="Times New Roman"/>
          <w:color w:val="000000"/>
          <w:sz w:val="24"/>
          <w:szCs w:val="24"/>
        </w:rPr>
        <w:t>я 2008</w:t>
      </w:r>
      <w:r w:rsidRPr="008D1E3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7C1CA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42111">
        <w:rPr>
          <w:rFonts w:ascii="Times New Roman" w:hAnsi="Times New Roman" w:cs="Times New Roman"/>
          <w:color w:val="000000"/>
          <w:sz w:val="24"/>
          <w:szCs w:val="24"/>
        </w:rPr>
        <w:t>N 335</w:t>
      </w:r>
      <w:r w:rsidRPr="008D1E34">
        <w:rPr>
          <w:rFonts w:ascii="Times New Roman" w:hAnsi="Times New Roman" w:cs="Times New Roman"/>
          <w:color w:val="000000"/>
          <w:sz w:val="24"/>
          <w:szCs w:val="24"/>
        </w:rPr>
        <w:t xml:space="preserve">"Об утверждении примерного положения об оплате труда </w:t>
      </w:r>
      <w:r w:rsidRPr="008D1E34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работников фе</w:t>
      </w:r>
      <w:r w:rsidR="00042111">
        <w:rPr>
          <w:rFonts w:ascii="Times New Roman" w:hAnsi="Times New Roman" w:cs="Times New Roman"/>
          <w:color w:val="000000"/>
          <w:sz w:val="24"/>
          <w:szCs w:val="24"/>
        </w:rPr>
        <w:t>деральных бюджетных учреждений,</w:t>
      </w:r>
      <w:r w:rsidRPr="008D1E34">
        <w:rPr>
          <w:rFonts w:ascii="Times New Roman" w:hAnsi="Times New Roman" w:cs="Times New Roman"/>
          <w:color w:val="000000"/>
          <w:sz w:val="24"/>
          <w:szCs w:val="24"/>
        </w:rPr>
        <w:t>находящихся в ведении Правитель</w:t>
      </w:r>
      <w:r w:rsidR="0004211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8D1E34">
        <w:rPr>
          <w:rFonts w:ascii="Times New Roman" w:hAnsi="Times New Roman" w:cs="Times New Roman"/>
          <w:color w:val="000000"/>
          <w:sz w:val="24"/>
          <w:szCs w:val="24"/>
        </w:rPr>
        <w:t>ства Российской Федерации, по виду экономической деятельности "Образование"</w:t>
      </w:r>
      <w:r w:rsidRPr="008D1E34">
        <w:rPr>
          <w:rFonts w:ascii="Times New Roman" w:hAnsi="Times New Roman" w:cs="Times New Roman"/>
          <w:sz w:val="24"/>
          <w:szCs w:val="24"/>
        </w:rPr>
        <w:t>;</w:t>
      </w:r>
    </w:p>
    <w:p w:rsidR="008D1E34" w:rsidRPr="008D1E34" w:rsidRDefault="00042111" w:rsidP="008604F1">
      <w:pPr>
        <w:widowControl/>
        <w:numPr>
          <w:ilvl w:val="0"/>
          <w:numId w:val="8"/>
        </w:numPr>
        <w:tabs>
          <w:tab w:val="clear" w:pos="1170"/>
          <w:tab w:val="num" w:pos="284"/>
        </w:tabs>
        <w:autoSpaceDE/>
        <w:autoSpaceDN/>
        <w:adjustRightInd/>
        <w:ind w:left="284" w:hanging="3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постановления </w:t>
      </w:r>
      <w:r w:rsidR="008D1E34" w:rsidRPr="008D1E34">
        <w:rPr>
          <w:rFonts w:ascii="Times New Roman" w:hAnsi="Times New Roman" w:cs="Times New Roman"/>
          <w:sz w:val="24"/>
          <w:szCs w:val="24"/>
        </w:rPr>
        <w:t>Кабинета Министров Рес</w:t>
      </w:r>
      <w:r>
        <w:rPr>
          <w:rFonts w:ascii="Times New Roman" w:hAnsi="Times New Roman" w:cs="Times New Roman"/>
          <w:sz w:val="24"/>
          <w:szCs w:val="24"/>
        </w:rPr>
        <w:t>публики Татарстан от 18.08.2008</w:t>
      </w:r>
      <w:r w:rsidR="008D1E34" w:rsidRPr="008D1E34">
        <w:rPr>
          <w:rFonts w:ascii="Times New Roman" w:hAnsi="Times New Roman" w:cs="Times New Roman"/>
          <w:sz w:val="24"/>
          <w:szCs w:val="24"/>
        </w:rPr>
        <w:t xml:space="preserve">года №592 «О введении новых систем оплаты труда работников государственных учреждений </w:t>
      </w:r>
      <w:r>
        <w:rPr>
          <w:rFonts w:ascii="Times New Roman" w:hAnsi="Times New Roman" w:cs="Times New Roman"/>
          <w:sz w:val="24"/>
          <w:szCs w:val="24"/>
        </w:rPr>
        <w:t>РТ</w:t>
      </w:r>
      <w:r w:rsidR="00CB033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B033A">
        <w:rPr>
          <w:rFonts w:ascii="Times New Roman" w:hAnsi="Times New Roman" w:cs="Times New Roman"/>
          <w:sz w:val="24"/>
          <w:szCs w:val="24"/>
        </w:rPr>
        <w:t>(</w:t>
      </w:r>
      <w:r w:rsidR="008D1E34" w:rsidRPr="008D1E34">
        <w:rPr>
          <w:rFonts w:ascii="Times New Roman" w:hAnsi="Times New Roman" w:cs="Times New Roman"/>
          <w:sz w:val="24"/>
          <w:szCs w:val="24"/>
        </w:rPr>
        <w:t>в редакции постановлений Кабинета Министров Республики Татарстан от 05.12.2008</w:t>
      </w:r>
      <w:r>
        <w:rPr>
          <w:rFonts w:ascii="Times New Roman" w:hAnsi="Times New Roman" w:cs="Times New Roman"/>
          <w:sz w:val="24"/>
          <w:szCs w:val="24"/>
        </w:rPr>
        <w:t xml:space="preserve"> г. </w:t>
      </w:r>
      <w:r w:rsidR="00CB033A">
        <w:rPr>
          <w:rFonts w:ascii="Times New Roman" w:hAnsi="Times New Roman" w:cs="Times New Roman"/>
          <w:sz w:val="24"/>
          <w:szCs w:val="24"/>
        </w:rPr>
        <w:t xml:space="preserve"> №869,</w:t>
      </w:r>
      <w:r>
        <w:rPr>
          <w:rFonts w:ascii="Times New Roman" w:hAnsi="Times New Roman" w:cs="Times New Roman"/>
          <w:sz w:val="24"/>
          <w:szCs w:val="24"/>
        </w:rPr>
        <w:t>от 02.02.2009г.</w:t>
      </w:r>
      <w:r w:rsidR="00CB033A">
        <w:rPr>
          <w:rFonts w:ascii="Times New Roman" w:hAnsi="Times New Roman" w:cs="Times New Roman"/>
          <w:sz w:val="24"/>
          <w:szCs w:val="24"/>
        </w:rPr>
        <w:t>№59</w:t>
      </w:r>
      <w:r>
        <w:rPr>
          <w:rFonts w:ascii="Times New Roman" w:hAnsi="Times New Roman" w:cs="Times New Roman"/>
          <w:sz w:val="24"/>
          <w:szCs w:val="24"/>
        </w:rPr>
        <w:t>,от 01.03.2010г.№102,от 14.07.2010г.</w:t>
      </w:r>
      <w:r w:rsidR="00CB033A">
        <w:rPr>
          <w:rFonts w:ascii="Times New Roman" w:hAnsi="Times New Roman" w:cs="Times New Roman"/>
          <w:sz w:val="24"/>
          <w:szCs w:val="24"/>
        </w:rPr>
        <w:t>№564,</w:t>
      </w:r>
      <w:r w:rsidR="008D1E34" w:rsidRPr="008D1E34">
        <w:rPr>
          <w:rFonts w:ascii="Times New Roman" w:hAnsi="Times New Roman" w:cs="Times New Roman"/>
          <w:sz w:val="24"/>
          <w:szCs w:val="24"/>
        </w:rPr>
        <w:t>от24.08.</w:t>
      </w:r>
      <w:r>
        <w:rPr>
          <w:rFonts w:ascii="Times New Roman" w:hAnsi="Times New Roman" w:cs="Times New Roman"/>
          <w:sz w:val="24"/>
          <w:szCs w:val="24"/>
        </w:rPr>
        <w:t>2010 №675</w:t>
      </w:r>
    </w:p>
    <w:p w:rsidR="008D1E34" w:rsidRPr="008D1E34" w:rsidRDefault="008D1E34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 w:hanging="319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постановления Исполнительного к</w:t>
      </w:r>
      <w:r w:rsidR="00042111">
        <w:rPr>
          <w:rFonts w:ascii="Times New Roman" w:hAnsi="Times New Roman" w:cs="Times New Roman"/>
          <w:sz w:val="24"/>
          <w:szCs w:val="24"/>
        </w:rPr>
        <w:t>омитета г. Казани от 11.01.2011</w:t>
      </w:r>
      <w:r w:rsidRPr="008D1E34">
        <w:rPr>
          <w:rFonts w:ascii="Times New Roman" w:hAnsi="Times New Roman" w:cs="Times New Roman"/>
          <w:sz w:val="24"/>
          <w:szCs w:val="24"/>
        </w:rPr>
        <w:t>«О внесении измене</w:t>
      </w:r>
      <w:r w:rsidR="00042111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ний в постановление Исполнительного комитета г.Казани от 25.08.2010 №7473 «Об ус</w:t>
      </w:r>
      <w:r w:rsidR="00042111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ловиях оплаты труда работников муниципальных учреждений г.Казани»;</w:t>
      </w:r>
    </w:p>
    <w:p w:rsidR="008D1E34" w:rsidRPr="008D1E34" w:rsidRDefault="0036675F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 w:hanging="31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14" w:history="1"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 xml:space="preserve">Постановление Кабинета </w:t>
        </w:r>
        <w:r w:rsidR="00042111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Министров РТ №688 от 19.08.2011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"О внесении изменений в Положение об условиях оплаты труда работников профессиональных квалификацион</w:t>
        </w:r>
        <w:r w:rsidR="00042111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-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ных групп должностей работников образования государственных учреждений</w:t>
        </w:r>
        <w:r w:rsidR="00042111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 xml:space="preserve"> РТ,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ут</w:t>
        </w:r>
        <w:r w:rsidR="00042111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-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вержденное постановлением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 xml:space="preserve"> Кабинетом Министров РТот 24.08.2010 №678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"Об услови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-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ях оплаты труда работников государственных учреждений Республики Татарстан"</w:t>
        </w:r>
      </w:hyperlink>
      <w:r w:rsidR="008D1E34" w:rsidRPr="008D1E34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D1E34" w:rsidRPr="008D1E34" w:rsidRDefault="008D1E34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A47DE">
        <w:rPr>
          <w:rFonts w:ascii="Times New Roman" w:hAnsi="Times New Roman" w:cs="Times New Roman"/>
          <w:sz w:val="24"/>
          <w:szCs w:val="24"/>
          <w:shd w:val="clear" w:color="auto" w:fill="FFFFFF"/>
        </w:rPr>
        <w:t>Постановление Кабинета Министров Республики Татарстан №347 от 28.04.2011 "О вне</w:t>
      </w:r>
      <w:r w:rsidR="009A47DE" w:rsidRPr="009A47DE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9A47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сении изменений в постановление Кабинета Министров Республики Татарстан №678 от 24.08.2010 "Об условиях оплаты труда работников государственных учреждений </w:t>
      </w:r>
      <w:r w:rsidR="009A47DE" w:rsidRPr="009A47D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РТ»; </w:t>
      </w:r>
    </w:p>
    <w:p w:rsidR="008D1E34" w:rsidRPr="008D1E34" w:rsidRDefault="0036675F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15" w:history="1"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Постановление Кабинета Министров Республи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ки Татарстан №356 от 30.04.2011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"О вне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-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сении изменений в постановление Кабинета Министров Республики Татарстан №678 от 24.08.2010 "Об условиях оплаты труда работников государственных учреждений Рес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-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публики Татарстан" (внесение корректировок в список наград)</w:t>
        </w:r>
      </w:hyperlink>
      <w:r w:rsidR="008D1E34" w:rsidRPr="008D1E34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D1E34" w:rsidRPr="008D1E34" w:rsidRDefault="0036675F" w:rsidP="008604F1">
      <w:pPr>
        <w:widowControl/>
        <w:numPr>
          <w:ilvl w:val="0"/>
          <w:numId w:val="8"/>
        </w:numPr>
        <w:tabs>
          <w:tab w:val="clear" w:pos="1170"/>
          <w:tab w:val="num" w:pos="284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16" w:history="1"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Постановление Кабинета Министров РТ №700 от 24.08.2011 "О внесении изменений в постановление Кабинета Министров Республики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 xml:space="preserve"> Татар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softHyphen/>
          <w:t>стан от 24.08.2010 №674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«О раз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-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мере тарифной ставки (оклада) первого разряда, минимальных базовых окладов (долж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-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ностных окладов) работников государственных учреждений Республики Татарстан"</w:t>
        </w:r>
      </w:hyperlink>
      <w:r w:rsidR="008D1E34" w:rsidRPr="008D1E34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D1E34" w:rsidRPr="008D1E34" w:rsidRDefault="0036675F" w:rsidP="008604F1">
      <w:pPr>
        <w:widowControl/>
        <w:numPr>
          <w:ilvl w:val="0"/>
          <w:numId w:val="8"/>
        </w:numPr>
        <w:tabs>
          <w:tab w:val="clear" w:pos="1170"/>
          <w:tab w:val="num" w:pos="284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17" w:history="1"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Постановление Кабинета Министров Республик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и Татарстан от 19сентября 2011г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 xml:space="preserve"> N 778 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 xml:space="preserve"> 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"О внесении изменения в Положение об условиях оплаты труда работников профес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 xml:space="preserve">си- 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ональных квалификационных групп должностей работников образования государствен</w:t>
        </w:r>
        <w:r w:rsidR="009A47DE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-ных учреждений РТ,</w:t>
        </w:r>
        <w:r w:rsidR="008D1E34" w:rsidRPr="008D1E34">
          <w:rPr>
            <w:rStyle w:val="ad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утвержденное постановлением Кабинета Министров Республики Татарстан от 24.08.2010 N 678 "Об условиях оплаты труда работников государственных учреждений Республики Татарстан"</w:t>
        </w:r>
      </w:hyperlink>
      <w:r w:rsidR="008D1E34" w:rsidRPr="008D1E34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6B1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</w:p>
    <w:p w:rsidR="008D1E34" w:rsidRPr="008D1E34" w:rsidRDefault="0036675F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8D1E34" w:rsidRPr="008D1E34">
          <w:rPr>
            <w:rFonts w:ascii="Times New Roman" w:hAnsi="Times New Roman" w:cs="Times New Roman"/>
            <w:sz w:val="24"/>
            <w:szCs w:val="24"/>
          </w:rPr>
          <w:t>Постановление Кабинет</w:t>
        </w:r>
        <w:r w:rsidR="006B14CF">
          <w:rPr>
            <w:rFonts w:ascii="Times New Roman" w:hAnsi="Times New Roman" w:cs="Times New Roman"/>
            <w:sz w:val="24"/>
            <w:szCs w:val="24"/>
          </w:rPr>
          <w:t>а Министров № 600 от 26.08.2013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"О внесении изменений в пос</w:t>
        </w:r>
        <w:r w:rsidR="006B14CF">
          <w:rPr>
            <w:rFonts w:ascii="Times New Roman" w:hAnsi="Times New Roman" w:cs="Times New Roman"/>
            <w:sz w:val="24"/>
            <w:szCs w:val="24"/>
          </w:rPr>
          <w:t>-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тановление Кабинета Министров Респу</w:t>
        </w:r>
        <w:r w:rsidR="006B14CF">
          <w:rPr>
            <w:rFonts w:ascii="Times New Roman" w:hAnsi="Times New Roman" w:cs="Times New Roman"/>
            <w:sz w:val="24"/>
            <w:szCs w:val="24"/>
          </w:rPr>
          <w:t>блики Татарстан от24.08.2010 №678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«Об услови</w:t>
        </w:r>
        <w:r w:rsidR="006B14CF">
          <w:rPr>
            <w:rFonts w:ascii="Times New Roman" w:hAnsi="Times New Roman" w:cs="Times New Roman"/>
            <w:sz w:val="24"/>
            <w:szCs w:val="24"/>
          </w:rPr>
          <w:t>-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ях оплаты труда работников государственных учреждений Республики Татарстан»"</w:t>
        </w:r>
      </w:hyperlink>
      <w:r w:rsidR="008D1E34" w:rsidRPr="008D1E34">
        <w:rPr>
          <w:rFonts w:ascii="Times New Roman" w:hAnsi="Times New Roman" w:cs="Times New Roman"/>
          <w:sz w:val="24"/>
          <w:szCs w:val="24"/>
        </w:rPr>
        <w:t>;</w:t>
      </w:r>
    </w:p>
    <w:p w:rsidR="008D1E34" w:rsidRPr="008D1E34" w:rsidRDefault="0036675F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hyperlink r:id="rId19" w:history="1">
        <w:r w:rsidR="008D1E34" w:rsidRPr="008D1E34">
          <w:rPr>
            <w:rFonts w:ascii="Times New Roman" w:hAnsi="Times New Roman" w:cs="Times New Roman"/>
            <w:sz w:val="24"/>
            <w:szCs w:val="24"/>
          </w:rPr>
          <w:t>Постановление Кабинета Министров</w:t>
        </w:r>
        <w:r w:rsidR="00CB033A">
          <w:rPr>
            <w:rFonts w:ascii="Times New Roman" w:hAnsi="Times New Roman" w:cs="Times New Roman"/>
            <w:sz w:val="24"/>
            <w:szCs w:val="24"/>
          </w:rPr>
          <w:t xml:space="preserve"> № 693 от 30.09.2013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"Об увеличении оплаты труда работ</w:t>
        </w:r>
        <w:r w:rsidR="00CB033A">
          <w:rPr>
            <w:rFonts w:ascii="Times New Roman" w:hAnsi="Times New Roman" w:cs="Times New Roman"/>
            <w:sz w:val="24"/>
            <w:szCs w:val="24"/>
          </w:rPr>
          <w:t>-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ников государственных учреждений Республики Татарстан»"</w:t>
        </w:r>
      </w:hyperlink>
      <w:r w:rsidR="008D1E34" w:rsidRPr="008D1E34">
        <w:rPr>
          <w:rFonts w:ascii="Times New Roman" w:hAnsi="Times New Roman" w:cs="Times New Roman"/>
          <w:sz w:val="24"/>
          <w:szCs w:val="24"/>
        </w:rPr>
        <w:t>;</w:t>
      </w:r>
    </w:p>
    <w:p w:rsidR="008D1E34" w:rsidRPr="008D1E34" w:rsidRDefault="0036675F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hyperlink r:id="rId20" w:history="1">
        <w:r w:rsidR="008D1E34" w:rsidRPr="008D1E34">
          <w:rPr>
            <w:rFonts w:ascii="Times New Roman" w:hAnsi="Times New Roman" w:cs="Times New Roman"/>
            <w:sz w:val="24"/>
            <w:szCs w:val="24"/>
          </w:rPr>
          <w:t>Постановление Кабинета Министров № 1024 от 23.12.2013 "О внесении изменений в постановление Кабинета Министров Республики Татарстан от 24.08.2010 № 674 «О размере тариф</w:t>
        </w:r>
        <w:r w:rsidR="00B60346">
          <w:rPr>
            <w:rFonts w:ascii="Times New Roman" w:hAnsi="Times New Roman" w:cs="Times New Roman"/>
            <w:sz w:val="24"/>
            <w:szCs w:val="24"/>
          </w:rPr>
          <w:t>-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ной ставки (оклада) первого разряда, минимальных базовых окладов (должностных окладов) работников госуд</w:t>
        </w:r>
        <w:r w:rsidR="006B14CF">
          <w:rPr>
            <w:rFonts w:ascii="Times New Roman" w:hAnsi="Times New Roman" w:cs="Times New Roman"/>
            <w:sz w:val="24"/>
            <w:szCs w:val="24"/>
          </w:rPr>
          <w:t>арственных учреждений Респуб.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Татарстан»"</w:t>
        </w:r>
      </w:hyperlink>
      <w:r w:rsidR="008D1E34" w:rsidRPr="008D1E34">
        <w:rPr>
          <w:rFonts w:ascii="Times New Roman" w:hAnsi="Times New Roman" w:cs="Times New Roman"/>
          <w:sz w:val="24"/>
          <w:szCs w:val="24"/>
        </w:rPr>
        <w:t>;</w:t>
      </w:r>
    </w:p>
    <w:p w:rsidR="008D1E34" w:rsidRPr="008D1E34" w:rsidRDefault="0036675F" w:rsidP="008604F1">
      <w:pPr>
        <w:widowControl/>
        <w:numPr>
          <w:ilvl w:val="0"/>
          <w:numId w:val="8"/>
        </w:numPr>
        <w:tabs>
          <w:tab w:val="clear" w:pos="117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8D1E34" w:rsidRPr="008D1E34">
          <w:rPr>
            <w:rFonts w:ascii="Times New Roman" w:hAnsi="Times New Roman" w:cs="Times New Roman"/>
            <w:sz w:val="24"/>
            <w:szCs w:val="24"/>
          </w:rPr>
          <w:t>Постановление Кабинета Министров № 1105 от 31.12.2013 "О внесении изменений в постановление Кабинета Министров Респу</w:t>
        </w:r>
        <w:r w:rsidR="006B14CF">
          <w:rPr>
            <w:rFonts w:ascii="Times New Roman" w:hAnsi="Times New Roman" w:cs="Times New Roman"/>
            <w:sz w:val="24"/>
            <w:szCs w:val="24"/>
          </w:rPr>
          <w:t>блики Татарстан от 24.08.2010 №678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"Об ус</w:t>
        </w:r>
        <w:r w:rsidR="006B14CF">
          <w:rPr>
            <w:rFonts w:ascii="Times New Roman" w:hAnsi="Times New Roman" w:cs="Times New Roman"/>
            <w:sz w:val="24"/>
            <w:szCs w:val="24"/>
          </w:rPr>
          <w:t>-</w:t>
        </w:r>
        <w:r w:rsidR="008D1E34" w:rsidRPr="008D1E34">
          <w:rPr>
            <w:rFonts w:ascii="Times New Roman" w:hAnsi="Times New Roman" w:cs="Times New Roman"/>
            <w:sz w:val="24"/>
            <w:szCs w:val="24"/>
          </w:rPr>
          <w:t>ловиях оплаты труда работников государственных учреждений Республики Татарстан"</w:t>
        </w:r>
      </w:hyperlink>
    </w:p>
    <w:p w:rsidR="008D1E34" w:rsidRPr="008D1E34" w:rsidRDefault="00CB033A" w:rsidP="008604F1">
      <w:pPr>
        <w:widowControl/>
        <w:numPr>
          <w:ilvl w:val="0"/>
          <w:numId w:val="8"/>
        </w:numPr>
        <w:tabs>
          <w:tab w:val="clear" w:pos="1170"/>
          <w:tab w:val="num" w:pos="284"/>
        </w:tabs>
        <w:autoSpaceDE/>
        <w:autoSpaceDN/>
        <w:adjustRightInd/>
        <w:ind w:left="284" w:hanging="3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Устава МБОУ «Гимназия №21» Приволж</w:t>
      </w:r>
      <w:r w:rsidR="008D1E34" w:rsidRPr="008D1E34">
        <w:rPr>
          <w:rFonts w:ascii="Times New Roman" w:hAnsi="Times New Roman" w:cs="Times New Roman"/>
          <w:sz w:val="24"/>
          <w:szCs w:val="24"/>
        </w:rPr>
        <w:t>ского района г.Казани.</w:t>
      </w:r>
      <w:r w:rsidR="008D1E34" w:rsidRPr="008D1E3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D1E34" w:rsidRPr="008D1E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1E34" w:rsidRPr="008D1E34" w:rsidRDefault="008D1E34" w:rsidP="008604F1">
      <w:pPr>
        <w:ind w:right="-1" w:firstLine="1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1.2.</w:t>
      </w:r>
      <w:r w:rsidRPr="008D1E34">
        <w:rPr>
          <w:rFonts w:ascii="Times New Roman" w:hAnsi="Times New Roman" w:cs="Times New Roman"/>
          <w:sz w:val="24"/>
          <w:szCs w:val="24"/>
        </w:rPr>
        <w:t xml:space="preserve"> Заработная пла</w:t>
      </w:r>
      <w:r w:rsidR="006B14CF">
        <w:rPr>
          <w:rFonts w:ascii="Times New Roman" w:hAnsi="Times New Roman" w:cs="Times New Roman"/>
          <w:sz w:val="24"/>
          <w:szCs w:val="24"/>
        </w:rPr>
        <w:t>та работников школы</w:t>
      </w:r>
      <w:r w:rsidRPr="008D1E34">
        <w:rPr>
          <w:rFonts w:ascii="Times New Roman" w:hAnsi="Times New Roman" w:cs="Times New Roman"/>
          <w:sz w:val="24"/>
          <w:szCs w:val="24"/>
        </w:rPr>
        <w:t>(без учета премий), устанавливаемая в соответс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твии с локальными нормативными</w:t>
      </w:r>
      <w:r w:rsidR="006B14CF">
        <w:rPr>
          <w:rFonts w:ascii="Times New Roman" w:hAnsi="Times New Roman" w:cs="Times New Roman"/>
          <w:sz w:val="24"/>
          <w:szCs w:val="24"/>
        </w:rPr>
        <w:t xml:space="preserve"> актами учреждения образования,</w:t>
      </w:r>
      <w:r w:rsidRPr="008D1E34">
        <w:rPr>
          <w:rFonts w:ascii="Times New Roman" w:hAnsi="Times New Roman" w:cs="Times New Roman"/>
          <w:sz w:val="24"/>
          <w:szCs w:val="24"/>
        </w:rPr>
        <w:t>которые разрабатыва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ются</w:t>
      </w:r>
      <w:r w:rsidR="006B14CF">
        <w:rPr>
          <w:rFonts w:ascii="Times New Roman" w:hAnsi="Times New Roman" w:cs="Times New Roman"/>
          <w:sz w:val="24"/>
          <w:szCs w:val="24"/>
        </w:rPr>
        <w:t xml:space="preserve"> с учетом настоящего Положения,</w:t>
      </w:r>
      <w:r w:rsidRPr="008D1E34">
        <w:rPr>
          <w:rFonts w:ascii="Times New Roman" w:hAnsi="Times New Roman" w:cs="Times New Roman"/>
          <w:sz w:val="24"/>
          <w:szCs w:val="24"/>
        </w:rPr>
        <w:t>не мож</w:t>
      </w:r>
      <w:r w:rsidR="006B14CF">
        <w:rPr>
          <w:rFonts w:ascii="Times New Roman" w:hAnsi="Times New Roman" w:cs="Times New Roman"/>
          <w:sz w:val="24"/>
          <w:szCs w:val="24"/>
        </w:rPr>
        <w:t>ет быть меньше заработной платы</w:t>
      </w:r>
      <w:r w:rsidRPr="008D1E34">
        <w:rPr>
          <w:rFonts w:ascii="Times New Roman" w:hAnsi="Times New Roman" w:cs="Times New Roman"/>
          <w:sz w:val="24"/>
          <w:szCs w:val="24"/>
        </w:rPr>
        <w:t>(без учета премий), выплачиваемой на основе Единой тарифной сетки по оплате труда работников учреждений образования на 1 сентября 2013 года, при условии сохранения объема долж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ностных обязанностей работников и выполнения ими работ той же квалификации.</w:t>
      </w:r>
    </w:p>
    <w:p w:rsidR="008D1E34" w:rsidRPr="008D1E34" w:rsidRDefault="008D1E34" w:rsidP="008604F1">
      <w:pPr>
        <w:ind w:right="-1" w:firstLine="1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1.3.</w:t>
      </w:r>
      <w:r w:rsidR="00B60346">
        <w:rPr>
          <w:rFonts w:ascii="Times New Roman" w:hAnsi="Times New Roman" w:cs="Times New Roman"/>
          <w:sz w:val="24"/>
          <w:szCs w:val="24"/>
        </w:rPr>
        <w:t xml:space="preserve"> Оплата труда </w:t>
      </w:r>
      <w:r w:rsidRPr="008D1E34">
        <w:rPr>
          <w:rFonts w:ascii="Times New Roman" w:hAnsi="Times New Roman" w:cs="Times New Roman"/>
          <w:sz w:val="24"/>
          <w:szCs w:val="24"/>
        </w:rPr>
        <w:t>библиотечных и других работников учреждения, не относящихся к ра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ботникам образования, осуществляется в учреждении применительно к ПКГ по соответс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lastRenderedPageBreak/>
        <w:t>твующим видам экономической деятельности.</w:t>
      </w:r>
    </w:p>
    <w:p w:rsidR="008D1E34" w:rsidRPr="008D1E34" w:rsidRDefault="008D1E34" w:rsidP="008604F1">
      <w:pPr>
        <w:ind w:right="-1" w:hanging="425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 xml:space="preserve">        1.4.</w:t>
      </w:r>
      <w:r w:rsidRPr="008D1E34">
        <w:rPr>
          <w:rFonts w:ascii="Times New Roman" w:hAnsi="Times New Roman" w:cs="Times New Roman"/>
          <w:sz w:val="24"/>
          <w:szCs w:val="24"/>
        </w:rPr>
        <w:t xml:space="preserve"> Месячная заработная плата работника, полностью отработавшего за этот период норму ра</w:t>
      </w:r>
      <w:r w:rsidR="00B60346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бочего вре</w:t>
      </w:r>
      <w:r w:rsidR="00B60346">
        <w:rPr>
          <w:rFonts w:ascii="Times New Roman" w:hAnsi="Times New Roman" w:cs="Times New Roman"/>
          <w:sz w:val="24"/>
          <w:szCs w:val="24"/>
        </w:rPr>
        <w:t>мени и выполнившего норму труда(трудовые обязанности),</w:t>
      </w:r>
      <w:r w:rsidRPr="008D1E34">
        <w:rPr>
          <w:rFonts w:ascii="Times New Roman" w:hAnsi="Times New Roman" w:cs="Times New Roman"/>
          <w:sz w:val="24"/>
          <w:szCs w:val="24"/>
        </w:rPr>
        <w:t>не может быть ниже мини</w:t>
      </w:r>
      <w:r w:rsidR="00B60346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мального размера оплаты труда.</w:t>
      </w:r>
    </w:p>
    <w:p w:rsidR="008D1E34" w:rsidRPr="008D1E34" w:rsidRDefault="008D1E34" w:rsidP="008604F1">
      <w:pPr>
        <w:tabs>
          <w:tab w:val="left" w:pos="709"/>
          <w:tab w:val="left" w:pos="851"/>
        </w:tabs>
        <w:ind w:right="-1" w:firstLine="1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1.5.</w:t>
      </w:r>
      <w:r w:rsidRPr="008D1E34">
        <w:rPr>
          <w:rFonts w:ascii="Times New Roman" w:hAnsi="Times New Roman" w:cs="Times New Roman"/>
          <w:sz w:val="24"/>
          <w:szCs w:val="24"/>
        </w:rPr>
        <w:t xml:space="preserve"> Оплата труда работников, занятых по совместительству, а также на условиях неполно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го рабочего времени, производится пропорционально отработанному времени либо в зави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симости от выполненного объема работ.</w:t>
      </w:r>
    </w:p>
    <w:p w:rsidR="008D1E34" w:rsidRPr="006B14CF" w:rsidRDefault="008D1E34" w:rsidP="008604F1">
      <w:pPr>
        <w:tabs>
          <w:tab w:val="left" w:pos="709"/>
          <w:tab w:val="left" w:pos="851"/>
        </w:tabs>
        <w:ind w:right="-1" w:firstLine="1"/>
        <w:jc w:val="both"/>
        <w:rPr>
          <w:rFonts w:ascii="Times New Roman" w:hAnsi="Times New Roman" w:cs="Times New Roman"/>
          <w:sz w:val="22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1.6.</w:t>
      </w:r>
      <w:r w:rsidR="0035544F">
        <w:rPr>
          <w:rFonts w:ascii="Times New Roman" w:hAnsi="Times New Roman" w:cs="Times New Roman"/>
          <w:sz w:val="24"/>
          <w:szCs w:val="24"/>
        </w:rPr>
        <w:t xml:space="preserve"> Введение в ОУ</w:t>
      </w:r>
      <w:r w:rsidRPr="008D1E34">
        <w:rPr>
          <w:rFonts w:ascii="Times New Roman" w:hAnsi="Times New Roman" w:cs="Times New Roman"/>
          <w:sz w:val="24"/>
          <w:szCs w:val="24"/>
        </w:rPr>
        <w:t xml:space="preserve"> новых систем оплаты труда не может рассматриваться как основание   для отказа от п</w:t>
      </w:r>
      <w:r w:rsidR="006B14CF">
        <w:rPr>
          <w:rFonts w:ascii="Times New Roman" w:hAnsi="Times New Roman" w:cs="Times New Roman"/>
          <w:sz w:val="24"/>
          <w:szCs w:val="24"/>
        </w:rPr>
        <w:t>редоставления льгот и гарантий,</w:t>
      </w:r>
      <w:r w:rsidRPr="008D1E34">
        <w:rPr>
          <w:rFonts w:ascii="Times New Roman" w:hAnsi="Times New Roman" w:cs="Times New Roman"/>
          <w:sz w:val="24"/>
          <w:szCs w:val="24"/>
        </w:rPr>
        <w:t>установле</w:t>
      </w:r>
      <w:r w:rsidR="006B14CF">
        <w:rPr>
          <w:rFonts w:ascii="Times New Roman" w:hAnsi="Times New Roman" w:cs="Times New Roman"/>
          <w:sz w:val="24"/>
          <w:szCs w:val="24"/>
        </w:rPr>
        <w:t xml:space="preserve">нных </w:t>
      </w:r>
      <w:r w:rsidR="006B14CF" w:rsidRPr="006B14CF">
        <w:rPr>
          <w:rFonts w:ascii="Times New Roman" w:hAnsi="Times New Roman" w:cs="Times New Roman"/>
          <w:sz w:val="22"/>
          <w:szCs w:val="24"/>
        </w:rPr>
        <w:t>трудовым законодательством</w:t>
      </w:r>
    </w:p>
    <w:p w:rsidR="008D1E34" w:rsidRPr="008D1E34" w:rsidRDefault="008D1E34" w:rsidP="008604F1">
      <w:pPr>
        <w:tabs>
          <w:tab w:val="left" w:pos="709"/>
        </w:tabs>
        <w:ind w:right="-1" w:firstLine="1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1.7.</w:t>
      </w:r>
      <w:r w:rsidRPr="008D1E34">
        <w:rPr>
          <w:rFonts w:ascii="Times New Roman" w:hAnsi="Times New Roman" w:cs="Times New Roman"/>
          <w:sz w:val="24"/>
          <w:szCs w:val="24"/>
        </w:rPr>
        <w:t xml:space="preserve"> Системы оплаты труда в учреждение устанавливаются коллективными договорами,</w:t>
      </w:r>
      <w:r w:rsidR="00B60346">
        <w:rPr>
          <w:rFonts w:ascii="Times New Roman" w:hAnsi="Times New Roman" w:cs="Times New Roman"/>
          <w:sz w:val="24"/>
          <w:szCs w:val="24"/>
        </w:rPr>
        <w:t xml:space="preserve"> </w:t>
      </w:r>
      <w:r w:rsidRPr="008D1E34">
        <w:rPr>
          <w:rFonts w:ascii="Times New Roman" w:hAnsi="Times New Roman" w:cs="Times New Roman"/>
          <w:sz w:val="24"/>
          <w:szCs w:val="24"/>
        </w:rPr>
        <w:t>террито</w:t>
      </w:r>
      <w:r w:rsidR="00B60346">
        <w:rPr>
          <w:rFonts w:ascii="Times New Roman" w:hAnsi="Times New Roman" w:cs="Times New Roman"/>
          <w:sz w:val="24"/>
          <w:szCs w:val="24"/>
        </w:rPr>
        <w:t>риальны</w:t>
      </w:r>
      <w:r w:rsidR="006B14CF">
        <w:rPr>
          <w:rFonts w:ascii="Times New Roman" w:hAnsi="Times New Roman" w:cs="Times New Roman"/>
          <w:sz w:val="24"/>
          <w:szCs w:val="24"/>
        </w:rPr>
        <w:t>ми и отраслевыми соглашениями,</w:t>
      </w:r>
      <w:r w:rsidRPr="008D1E34">
        <w:rPr>
          <w:rFonts w:ascii="Times New Roman" w:hAnsi="Times New Roman" w:cs="Times New Roman"/>
          <w:sz w:val="24"/>
          <w:szCs w:val="24"/>
        </w:rPr>
        <w:t>локальн</w:t>
      </w:r>
      <w:r w:rsidR="006B14CF">
        <w:rPr>
          <w:rFonts w:ascii="Times New Roman" w:hAnsi="Times New Roman" w:cs="Times New Roman"/>
          <w:sz w:val="24"/>
          <w:szCs w:val="24"/>
        </w:rPr>
        <w:t>ыми нормативными актами,</w:t>
      </w:r>
      <w:r w:rsidRPr="008D1E34">
        <w:rPr>
          <w:rFonts w:ascii="Times New Roman" w:hAnsi="Times New Roman" w:cs="Times New Roman"/>
          <w:sz w:val="24"/>
          <w:szCs w:val="24"/>
        </w:rPr>
        <w:t>при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нимаемыми в соответствии с трудовым законодательством, иными нормативными право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выми актами Российс</w:t>
      </w:r>
      <w:r w:rsidR="006B14CF">
        <w:rPr>
          <w:rFonts w:ascii="Times New Roman" w:hAnsi="Times New Roman" w:cs="Times New Roman"/>
          <w:sz w:val="24"/>
          <w:szCs w:val="24"/>
        </w:rPr>
        <w:t>кой Федерации,Республики Татарстан и ИКМО</w:t>
      </w:r>
      <w:r w:rsidR="00B60346">
        <w:rPr>
          <w:rFonts w:ascii="Times New Roman" w:hAnsi="Times New Roman" w:cs="Times New Roman"/>
          <w:sz w:val="24"/>
          <w:szCs w:val="24"/>
        </w:rPr>
        <w:t>г.</w:t>
      </w:r>
      <w:r w:rsidR="006B14CF">
        <w:rPr>
          <w:rFonts w:ascii="Times New Roman" w:hAnsi="Times New Roman" w:cs="Times New Roman"/>
          <w:sz w:val="24"/>
          <w:szCs w:val="24"/>
        </w:rPr>
        <w:t>Казани,</w:t>
      </w:r>
      <w:r w:rsidRPr="008D1E34">
        <w:rPr>
          <w:rFonts w:ascii="Times New Roman" w:hAnsi="Times New Roman" w:cs="Times New Roman"/>
          <w:sz w:val="24"/>
          <w:szCs w:val="24"/>
        </w:rPr>
        <w:t>содержащи</w:t>
      </w:r>
      <w:r w:rsidR="006B14CF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ми нормы трудового права, и настоящим Положением.</w:t>
      </w:r>
    </w:p>
    <w:p w:rsidR="008D1E34" w:rsidRPr="008D1E34" w:rsidRDefault="008D1E34" w:rsidP="008604F1">
      <w:pPr>
        <w:tabs>
          <w:tab w:val="left" w:pos="709"/>
        </w:tabs>
        <w:ind w:left="851" w:right="-1" w:hanging="425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В настоящем Положении используются следующие понятия и определения:</w:t>
      </w:r>
    </w:p>
    <w:p w:rsidR="008D1E34" w:rsidRPr="008D1E34" w:rsidRDefault="008D1E34" w:rsidP="008604F1">
      <w:pPr>
        <w:pStyle w:val="afd"/>
        <w:numPr>
          <w:ilvl w:val="0"/>
          <w:numId w:val="11"/>
        </w:numPr>
        <w:tabs>
          <w:tab w:val="clear" w:pos="765"/>
        </w:tabs>
        <w:ind w:left="284"/>
        <w:contextualSpacing/>
        <w:jc w:val="both"/>
      </w:pPr>
      <w:r w:rsidRPr="008D1E34">
        <w:rPr>
          <w:b/>
        </w:rPr>
        <w:t>система оплаты труда</w:t>
      </w:r>
      <w:r w:rsidRPr="008D1E34">
        <w:t xml:space="preserve"> - совокупность норм, определяющих условия и размеры оплаты труда работников учреждений, включая размеры базовых окладов (базовых должност</w:t>
      </w:r>
      <w:r w:rsidR="006B14CF">
        <w:t>-ных окладов,</w:t>
      </w:r>
      <w:r w:rsidRPr="008D1E34">
        <w:t>ба</w:t>
      </w:r>
      <w:r w:rsidR="006B14CF">
        <w:t>зовых ставок заработной платы),</w:t>
      </w:r>
      <w:r w:rsidRPr="008D1E34">
        <w:t>окладов (должностных окладов, тариф</w:t>
      </w:r>
      <w:r w:rsidR="006B14CF">
        <w:t>-ных ставок),</w:t>
      </w:r>
      <w:r w:rsidRPr="008D1E34">
        <w:t>а также выплаты компенсационн</w:t>
      </w:r>
      <w:r w:rsidR="006B14CF">
        <w:t>ого и стимулирующего характера,</w:t>
      </w:r>
      <w:r w:rsidRPr="008D1E34">
        <w:t>установ</w:t>
      </w:r>
      <w:r w:rsidR="006B14CF">
        <w:t>-</w:t>
      </w:r>
      <w:r w:rsidRPr="008D1E34">
        <w:t>ленных в соответствии с</w:t>
      </w:r>
      <w:r w:rsidR="006B14CF">
        <w:t xml:space="preserve"> федеральным законодательством,</w:t>
      </w:r>
      <w:r w:rsidRPr="008D1E34">
        <w:t xml:space="preserve">настоящим Законом и иными нормативными правовыми актами Российской Федерации и Республики Татарстан; </w:t>
      </w:r>
    </w:p>
    <w:p w:rsidR="008D1E34" w:rsidRPr="008D1E34" w:rsidRDefault="008D1E34" w:rsidP="008604F1">
      <w:pPr>
        <w:pStyle w:val="afe"/>
        <w:widowControl w:val="0"/>
        <w:numPr>
          <w:ilvl w:val="0"/>
          <w:numId w:val="11"/>
        </w:numPr>
        <w:tabs>
          <w:tab w:val="clear" w:pos="765"/>
        </w:tabs>
        <w:autoSpaceDE w:val="0"/>
        <w:autoSpaceDN w:val="0"/>
        <w:adjustRightInd w:val="0"/>
        <w:spacing w:after="0"/>
        <w:ind w:left="284"/>
        <w:jc w:val="both"/>
      </w:pPr>
      <w:r w:rsidRPr="008D1E34">
        <w:rPr>
          <w:b/>
        </w:rPr>
        <w:t>базовый оклад</w:t>
      </w:r>
      <w:r w:rsidRPr="008D1E34">
        <w:t xml:space="preserve"> (базовый должностной оклад), </w:t>
      </w:r>
      <w:r w:rsidRPr="008D1E34">
        <w:rPr>
          <w:b/>
        </w:rPr>
        <w:t xml:space="preserve">базовая ставка заработной платы </w:t>
      </w:r>
      <w:r w:rsidR="00B60346">
        <w:t>–</w:t>
      </w:r>
      <w:r w:rsidRPr="008D1E34">
        <w:t xml:space="preserve"> минимал</w:t>
      </w:r>
      <w:r w:rsidR="00A70263">
        <w:t>ьные оклад (должностной оклад),</w:t>
      </w:r>
      <w:r w:rsidRPr="008D1E34">
        <w:t>ставка заработной платы работника учрежде</w:t>
      </w:r>
      <w:r w:rsidR="00A70263">
        <w:t>-</w:t>
      </w:r>
      <w:r w:rsidRPr="008D1E34">
        <w:t>ния, осуществляющего профессиональную деятельность по профессии рабочего или должности руко</w:t>
      </w:r>
      <w:r w:rsidR="00B60346">
        <w:t>-</w:t>
      </w:r>
      <w:r w:rsidRPr="008D1E34">
        <w:t>водителя, специалиста, технического исполнителя, входящей в соот</w:t>
      </w:r>
      <w:r w:rsidR="00A70263">
        <w:t>-</w:t>
      </w:r>
      <w:r w:rsidRPr="008D1E34">
        <w:t xml:space="preserve">ветствующую </w:t>
      </w:r>
      <w:r w:rsidR="00A70263">
        <w:t>професси</w:t>
      </w:r>
      <w:r w:rsidRPr="008D1E34">
        <w:t>ональную квалификационную группу без учета компенсацион</w:t>
      </w:r>
      <w:r w:rsidR="00A70263">
        <w:t>-</w:t>
      </w:r>
      <w:r w:rsidRPr="008D1E34">
        <w:t>ных, стимулирующих и социальных выплат;</w:t>
      </w:r>
    </w:p>
    <w:p w:rsidR="008D1E34" w:rsidRPr="008D1E34" w:rsidRDefault="008D1E34" w:rsidP="008604F1">
      <w:pPr>
        <w:widowControl/>
        <w:numPr>
          <w:ilvl w:val="0"/>
          <w:numId w:val="11"/>
        </w:numPr>
        <w:tabs>
          <w:tab w:val="clear" w:pos="765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оклад (должностной оклад)</w:t>
      </w:r>
      <w:r w:rsidRPr="008D1E34">
        <w:rPr>
          <w:rFonts w:ascii="Times New Roman" w:hAnsi="Times New Roman" w:cs="Times New Roman"/>
          <w:sz w:val="24"/>
          <w:szCs w:val="24"/>
        </w:rPr>
        <w:t xml:space="preserve"> – фиксированный размер оплаты труда работника за ис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полнение трудовых (должностных) обязанностей определенной сложности за кален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 xml:space="preserve">дарный месяц без учета компенсационных, стимулирующих и социальных выплат; </w:t>
      </w:r>
    </w:p>
    <w:p w:rsidR="008D1E34" w:rsidRPr="008D1E34" w:rsidRDefault="008D1E34" w:rsidP="008604F1">
      <w:pPr>
        <w:widowControl/>
        <w:numPr>
          <w:ilvl w:val="0"/>
          <w:numId w:val="11"/>
        </w:numPr>
        <w:tabs>
          <w:tab w:val="clear" w:pos="765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тарифная ставка</w:t>
      </w:r>
      <w:r w:rsidRPr="008D1E34">
        <w:rPr>
          <w:rFonts w:ascii="Times New Roman" w:hAnsi="Times New Roman" w:cs="Times New Roman"/>
          <w:sz w:val="24"/>
          <w:szCs w:val="24"/>
        </w:rPr>
        <w:t xml:space="preserve"> – фиксированный размер оплаты труда работни</w:t>
      </w:r>
      <w:r w:rsidR="00B60346">
        <w:rPr>
          <w:rFonts w:ascii="Times New Roman" w:hAnsi="Times New Roman" w:cs="Times New Roman"/>
          <w:sz w:val="24"/>
          <w:szCs w:val="24"/>
        </w:rPr>
        <w:t>ка за выполнение нормы труда оп</w:t>
      </w:r>
      <w:r w:rsidRPr="008D1E34">
        <w:rPr>
          <w:rFonts w:ascii="Times New Roman" w:hAnsi="Times New Roman" w:cs="Times New Roman"/>
          <w:sz w:val="24"/>
          <w:szCs w:val="24"/>
        </w:rPr>
        <w:t>ределенной сложности (квалификации) за единицу времени без учета компенсационных, стимулирующих и социальных выплат;</w:t>
      </w:r>
    </w:p>
    <w:p w:rsidR="008D1E34" w:rsidRPr="008D1E34" w:rsidRDefault="008D1E34" w:rsidP="008604F1">
      <w:pPr>
        <w:widowControl/>
        <w:numPr>
          <w:ilvl w:val="0"/>
          <w:numId w:val="11"/>
        </w:numPr>
        <w:tabs>
          <w:tab w:val="clear" w:pos="765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заработная плата (оплата труда работника</w:t>
      </w:r>
      <w:r w:rsidRPr="008D1E34">
        <w:rPr>
          <w:rFonts w:ascii="Times New Roman" w:hAnsi="Times New Roman" w:cs="Times New Roman"/>
          <w:sz w:val="24"/>
          <w:szCs w:val="24"/>
        </w:rPr>
        <w:t xml:space="preserve">) -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 </w:t>
      </w:r>
    </w:p>
    <w:p w:rsidR="008D1E34" w:rsidRPr="008D1E34" w:rsidRDefault="008D1E34" w:rsidP="008604F1">
      <w:pPr>
        <w:pStyle w:val="21"/>
        <w:numPr>
          <w:ilvl w:val="0"/>
          <w:numId w:val="11"/>
        </w:numPr>
        <w:tabs>
          <w:tab w:val="clear" w:pos="765"/>
        </w:tabs>
        <w:spacing w:after="0" w:line="240" w:lineRule="auto"/>
        <w:ind w:left="284"/>
        <w:jc w:val="both"/>
      </w:pPr>
      <w:r w:rsidRPr="008D1E34">
        <w:rPr>
          <w:b/>
        </w:rPr>
        <w:t>выплаты компенсационного характера</w:t>
      </w:r>
      <w:r w:rsidRPr="008D1E34">
        <w:t xml:space="preserve"> – доплаты и надбавки компенсационного ха</w:t>
      </w:r>
      <w:r w:rsidR="00A70263">
        <w:t>-</w:t>
      </w:r>
      <w:r w:rsidRPr="008D1E34">
        <w:t>рактера, в том числе за работу в условиях, отклоняющихся от нормальных, и иные вып</w:t>
      </w:r>
      <w:r w:rsidR="00A70263">
        <w:t>-</w:t>
      </w:r>
      <w:r w:rsidRPr="008D1E34">
        <w:t>латы компенсационного характера;</w:t>
      </w:r>
    </w:p>
    <w:p w:rsidR="008D1E34" w:rsidRPr="008D1E34" w:rsidRDefault="008D1E34" w:rsidP="008604F1">
      <w:pPr>
        <w:widowControl/>
        <w:numPr>
          <w:ilvl w:val="0"/>
          <w:numId w:val="11"/>
        </w:numPr>
        <w:tabs>
          <w:tab w:val="clear" w:pos="765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выплаты стимулирующего характера</w:t>
      </w:r>
      <w:r w:rsidRPr="008D1E34">
        <w:rPr>
          <w:rFonts w:ascii="Times New Roman" w:hAnsi="Times New Roman" w:cs="Times New Roman"/>
          <w:sz w:val="24"/>
          <w:szCs w:val="24"/>
        </w:rPr>
        <w:t xml:space="preserve"> – доплаты и надбавки стимулирующего харак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тера, премии и иные поощрительные выплаты;</w:t>
      </w:r>
    </w:p>
    <w:p w:rsidR="008D1E34" w:rsidRPr="008D1E34" w:rsidRDefault="008D1E34" w:rsidP="008604F1">
      <w:pPr>
        <w:widowControl/>
        <w:numPr>
          <w:ilvl w:val="0"/>
          <w:numId w:val="11"/>
        </w:numPr>
        <w:tabs>
          <w:tab w:val="clear" w:pos="765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выплаты социального характера</w:t>
      </w:r>
      <w:r w:rsidRPr="008D1E34">
        <w:rPr>
          <w:rFonts w:ascii="Times New Roman" w:hAnsi="Times New Roman" w:cs="Times New Roman"/>
          <w:sz w:val="24"/>
          <w:szCs w:val="24"/>
        </w:rPr>
        <w:t xml:space="preserve"> - выплаты работникам, осуществляемые за счет эко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номии средств фонда оплаты труда, направленные на их социальную поддержку, но не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связанные с осуществлением ими трудовых функций.</w:t>
      </w:r>
    </w:p>
    <w:p w:rsidR="008D1E34" w:rsidRPr="008D1E34" w:rsidRDefault="008D1E34" w:rsidP="008604F1">
      <w:pPr>
        <w:ind w:left="-4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E34">
        <w:rPr>
          <w:rFonts w:ascii="Times New Roman" w:hAnsi="Times New Roman" w:cs="Times New Roman"/>
          <w:b/>
          <w:sz w:val="24"/>
          <w:szCs w:val="24"/>
        </w:rPr>
        <w:t>2. Порядок и условия оплаты труда</w:t>
      </w:r>
    </w:p>
    <w:p w:rsidR="008D1E34" w:rsidRPr="008D1E34" w:rsidRDefault="008D1E34" w:rsidP="008604F1">
      <w:pPr>
        <w:widowControl/>
        <w:numPr>
          <w:ilvl w:val="0"/>
          <w:numId w:val="13"/>
        </w:numPr>
        <w:autoSpaceDE/>
        <w:autoSpaceDN/>
        <w:adjustRightInd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Данное положение вступает в действие и регулирует порядок и правила оплаты труда работников  учреждения образования  с 01.01.2014 года.</w:t>
      </w:r>
    </w:p>
    <w:p w:rsidR="008D1E34" w:rsidRPr="008D1E34" w:rsidRDefault="008D1E34" w:rsidP="008604F1">
      <w:pPr>
        <w:widowControl/>
        <w:numPr>
          <w:ilvl w:val="0"/>
          <w:numId w:val="13"/>
        </w:numPr>
        <w:autoSpaceDE/>
        <w:autoSpaceDN/>
        <w:adjustRightInd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Положение определяет порядок:</w:t>
      </w:r>
    </w:p>
    <w:p w:rsidR="008D1E34" w:rsidRPr="008D1E34" w:rsidRDefault="008D1E34" w:rsidP="008604F1">
      <w:pPr>
        <w:widowControl/>
        <w:numPr>
          <w:ilvl w:val="0"/>
          <w:numId w:val="9"/>
        </w:numPr>
        <w:tabs>
          <w:tab w:val="clear" w:pos="780"/>
          <w:tab w:val="num" w:pos="567"/>
        </w:tabs>
        <w:autoSpaceDE/>
        <w:autoSpaceDN/>
        <w:adjustRightInd/>
        <w:ind w:left="0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формирования фонда оплаты труд</w:t>
      </w:r>
      <w:r w:rsidR="00A9727B">
        <w:rPr>
          <w:rFonts w:ascii="Times New Roman" w:hAnsi="Times New Roman" w:cs="Times New Roman"/>
          <w:sz w:val="24"/>
          <w:szCs w:val="24"/>
        </w:rPr>
        <w:t>а работников  ОУ</w:t>
      </w:r>
      <w:r w:rsidR="00B60346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Pr="008D1E34">
        <w:rPr>
          <w:rFonts w:ascii="Times New Roman" w:hAnsi="Times New Roman" w:cs="Times New Roman"/>
          <w:sz w:val="24"/>
          <w:szCs w:val="24"/>
        </w:rPr>
        <w:t>средств бюджета и вне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бюджетных средств от приносящей доход деятельности;</w:t>
      </w:r>
    </w:p>
    <w:p w:rsidR="008D1E34" w:rsidRPr="008D1E34" w:rsidRDefault="008D1E34" w:rsidP="008604F1">
      <w:pPr>
        <w:widowControl/>
        <w:numPr>
          <w:ilvl w:val="0"/>
          <w:numId w:val="9"/>
        </w:numPr>
        <w:tabs>
          <w:tab w:val="clear" w:pos="780"/>
          <w:tab w:val="num" w:pos="567"/>
        </w:tabs>
        <w:autoSpaceDE/>
        <w:autoSpaceDN/>
        <w:adjustRightInd/>
        <w:ind w:left="0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lastRenderedPageBreak/>
        <w:t>установления минимальных размеров окладов, повышающих коэффициентов и раз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меров должностных окладов (ставок) по профессиональным квалификационным группам (ПКГ) и квалификационным уровням;</w:t>
      </w:r>
    </w:p>
    <w:p w:rsidR="008D1E34" w:rsidRPr="008D1E34" w:rsidRDefault="008D1E34" w:rsidP="008604F1">
      <w:pPr>
        <w:widowControl/>
        <w:numPr>
          <w:ilvl w:val="0"/>
          <w:numId w:val="9"/>
        </w:numPr>
        <w:tabs>
          <w:tab w:val="clear" w:pos="780"/>
          <w:tab w:val="num" w:pos="567"/>
        </w:tabs>
        <w:autoSpaceDE/>
        <w:autoSpaceDN/>
        <w:adjustRightInd/>
        <w:ind w:left="0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выплат компенсационного и стимулирующего характера.</w:t>
      </w:r>
    </w:p>
    <w:p w:rsidR="008D1E34" w:rsidRPr="008D1E34" w:rsidRDefault="008D1E34" w:rsidP="008604F1">
      <w:pPr>
        <w:widowControl/>
        <w:numPr>
          <w:ilvl w:val="1"/>
          <w:numId w:val="14"/>
        </w:numPr>
        <w:autoSpaceDE/>
        <w:autoSpaceDN/>
        <w:adjustRightInd/>
        <w:ind w:left="0" w:firstLine="1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Оплата труда каждого работника определяется трудовым договором ме</w:t>
      </w:r>
      <w:r w:rsidR="00B60346">
        <w:rPr>
          <w:rFonts w:ascii="Times New Roman" w:hAnsi="Times New Roman" w:cs="Times New Roman"/>
          <w:sz w:val="24"/>
          <w:szCs w:val="24"/>
        </w:rPr>
        <w:t>жду дирек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="00B60346">
        <w:rPr>
          <w:rFonts w:ascii="Times New Roman" w:hAnsi="Times New Roman" w:cs="Times New Roman"/>
          <w:sz w:val="24"/>
          <w:szCs w:val="24"/>
        </w:rPr>
        <w:t>то</w:t>
      </w:r>
      <w:r w:rsidR="00A70263">
        <w:rPr>
          <w:rFonts w:ascii="Times New Roman" w:hAnsi="Times New Roman" w:cs="Times New Roman"/>
          <w:sz w:val="24"/>
          <w:szCs w:val="24"/>
        </w:rPr>
        <w:t>ром МБОУ</w:t>
      </w:r>
      <w:r w:rsidR="00B60346">
        <w:rPr>
          <w:rFonts w:ascii="Times New Roman" w:hAnsi="Times New Roman" w:cs="Times New Roman"/>
          <w:sz w:val="24"/>
          <w:szCs w:val="24"/>
        </w:rPr>
        <w:t>«Гимназия «21»Приволж</w:t>
      </w:r>
      <w:r w:rsidRPr="008D1E34">
        <w:rPr>
          <w:rFonts w:ascii="Times New Roman" w:hAnsi="Times New Roman" w:cs="Times New Roman"/>
          <w:sz w:val="24"/>
          <w:szCs w:val="24"/>
        </w:rPr>
        <w:t>ского района г.Казани (работодателем) и работни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ком исходя из условий труда, его результативности, особенности деятельности образова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тельного учреждения и работника.</w:t>
      </w:r>
    </w:p>
    <w:p w:rsidR="008D1E34" w:rsidRPr="008D1E34" w:rsidRDefault="008D1E34" w:rsidP="008604F1">
      <w:pPr>
        <w:pStyle w:val="afd"/>
        <w:numPr>
          <w:ilvl w:val="0"/>
          <w:numId w:val="14"/>
        </w:numPr>
        <w:spacing w:after="200"/>
        <w:ind w:right="228"/>
        <w:contextualSpacing/>
        <w:jc w:val="both"/>
        <w:rPr>
          <w:b/>
        </w:rPr>
      </w:pPr>
      <w:r w:rsidRPr="008D1E34">
        <w:rPr>
          <w:b/>
        </w:rPr>
        <w:t>Основные условия оплаты труда.</w:t>
      </w:r>
    </w:p>
    <w:p w:rsidR="008D1E34" w:rsidRPr="008D1E34" w:rsidRDefault="008D1E34" w:rsidP="008604F1">
      <w:pPr>
        <w:pStyle w:val="afd"/>
        <w:ind w:left="0" w:right="-3"/>
        <w:jc w:val="both"/>
      </w:pPr>
      <w:r w:rsidRPr="008D1E34">
        <w:t xml:space="preserve">Системы оплаты труда работников учреждения включают в себя размеры окладов </w:t>
      </w:r>
      <w:r w:rsidR="00A70263">
        <w:t>(</w:t>
      </w:r>
      <w:r w:rsidRPr="008D1E34">
        <w:t>долж</w:t>
      </w:r>
      <w:r w:rsidR="00A70263">
        <w:t>-</w:t>
      </w:r>
      <w:r w:rsidRPr="008D1E34">
        <w:t>но</w:t>
      </w:r>
      <w:r w:rsidR="00A70263">
        <w:t>стных окладов),</w:t>
      </w:r>
      <w:r w:rsidRPr="008D1E34">
        <w:t>ставок заработной платы, выплаты компенсационного и стимулирую</w:t>
      </w:r>
      <w:r w:rsidR="00A70263">
        <w:t>-</w:t>
      </w:r>
      <w:r w:rsidRPr="008D1E34">
        <w:t>щего характера.</w:t>
      </w:r>
    </w:p>
    <w:p w:rsidR="008D1E34" w:rsidRPr="008D1E34" w:rsidRDefault="008D1E34" w:rsidP="008604F1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adjustRightInd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Системы оплаты труда работников учреждения устанавливаются с учетом:</w:t>
      </w:r>
    </w:p>
    <w:p w:rsidR="008D1E34" w:rsidRPr="008D1E34" w:rsidRDefault="008D1E3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right="142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единого тарифно-квалификационного справочника работ и профессий рабочих;</w:t>
      </w:r>
    </w:p>
    <w:p w:rsidR="008D1E34" w:rsidRPr="008D1E34" w:rsidRDefault="008D1E3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right="142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единого квалификационного справочника должностей руководителей, специалистов и служащих;</w:t>
      </w:r>
    </w:p>
    <w:p w:rsidR="008D1E34" w:rsidRPr="008D1E34" w:rsidRDefault="008D1E3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right="142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государственных гарантий по оплате труда;</w:t>
      </w:r>
    </w:p>
    <w:p w:rsidR="008D1E34" w:rsidRPr="008D1E34" w:rsidRDefault="008D1E3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firstLine="160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минимальных окладов (ми</w:t>
      </w:r>
      <w:r w:rsidR="00B60346">
        <w:rPr>
          <w:rFonts w:ascii="Times New Roman" w:hAnsi="Times New Roman" w:cs="Times New Roman"/>
          <w:sz w:val="24"/>
          <w:szCs w:val="24"/>
        </w:rPr>
        <w:t>нимальных должностных окладов),</w:t>
      </w:r>
      <w:r w:rsidR="00A70263">
        <w:rPr>
          <w:rFonts w:ascii="Times New Roman" w:hAnsi="Times New Roman" w:cs="Times New Roman"/>
          <w:sz w:val="24"/>
          <w:szCs w:val="24"/>
        </w:rPr>
        <w:t xml:space="preserve"> </w:t>
      </w:r>
      <w:r w:rsidRPr="008D1E34">
        <w:rPr>
          <w:rFonts w:ascii="Times New Roman" w:hAnsi="Times New Roman" w:cs="Times New Roman"/>
          <w:sz w:val="24"/>
          <w:szCs w:val="24"/>
        </w:rPr>
        <w:t xml:space="preserve">минимальных ставок заработной платы по профессиональным квалификационным группам; </w:t>
      </w:r>
    </w:p>
    <w:p w:rsidR="008D1E34" w:rsidRPr="008D1E34" w:rsidRDefault="008D1E3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перечня видов выплат компенсационного характера в образовательных учреждениях;</w:t>
      </w:r>
    </w:p>
    <w:p w:rsidR="008D1E34" w:rsidRPr="008D1E34" w:rsidRDefault="008D1E3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перечня видов выплат стимулирующего характера в образовательных учреждениях;</w:t>
      </w:r>
    </w:p>
    <w:p w:rsidR="008D1E34" w:rsidRPr="008D1E34" w:rsidRDefault="008D1E3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8D1E34">
        <w:rPr>
          <w:rFonts w:ascii="Times New Roman" w:hAnsi="Times New Roman" w:cs="Times New Roman"/>
          <w:sz w:val="24"/>
          <w:szCs w:val="24"/>
        </w:rPr>
        <w:t>иных обязательных выплат,установленных законодательством и нормативными пра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>вовыми актами, содержащими нормы трудового права,(классифицируются как стимули</w:t>
      </w:r>
      <w:r w:rsidR="00A70263">
        <w:rPr>
          <w:rFonts w:ascii="Times New Roman" w:hAnsi="Times New Roman" w:cs="Times New Roman"/>
          <w:sz w:val="24"/>
          <w:szCs w:val="24"/>
        </w:rPr>
        <w:t>-</w:t>
      </w:r>
      <w:r w:rsidRPr="008D1E34">
        <w:rPr>
          <w:rFonts w:ascii="Times New Roman" w:hAnsi="Times New Roman" w:cs="Times New Roman"/>
          <w:sz w:val="24"/>
          <w:szCs w:val="24"/>
        </w:rPr>
        <w:t xml:space="preserve">рующие обязательные выплаты) </w:t>
      </w:r>
    </w:p>
    <w:p w:rsidR="00B04424" w:rsidRPr="00B60346" w:rsidRDefault="00B0442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sz w:val="24"/>
          <w:szCs w:val="24"/>
        </w:rPr>
        <w:t>настоящего Положения и других локальных актов;</w:t>
      </w:r>
    </w:p>
    <w:p w:rsidR="00B04424" w:rsidRPr="00B60346" w:rsidRDefault="00B0442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sz w:val="24"/>
          <w:szCs w:val="24"/>
        </w:rPr>
        <w:t>рекомендаций Российской  трехсторонней  комиссии  по  регулированию  социально-трудовых отношений;</w:t>
      </w:r>
    </w:p>
    <w:p w:rsidR="00B04424" w:rsidRPr="00B60346" w:rsidRDefault="00B04424" w:rsidP="008604F1">
      <w:pPr>
        <w:widowControl/>
        <w:numPr>
          <w:ilvl w:val="0"/>
          <w:numId w:val="10"/>
        </w:numPr>
        <w:tabs>
          <w:tab w:val="clear" w:pos="266"/>
          <w:tab w:val="num" w:pos="0"/>
          <w:tab w:val="left" w:pos="426"/>
        </w:tabs>
        <w:autoSpaceDE/>
        <w:autoSpaceDN/>
        <w:adjustRightInd/>
        <w:ind w:left="0" w:firstLine="16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sz w:val="24"/>
          <w:szCs w:val="24"/>
        </w:rPr>
        <w:t>мнения представительного (профсоюзного) органа работников.</w:t>
      </w:r>
    </w:p>
    <w:p w:rsidR="00B04424" w:rsidRPr="00B60346" w:rsidRDefault="00B04424" w:rsidP="008604F1">
      <w:pPr>
        <w:widowControl/>
        <w:numPr>
          <w:ilvl w:val="1"/>
          <w:numId w:val="2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sz w:val="24"/>
          <w:szCs w:val="24"/>
        </w:rPr>
        <w:t>Фонд оплаты труда работников учреждения формируе</w:t>
      </w:r>
      <w:r w:rsidR="00A70263">
        <w:rPr>
          <w:rFonts w:ascii="Times New Roman" w:hAnsi="Times New Roman" w:cs="Times New Roman"/>
          <w:sz w:val="24"/>
          <w:szCs w:val="24"/>
        </w:rPr>
        <w:t xml:space="preserve">тся на календарный год, ис-ходя </w:t>
      </w:r>
      <w:r w:rsidRPr="00B60346">
        <w:rPr>
          <w:rFonts w:ascii="Times New Roman" w:hAnsi="Times New Roman" w:cs="Times New Roman"/>
          <w:sz w:val="24"/>
          <w:szCs w:val="24"/>
        </w:rPr>
        <w:t>из объема лимитов бюджетных обязательств муниципального бюджета и средств, поступающих  от приносящей доход деятельности.</w:t>
      </w:r>
    </w:p>
    <w:p w:rsidR="00B04424" w:rsidRPr="00B60346" w:rsidRDefault="00B04424" w:rsidP="008604F1">
      <w:pPr>
        <w:widowControl/>
        <w:numPr>
          <w:ilvl w:val="1"/>
          <w:numId w:val="2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color w:val="000000"/>
          <w:sz w:val="24"/>
          <w:szCs w:val="24"/>
        </w:rPr>
        <w:t>Уч</w:t>
      </w:r>
      <w:r w:rsidR="00A70263">
        <w:rPr>
          <w:rFonts w:ascii="Times New Roman" w:hAnsi="Times New Roman" w:cs="Times New Roman"/>
          <w:color w:val="000000"/>
          <w:sz w:val="24"/>
          <w:szCs w:val="24"/>
        </w:rPr>
        <w:t xml:space="preserve">реждение в пределах, имеющихся у него средств на оплату труда 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самостоятель</w:t>
      </w:r>
      <w:r w:rsidR="00A70263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но опре</w:t>
      </w:r>
      <w:r w:rsidR="00A70263">
        <w:rPr>
          <w:rFonts w:ascii="Times New Roman" w:hAnsi="Times New Roman" w:cs="Times New Roman"/>
          <w:color w:val="000000"/>
          <w:sz w:val="24"/>
          <w:szCs w:val="24"/>
        </w:rPr>
        <w:t xml:space="preserve">деляет размеры окладов(должностных окладов),ставок заработной 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платы</w:t>
      </w:r>
      <w:r w:rsidRPr="00B60346">
        <w:rPr>
          <w:rFonts w:ascii="Times New Roman" w:hAnsi="Times New Roman" w:cs="Times New Roman"/>
          <w:sz w:val="24"/>
          <w:szCs w:val="24"/>
        </w:rPr>
        <w:t xml:space="preserve"> 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работни</w:t>
      </w:r>
      <w:r w:rsidR="00A70263">
        <w:rPr>
          <w:rFonts w:ascii="Times New Roman" w:hAnsi="Times New Roman" w:cs="Times New Roman"/>
          <w:color w:val="000000"/>
          <w:sz w:val="24"/>
          <w:szCs w:val="24"/>
        </w:rPr>
        <w:t>-ков учреждения,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осуществляющих профессиональную деятельность по профессиям</w:t>
      </w:r>
      <w:r w:rsidRPr="00B60346">
        <w:rPr>
          <w:rFonts w:ascii="Times New Roman" w:hAnsi="Times New Roman" w:cs="Times New Roman"/>
          <w:sz w:val="24"/>
          <w:szCs w:val="24"/>
        </w:rPr>
        <w:t xml:space="preserve"> 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рабо</w:t>
      </w:r>
      <w:r w:rsidR="00A70263">
        <w:rPr>
          <w:rFonts w:ascii="Times New Roman" w:hAnsi="Times New Roman" w:cs="Times New Roman"/>
          <w:color w:val="000000"/>
          <w:sz w:val="24"/>
          <w:szCs w:val="24"/>
        </w:rPr>
        <w:t>-чих или должностям служащих(далее –оклады (должностные оклады),ставки заработной платы),а также размеры доплат,надбавок,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премий и иных выплат без ограничения</w:t>
      </w:r>
      <w:r w:rsidRPr="00B60346">
        <w:rPr>
          <w:rFonts w:ascii="Times New Roman" w:hAnsi="Times New Roman" w:cs="Times New Roman"/>
          <w:sz w:val="24"/>
          <w:szCs w:val="24"/>
        </w:rPr>
        <w:t xml:space="preserve"> 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их мак</w:t>
      </w:r>
      <w:r w:rsidR="00A70263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симальными размерами согласно</w:t>
      </w:r>
      <w:r w:rsidRPr="00B60346">
        <w:rPr>
          <w:rFonts w:ascii="Times New Roman" w:hAnsi="Times New Roman" w:cs="Times New Roman"/>
          <w:i/>
          <w:color w:val="0000FF"/>
          <w:sz w:val="24"/>
          <w:szCs w:val="24"/>
        </w:rPr>
        <w:t xml:space="preserve"> </w:t>
      </w:r>
      <w:hyperlink r:id="rId22" w:history="1">
        <w:r w:rsidRPr="00B60346">
          <w:rPr>
            <w:rFonts w:ascii="Times New Roman" w:hAnsi="Times New Roman" w:cs="Times New Roman"/>
            <w:sz w:val="24"/>
            <w:szCs w:val="24"/>
          </w:rPr>
          <w:t>Постановлению Кабинета Министров № 1105 от 31.12.</w:t>
        </w:r>
        <w:r w:rsidR="00A70263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Pr="00B60346">
          <w:rPr>
            <w:rFonts w:ascii="Times New Roman" w:hAnsi="Times New Roman" w:cs="Times New Roman"/>
            <w:sz w:val="24"/>
            <w:szCs w:val="24"/>
          </w:rPr>
          <w:t>2013 "О внесении изменений в поста</w:t>
        </w:r>
        <w:r w:rsidR="008220BA">
          <w:rPr>
            <w:rFonts w:ascii="Times New Roman" w:hAnsi="Times New Roman" w:cs="Times New Roman"/>
            <w:sz w:val="24"/>
            <w:szCs w:val="24"/>
          </w:rPr>
          <w:t>-</w:t>
        </w:r>
        <w:r w:rsidRPr="00B60346">
          <w:rPr>
            <w:rFonts w:ascii="Times New Roman" w:hAnsi="Times New Roman" w:cs="Times New Roman"/>
            <w:sz w:val="24"/>
            <w:szCs w:val="24"/>
          </w:rPr>
          <w:t>новление Кабинета Министров Республики Татарс</w:t>
        </w:r>
        <w:r w:rsidR="00A70263">
          <w:rPr>
            <w:rFonts w:ascii="Times New Roman" w:hAnsi="Times New Roman" w:cs="Times New Roman"/>
            <w:sz w:val="24"/>
            <w:szCs w:val="24"/>
          </w:rPr>
          <w:t>-</w:t>
        </w:r>
        <w:r w:rsidRPr="00B60346">
          <w:rPr>
            <w:rFonts w:ascii="Times New Roman" w:hAnsi="Times New Roman" w:cs="Times New Roman"/>
            <w:sz w:val="24"/>
            <w:szCs w:val="24"/>
          </w:rPr>
          <w:t>тан от 24.08.2010 № 678 "Об условиях оплаты труда работников государственных учреж</w:t>
        </w:r>
        <w:r w:rsidR="00A70263">
          <w:rPr>
            <w:rFonts w:ascii="Times New Roman" w:hAnsi="Times New Roman" w:cs="Times New Roman"/>
            <w:sz w:val="24"/>
            <w:szCs w:val="24"/>
          </w:rPr>
          <w:t>-</w:t>
        </w:r>
        <w:r w:rsidRPr="00B60346">
          <w:rPr>
            <w:rFonts w:ascii="Times New Roman" w:hAnsi="Times New Roman" w:cs="Times New Roman"/>
            <w:sz w:val="24"/>
            <w:szCs w:val="24"/>
          </w:rPr>
          <w:t>дений Республики Татарстан"</w:t>
        </w:r>
      </w:hyperlink>
      <w:r w:rsidRPr="00B60346">
        <w:rPr>
          <w:rFonts w:ascii="Times New Roman" w:hAnsi="Times New Roman" w:cs="Times New Roman"/>
          <w:sz w:val="24"/>
          <w:szCs w:val="24"/>
        </w:rPr>
        <w:t>,</w:t>
      </w:r>
      <w:hyperlink r:id="rId23" w:history="1">
        <w:r w:rsidRPr="00B60346">
          <w:rPr>
            <w:rFonts w:ascii="Times New Roman" w:hAnsi="Times New Roman" w:cs="Times New Roman"/>
            <w:sz w:val="24"/>
            <w:szCs w:val="24"/>
          </w:rPr>
          <w:t>П</w:t>
        </w:r>
        <w:r w:rsidR="00A70263">
          <w:rPr>
            <w:rFonts w:ascii="Times New Roman" w:hAnsi="Times New Roman" w:cs="Times New Roman"/>
            <w:sz w:val="24"/>
            <w:szCs w:val="24"/>
          </w:rPr>
          <w:t>остановлению Кабинета МинистровРТ№ 688от</w:t>
        </w:r>
        <w:r w:rsidRPr="00B60346">
          <w:rPr>
            <w:rFonts w:ascii="Times New Roman" w:hAnsi="Times New Roman" w:cs="Times New Roman"/>
            <w:sz w:val="24"/>
            <w:szCs w:val="24"/>
          </w:rPr>
          <w:t>19.08.2011 "О внесении изме</w:t>
        </w:r>
        <w:r w:rsidR="008220BA">
          <w:rPr>
            <w:rFonts w:ascii="Times New Roman" w:hAnsi="Times New Roman" w:cs="Times New Roman"/>
            <w:sz w:val="24"/>
            <w:szCs w:val="24"/>
          </w:rPr>
          <w:t>не</w:t>
        </w:r>
        <w:r w:rsidRPr="00B60346">
          <w:rPr>
            <w:rFonts w:ascii="Times New Roman" w:hAnsi="Times New Roman" w:cs="Times New Roman"/>
            <w:sz w:val="24"/>
            <w:szCs w:val="24"/>
          </w:rPr>
          <w:t>ний в Положение об условиях оплаты труда работников профессио</w:t>
        </w:r>
        <w:r w:rsidR="00A70263">
          <w:rPr>
            <w:rFonts w:ascii="Times New Roman" w:hAnsi="Times New Roman" w:cs="Times New Roman"/>
            <w:sz w:val="24"/>
            <w:szCs w:val="24"/>
          </w:rPr>
          <w:t>-</w:t>
        </w:r>
        <w:r w:rsidRPr="00B60346">
          <w:rPr>
            <w:rFonts w:ascii="Times New Roman" w:hAnsi="Times New Roman" w:cs="Times New Roman"/>
            <w:sz w:val="24"/>
            <w:szCs w:val="24"/>
          </w:rPr>
          <w:t>нальных групп должностей работников образования государственных учреждений РТ, ут</w:t>
        </w:r>
        <w:r w:rsidR="00A70263">
          <w:rPr>
            <w:rFonts w:ascii="Times New Roman" w:hAnsi="Times New Roman" w:cs="Times New Roman"/>
            <w:sz w:val="24"/>
            <w:szCs w:val="24"/>
          </w:rPr>
          <w:t>-</w:t>
        </w:r>
        <w:r w:rsidRPr="00B60346">
          <w:rPr>
            <w:rFonts w:ascii="Times New Roman" w:hAnsi="Times New Roman" w:cs="Times New Roman"/>
            <w:sz w:val="24"/>
            <w:szCs w:val="24"/>
          </w:rPr>
          <w:t>вержденное постановлением Кабинета Министров Республики Татарстан от 24.08.2010</w:t>
        </w:r>
        <w:r w:rsidR="00A70263">
          <w:rPr>
            <w:rFonts w:ascii="Times New Roman" w:hAnsi="Times New Roman" w:cs="Times New Roman"/>
            <w:sz w:val="24"/>
            <w:szCs w:val="24"/>
          </w:rPr>
          <w:t xml:space="preserve">       </w:t>
        </w:r>
        <w:r w:rsidRPr="00B60346">
          <w:rPr>
            <w:rFonts w:ascii="Times New Roman" w:hAnsi="Times New Roman" w:cs="Times New Roman"/>
            <w:sz w:val="24"/>
            <w:szCs w:val="24"/>
          </w:rPr>
          <w:t xml:space="preserve"> № 678 "Об условиях оплаты труда работников госуд</w:t>
        </w:r>
        <w:r w:rsidR="008220BA">
          <w:rPr>
            <w:rFonts w:ascii="Times New Roman" w:hAnsi="Times New Roman" w:cs="Times New Roman"/>
            <w:sz w:val="24"/>
            <w:szCs w:val="24"/>
          </w:rPr>
          <w:t>арственных учреждений РТ.</w:t>
        </w:r>
        <w:r w:rsidRPr="00B60346">
          <w:rPr>
            <w:rFonts w:ascii="Times New Roman" w:hAnsi="Times New Roman" w:cs="Times New Roman"/>
            <w:sz w:val="24"/>
            <w:szCs w:val="24"/>
          </w:rPr>
          <w:t>"</w:t>
        </w:r>
      </w:hyperlink>
    </w:p>
    <w:p w:rsidR="00B04424" w:rsidRPr="00B60346" w:rsidRDefault="00A70263" w:rsidP="008604F1">
      <w:pPr>
        <w:widowControl/>
        <w:numPr>
          <w:ilvl w:val="1"/>
          <w:numId w:val="2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Размеры окладов(должностных окладов),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ставок 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аработной платы устанавливается 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на основе требований к профессиональной по</w:t>
      </w:r>
      <w:r w:rsidR="008220BA">
        <w:rPr>
          <w:rFonts w:ascii="Times New Roman" w:hAnsi="Times New Roman" w:cs="Times New Roman"/>
          <w:color w:val="000000"/>
          <w:sz w:val="24"/>
          <w:szCs w:val="24"/>
        </w:rPr>
        <w:t>дготовке и уровню квалификации,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кото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рые необходимы для осуществления соответствующей</w:t>
      </w:r>
      <w:r w:rsidR="00F82B26">
        <w:rPr>
          <w:rFonts w:ascii="Times New Roman" w:hAnsi="Times New Roman" w:cs="Times New Roman"/>
          <w:color w:val="000000"/>
          <w:sz w:val="24"/>
          <w:szCs w:val="24"/>
        </w:rPr>
        <w:t xml:space="preserve"> профессиональной деятельности,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с уче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том сложности и объема выпол</w:t>
      </w:r>
      <w:r w:rsidR="00F82B26">
        <w:rPr>
          <w:rFonts w:ascii="Times New Roman" w:hAnsi="Times New Roman" w:cs="Times New Roman"/>
          <w:color w:val="000000"/>
          <w:sz w:val="24"/>
          <w:szCs w:val="24"/>
        </w:rPr>
        <w:t>няемой работы,путем умножения размера окладов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(должно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ст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ных окладов),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ставок заработн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ой платы по соответствующим ПКГ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(далее -</w:t>
      </w:r>
      <w:r w:rsidR="00F82B26">
        <w:rPr>
          <w:rFonts w:ascii="Times New Roman" w:hAnsi="Times New Roman" w:cs="Times New Roman"/>
          <w:color w:val="000000"/>
          <w:sz w:val="24"/>
          <w:szCs w:val="24"/>
        </w:rPr>
        <w:t>оклады по со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F82B26">
        <w:rPr>
          <w:rFonts w:ascii="Times New Roman" w:hAnsi="Times New Roman" w:cs="Times New Roman"/>
          <w:color w:val="000000"/>
          <w:sz w:val="24"/>
          <w:szCs w:val="24"/>
        </w:rPr>
        <w:t>ответствующим ПКГ)</w:t>
      </w:r>
      <w:r w:rsidR="008220BA">
        <w:rPr>
          <w:rFonts w:ascii="Times New Roman" w:hAnsi="Times New Roman" w:cs="Times New Roman"/>
          <w:color w:val="000000"/>
          <w:sz w:val="24"/>
          <w:szCs w:val="24"/>
        </w:rPr>
        <w:t>на повышающий коэффициент,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установленный для профессий рабо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-чих и/или должностей служащих,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отнесенных к соответс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вующе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му квалификационному уровню ПКГ(далее -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повышающий коэффициент)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20BA">
        <w:rPr>
          <w:rFonts w:ascii="Times New Roman" w:hAnsi="Times New Roman" w:cs="Times New Roman"/>
          <w:color w:val="000000"/>
          <w:sz w:val="24"/>
          <w:szCs w:val="24"/>
        </w:rPr>
        <w:t>Оклады по соответствующим ПКГ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уста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навливаются с учетом требований к профессиональной подготовке и уровню квалифика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ции, которые необходимы для осуществления соответствующей профессиональной дея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04424" w:rsidRPr="00B60346">
        <w:rPr>
          <w:rFonts w:ascii="Times New Roman" w:hAnsi="Times New Roman" w:cs="Times New Roman"/>
          <w:color w:val="000000"/>
          <w:sz w:val="24"/>
          <w:szCs w:val="24"/>
        </w:rPr>
        <w:t>тельности.</w:t>
      </w:r>
    </w:p>
    <w:p w:rsidR="00B04424" w:rsidRPr="00B60346" w:rsidRDefault="00B04424" w:rsidP="008604F1">
      <w:pPr>
        <w:widowControl/>
        <w:numPr>
          <w:ilvl w:val="1"/>
          <w:numId w:val="2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color w:val="000000"/>
          <w:sz w:val="24"/>
          <w:szCs w:val="24"/>
        </w:rPr>
        <w:t xml:space="preserve">Размер повышающего коэффициента 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к окладу по соответствующей ПКГ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устанавли</w:t>
      </w:r>
      <w:r w:rsidR="008220B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ва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ется единым для всех должностей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 xml:space="preserve">(профессий),отнесенных к соответствующему </w:t>
      </w:r>
      <w:r w:rsidR="008220BA">
        <w:rPr>
          <w:rFonts w:ascii="Times New Roman" w:hAnsi="Times New Roman" w:cs="Times New Roman"/>
          <w:color w:val="000000"/>
          <w:sz w:val="24"/>
          <w:szCs w:val="24"/>
        </w:rPr>
        <w:t>квали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8220BA">
        <w:rPr>
          <w:rFonts w:ascii="Times New Roman" w:hAnsi="Times New Roman" w:cs="Times New Roman"/>
          <w:color w:val="000000"/>
          <w:sz w:val="24"/>
          <w:szCs w:val="24"/>
        </w:rPr>
        <w:t>фикаци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онному уровню, на основе расчетов и в пределах средств, предусмотренных на оплату труда работников учреждения.</w:t>
      </w:r>
    </w:p>
    <w:p w:rsidR="00B04424" w:rsidRPr="00B60346" w:rsidRDefault="00B04424" w:rsidP="008604F1">
      <w:pPr>
        <w:widowControl/>
        <w:numPr>
          <w:ilvl w:val="1"/>
          <w:numId w:val="2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color w:val="000000"/>
          <w:sz w:val="24"/>
          <w:szCs w:val="24"/>
        </w:rPr>
        <w:t>Размеры повышающих коэффициент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ов к окладам по соответствующимПКГ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рассчи</w:t>
      </w:r>
      <w:r w:rsidR="008220B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тываются на основе проведения дифференциации типовых должностей, включаемых в штатное расписание учреждения, п</w:t>
      </w:r>
      <w:r w:rsidR="00F82B26">
        <w:rPr>
          <w:rFonts w:ascii="Times New Roman" w:hAnsi="Times New Roman" w:cs="Times New Roman"/>
          <w:color w:val="000000"/>
          <w:sz w:val="24"/>
          <w:szCs w:val="24"/>
        </w:rPr>
        <w:t>о квалификационным уровням ПКГ.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Указанные долж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ности должны соответствовать уставным целям учреждения и содержаться в соответству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ющих разделах единого тарифно-квалификационного справочника работ и профессий ра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бочих и единого квалификационного справочника должностей руководителей, специалис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тов и служащих.</w:t>
      </w:r>
    </w:p>
    <w:p w:rsidR="00B04424" w:rsidRPr="00B60346" w:rsidRDefault="00B04424" w:rsidP="008604F1">
      <w:pPr>
        <w:widowControl/>
        <w:numPr>
          <w:ilvl w:val="1"/>
          <w:numId w:val="2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color w:val="000000"/>
          <w:sz w:val="24"/>
          <w:szCs w:val="24"/>
        </w:rPr>
        <w:t>В тех случаях, когда возможно определение конкретного вида работы (его качест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вен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ное и количественное описание),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 xml:space="preserve">выполняемого работниками для реализации уставных целей учреждения без 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привязки к конкретной должности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(профессии), возможно установ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 xml:space="preserve">ление повышающих коэффициентов по </w:t>
      </w:r>
      <w:r w:rsidR="00F82B26">
        <w:rPr>
          <w:rFonts w:ascii="Times New Roman" w:hAnsi="Times New Roman" w:cs="Times New Roman"/>
          <w:color w:val="000000"/>
          <w:sz w:val="24"/>
          <w:szCs w:val="24"/>
        </w:rPr>
        <w:t>перечню конкретных видов работ.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При этом переч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ни видов работ должны первоначально быть распределены по соответствующим квалифи</w:t>
      </w:r>
      <w:r w:rsidR="00C3113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60346">
        <w:rPr>
          <w:rFonts w:ascii="Times New Roman" w:hAnsi="Times New Roman" w:cs="Times New Roman"/>
          <w:color w:val="000000"/>
          <w:sz w:val="24"/>
          <w:szCs w:val="24"/>
        </w:rPr>
        <w:t>кационным уровням ПКГ.</w:t>
      </w:r>
    </w:p>
    <w:p w:rsidR="00B04424" w:rsidRPr="00B60346" w:rsidRDefault="00B04424" w:rsidP="008604F1">
      <w:pPr>
        <w:widowControl/>
        <w:numPr>
          <w:ilvl w:val="1"/>
          <w:numId w:val="2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0346">
        <w:rPr>
          <w:rFonts w:ascii="Times New Roman" w:hAnsi="Times New Roman" w:cs="Times New Roman"/>
          <w:color w:val="000000"/>
          <w:sz w:val="24"/>
          <w:szCs w:val="24"/>
        </w:rPr>
        <w:t>Руководитель образовательного учреждения формирует и утверждает штатное расписание в соответствующими с действующими нормативами.</w:t>
      </w:r>
    </w:p>
    <w:p w:rsidR="00B04424" w:rsidRPr="00B60346" w:rsidRDefault="00F82B26" w:rsidP="008604F1">
      <w:pPr>
        <w:pStyle w:val="13"/>
        <w:ind w:left="120" w:firstLine="0"/>
        <w:contextualSpacing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  <w:r w:rsidR="00B04424" w:rsidRPr="00B60346">
        <w:rPr>
          <w:b/>
          <w:sz w:val="24"/>
          <w:szCs w:val="24"/>
        </w:rPr>
        <w:t>4. Порядок формирования базовых окладов работников образования</w:t>
      </w:r>
    </w:p>
    <w:p w:rsidR="00B04424" w:rsidRPr="00B60346" w:rsidRDefault="00B04424" w:rsidP="008604F1">
      <w:pPr>
        <w:pStyle w:val="13"/>
        <w:numPr>
          <w:ilvl w:val="0"/>
          <w:numId w:val="23"/>
        </w:numPr>
        <w:ind w:left="0" w:firstLine="0"/>
        <w:contextualSpacing w:val="0"/>
        <w:rPr>
          <w:sz w:val="24"/>
          <w:szCs w:val="24"/>
        </w:rPr>
      </w:pPr>
      <w:r w:rsidRPr="00B60346">
        <w:rPr>
          <w:b/>
          <w:sz w:val="24"/>
          <w:szCs w:val="24"/>
        </w:rPr>
        <w:t>Размер базового оклада работников</w:t>
      </w:r>
      <w:r w:rsidRPr="00B60346">
        <w:rPr>
          <w:sz w:val="24"/>
          <w:szCs w:val="24"/>
        </w:rPr>
        <w:t xml:space="preserve"> образования определяется как произведение тарифной ставки (оклада) первого разряда четырехразрядной тарифной сетки по оплате труда работников образования на соответствующий межразрядный коэффициент четы</w:t>
      </w:r>
      <w:r w:rsidR="00C3113C">
        <w:rPr>
          <w:sz w:val="24"/>
          <w:szCs w:val="24"/>
        </w:rPr>
        <w:t>-</w:t>
      </w:r>
      <w:r w:rsidRPr="00B60346">
        <w:rPr>
          <w:sz w:val="24"/>
          <w:szCs w:val="24"/>
        </w:rPr>
        <w:t>рехразрядной тарифной сетки по оплате труда работников образования.</w:t>
      </w:r>
    </w:p>
    <w:p w:rsidR="00B04424" w:rsidRPr="00B60346" w:rsidRDefault="00B04424" w:rsidP="008604F1">
      <w:pPr>
        <w:pStyle w:val="13"/>
        <w:numPr>
          <w:ilvl w:val="0"/>
          <w:numId w:val="23"/>
        </w:numPr>
        <w:ind w:left="0" w:firstLine="0"/>
        <w:contextualSpacing w:val="0"/>
        <w:rPr>
          <w:sz w:val="24"/>
          <w:szCs w:val="24"/>
        </w:rPr>
      </w:pPr>
      <w:r w:rsidRPr="00B60346">
        <w:rPr>
          <w:sz w:val="24"/>
          <w:szCs w:val="24"/>
        </w:rPr>
        <w:t>Размер тарифной ставки (оклада) первого разряда четырехразрядной тарифной сетки по оплате труда работников образования устанавливается Исполнительным коми</w:t>
      </w:r>
      <w:r w:rsidR="00C3113C">
        <w:rPr>
          <w:sz w:val="24"/>
          <w:szCs w:val="24"/>
        </w:rPr>
        <w:t>-</w:t>
      </w:r>
      <w:r w:rsidRPr="00B60346">
        <w:rPr>
          <w:sz w:val="24"/>
          <w:szCs w:val="24"/>
        </w:rPr>
        <w:t>тетом г.Казани.</w:t>
      </w:r>
    </w:p>
    <w:p w:rsidR="00B04424" w:rsidRPr="00B60346" w:rsidRDefault="00B04424" w:rsidP="008604F1">
      <w:pPr>
        <w:pStyle w:val="13"/>
        <w:numPr>
          <w:ilvl w:val="0"/>
          <w:numId w:val="23"/>
        </w:numPr>
        <w:ind w:left="0" w:firstLine="0"/>
        <w:contextualSpacing w:val="0"/>
        <w:rPr>
          <w:sz w:val="24"/>
          <w:szCs w:val="24"/>
        </w:rPr>
      </w:pPr>
      <w:r w:rsidRPr="00B60346">
        <w:rPr>
          <w:sz w:val="24"/>
          <w:szCs w:val="24"/>
        </w:rPr>
        <w:t>Базовые оклады (должностные оклады, ставки заработной платы) работников образования определяются на основе четырехразрядной тарифной сетки по оплате труда работников образования.</w:t>
      </w:r>
    </w:p>
    <w:p w:rsidR="00B04424" w:rsidRPr="00580DA5" w:rsidRDefault="00B04424" w:rsidP="008604F1">
      <w:pPr>
        <w:pStyle w:val="13"/>
        <w:ind w:firstLine="0"/>
        <w:contextualSpacing w:val="0"/>
        <w:rPr>
          <w:sz w:val="22"/>
          <w:szCs w:val="22"/>
        </w:rPr>
      </w:pPr>
    </w:p>
    <w:tbl>
      <w:tblPr>
        <w:tblpPr w:leftFromText="180" w:rightFromText="180" w:vertAnchor="text" w:horzAnchor="margin" w:tblpY="-13"/>
        <w:tblW w:w="48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16"/>
        <w:gridCol w:w="1437"/>
        <w:gridCol w:w="1438"/>
        <w:gridCol w:w="1438"/>
        <w:gridCol w:w="1334"/>
      </w:tblGrid>
      <w:tr w:rsidR="00B04424" w:rsidRPr="00F82B26" w:rsidTr="00CB033A">
        <w:tc>
          <w:tcPr>
            <w:tcW w:w="2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Разряды оплаты труда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04424" w:rsidRPr="00F82B26" w:rsidTr="00CB033A">
        <w:tc>
          <w:tcPr>
            <w:tcW w:w="2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Тарифные коэффициенты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bCs/>
                <w:sz w:val="24"/>
                <w:szCs w:val="24"/>
              </w:rPr>
              <w:t>1,0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bCs/>
                <w:sz w:val="24"/>
                <w:szCs w:val="24"/>
              </w:rPr>
              <w:t>1,23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bCs/>
                <w:sz w:val="24"/>
                <w:szCs w:val="24"/>
              </w:rPr>
              <w:t>1,43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bCs/>
                <w:sz w:val="24"/>
                <w:szCs w:val="24"/>
              </w:rPr>
              <w:t>1,5</w:t>
            </w:r>
          </w:p>
        </w:tc>
      </w:tr>
    </w:tbl>
    <w:p w:rsidR="00B04424" w:rsidRPr="00F82B26" w:rsidRDefault="00B04424" w:rsidP="008604F1">
      <w:pPr>
        <w:pStyle w:val="13"/>
        <w:numPr>
          <w:ilvl w:val="0"/>
          <w:numId w:val="23"/>
        </w:numPr>
        <w:ind w:left="426" w:hanging="426"/>
        <w:contextualSpacing w:val="0"/>
        <w:rPr>
          <w:sz w:val="24"/>
          <w:szCs w:val="24"/>
        </w:rPr>
      </w:pPr>
      <w:r w:rsidRPr="00F82B26">
        <w:rPr>
          <w:sz w:val="24"/>
          <w:szCs w:val="24"/>
        </w:rPr>
        <w:t>Основания для установления работникам образования разрядов по оплате труда</w:t>
      </w:r>
    </w:p>
    <w:p w:rsidR="00B04424" w:rsidRPr="00F82B26" w:rsidRDefault="00B04424" w:rsidP="008604F1">
      <w:pPr>
        <w:pStyle w:val="21"/>
        <w:spacing w:after="0" w:line="240" w:lineRule="auto"/>
        <w:ind w:left="0" w:right="142" w:firstLine="851"/>
        <w:jc w:val="both"/>
      </w:pPr>
    </w:p>
    <w:tbl>
      <w:tblPr>
        <w:tblW w:w="489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93"/>
        <w:gridCol w:w="7713"/>
      </w:tblGrid>
      <w:tr w:rsidR="00B04424" w:rsidRPr="00F82B26" w:rsidTr="00CB033A">
        <w:trPr>
          <w:trHeight w:val="20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Разряд оплаты труда</w:t>
            </w:r>
          </w:p>
        </w:tc>
        <w:tc>
          <w:tcPr>
            <w:tcW w:w="4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образования, необходимый для замещения </w:t>
            </w:r>
          </w:p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соответствующей должности</w:t>
            </w:r>
          </w:p>
        </w:tc>
      </w:tr>
      <w:tr w:rsidR="00B04424" w:rsidRPr="00F82B26" w:rsidTr="00CB033A">
        <w:trPr>
          <w:trHeight w:val="20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образование, среднее (полное) общее образование</w:t>
            </w:r>
          </w:p>
        </w:tc>
      </w:tr>
      <w:tr w:rsidR="00B04424" w:rsidRPr="00F82B26" w:rsidTr="00CB033A">
        <w:trPr>
          <w:trHeight w:val="20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Начальное профессиональное образование, среднее профессиональ</w:t>
            </w:r>
            <w:r w:rsidR="00C311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ное образование, неполное высшее образование</w:t>
            </w:r>
          </w:p>
        </w:tc>
      </w:tr>
      <w:tr w:rsidR="00B04424" w:rsidRPr="00F82B26" w:rsidTr="00CB033A">
        <w:trPr>
          <w:trHeight w:val="20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Высшее профессиональное образование, подтверждаемое присвоени</w:t>
            </w:r>
            <w:r w:rsidR="00C3113C">
              <w:rPr>
                <w:rFonts w:ascii="Times New Roman" w:hAnsi="Times New Roman" w:cs="Times New Roman"/>
                <w:sz w:val="24"/>
                <w:szCs w:val="24"/>
              </w:rPr>
              <w:t>-ем лицу,успешно прошедшему аттестацию,</w:t>
            </w: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квалификации «бакалавр»</w:t>
            </w:r>
          </w:p>
        </w:tc>
      </w:tr>
      <w:tr w:rsidR="00B04424" w:rsidRPr="00F82B26" w:rsidTr="00CB033A">
        <w:trPr>
          <w:trHeight w:val="20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4424" w:rsidRPr="00F82B26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Высшее профессиональное образование, подтверждаемое присвоени</w:t>
            </w:r>
            <w:r w:rsidR="00C311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2B26">
              <w:rPr>
                <w:rFonts w:ascii="Times New Roman" w:hAnsi="Times New Roman" w:cs="Times New Roman"/>
                <w:sz w:val="24"/>
                <w:szCs w:val="24"/>
              </w:rPr>
              <w:t>ем лицу, успешно прошедшему итоговую аттестацию, квалификации «магистр» или «дипломированный специалист»</w:t>
            </w:r>
          </w:p>
        </w:tc>
      </w:tr>
    </w:tbl>
    <w:p w:rsidR="00B04424" w:rsidRPr="00580DA5" w:rsidRDefault="00B04424" w:rsidP="008604F1">
      <w:pPr>
        <w:ind w:left="-456" w:right="142"/>
        <w:jc w:val="both"/>
        <w:rPr>
          <w:rFonts w:ascii="Times New Roman" w:hAnsi="Times New Roman" w:cs="Times New Roman"/>
          <w:b/>
          <w:color w:val="000000"/>
        </w:rPr>
      </w:pPr>
    </w:p>
    <w:p w:rsidR="00B04424" w:rsidRPr="00F82B26" w:rsidRDefault="00B04424" w:rsidP="008604F1">
      <w:pPr>
        <w:pStyle w:val="13"/>
        <w:numPr>
          <w:ilvl w:val="0"/>
          <w:numId w:val="23"/>
        </w:numPr>
        <w:ind w:left="0" w:right="-3" w:firstLine="0"/>
        <w:contextualSpacing w:val="0"/>
        <w:rPr>
          <w:sz w:val="24"/>
          <w:szCs w:val="24"/>
        </w:rPr>
      </w:pPr>
      <w:r w:rsidRPr="00F82B26">
        <w:rPr>
          <w:sz w:val="24"/>
          <w:szCs w:val="24"/>
        </w:rPr>
        <w:t>В случае если занимаем</w:t>
      </w:r>
      <w:r w:rsidR="00F82B26">
        <w:rPr>
          <w:sz w:val="24"/>
          <w:szCs w:val="24"/>
        </w:rPr>
        <w:t>ая должность не требует высшего(полного или неполного)</w:t>
      </w:r>
      <w:r w:rsidR="00C3113C">
        <w:rPr>
          <w:sz w:val="24"/>
          <w:szCs w:val="24"/>
        </w:rPr>
        <w:t xml:space="preserve"> </w:t>
      </w:r>
      <w:r w:rsidRPr="00F82B26">
        <w:rPr>
          <w:sz w:val="24"/>
          <w:szCs w:val="24"/>
        </w:rPr>
        <w:t>или среднего</w:t>
      </w:r>
      <w:r w:rsidR="00C3113C">
        <w:rPr>
          <w:sz w:val="24"/>
          <w:szCs w:val="24"/>
        </w:rPr>
        <w:t xml:space="preserve"> профессионального образования,по должностям,</w:t>
      </w:r>
      <w:r w:rsidRPr="00F82B26">
        <w:rPr>
          <w:sz w:val="24"/>
          <w:szCs w:val="24"/>
        </w:rPr>
        <w:t>занимаемым лицами с выс</w:t>
      </w:r>
      <w:r w:rsidR="00C3113C">
        <w:rPr>
          <w:sz w:val="24"/>
          <w:szCs w:val="24"/>
        </w:rPr>
        <w:t>-</w:t>
      </w:r>
      <w:r w:rsidRPr="00F82B26">
        <w:rPr>
          <w:sz w:val="24"/>
          <w:szCs w:val="24"/>
        </w:rPr>
        <w:lastRenderedPageBreak/>
        <w:t>шим (полным или не</w:t>
      </w:r>
      <w:r w:rsidR="00F82B26">
        <w:rPr>
          <w:sz w:val="24"/>
          <w:szCs w:val="24"/>
        </w:rPr>
        <w:t>полным)</w:t>
      </w:r>
      <w:r w:rsidRPr="00F82B26">
        <w:rPr>
          <w:sz w:val="24"/>
          <w:szCs w:val="24"/>
        </w:rPr>
        <w:t>или средним профессиональным образованием, устанавли</w:t>
      </w:r>
      <w:r w:rsidR="00C3113C">
        <w:rPr>
          <w:sz w:val="24"/>
          <w:szCs w:val="24"/>
        </w:rPr>
        <w:t>-</w:t>
      </w:r>
      <w:r w:rsidRPr="00F82B26">
        <w:rPr>
          <w:sz w:val="24"/>
          <w:szCs w:val="24"/>
        </w:rPr>
        <w:t>вается разряд оплаты труда, соответствующий среднему (полному) общему образованию.</w:t>
      </w:r>
    </w:p>
    <w:p w:rsidR="00B04424" w:rsidRPr="00F82B26" w:rsidRDefault="00B04424" w:rsidP="008604F1">
      <w:pPr>
        <w:pStyle w:val="13"/>
        <w:numPr>
          <w:ilvl w:val="0"/>
          <w:numId w:val="23"/>
        </w:numPr>
        <w:ind w:left="0" w:right="-3" w:firstLine="0"/>
        <w:contextualSpacing w:val="0"/>
        <w:rPr>
          <w:sz w:val="24"/>
          <w:szCs w:val="24"/>
        </w:rPr>
      </w:pPr>
      <w:r w:rsidRPr="00F82B26">
        <w:rPr>
          <w:sz w:val="24"/>
          <w:szCs w:val="24"/>
        </w:rPr>
        <w:t>В случае если квалификационные требования к должности предполагают различ</w:t>
      </w:r>
      <w:r w:rsidR="00C3113C">
        <w:rPr>
          <w:sz w:val="24"/>
          <w:szCs w:val="24"/>
        </w:rPr>
        <w:t>-</w:t>
      </w:r>
      <w:r w:rsidRPr="00F82B26">
        <w:rPr>
          <w:sz w:val="24"/>
          <w:szCs w:val="24"/>
        </w:rPr>
        <w:t>ные уровни образования, устан</w:t>
      </w:r>
      <w:r w:rsidR="00C3113C">
        <w:rPr>
          <w:sz w:val="24"/>
          <w:szCs w:val="24"/>
        </w:rPr>
        <w:t>авливается разряд оплаты труда,</w:t>
      </w:r>
      <w:r w:rsidRPr="00F82B26">
        <w:rPr>
          <w:sz w:val="24"/>
          <w:szCs w:val="24"/>
        </w:rPr>
        <w:t>соответствующий факти</w:t>
      </w:r>
      <w:r w:rsidR="00C3113C">
        <w:rPr>
          <w:sz w:val="24"/>
          <w:szCs w:val="24"/>
        </w:rPr>
        <w:t>-</w:t>
      </w:r>
      <w:r w:rsidRPr="00F82B26">
        <w:rPr>
          <w:sz w:val="24"/>
          <w:szCs w:val="24"/>
        </w:rPr>
        <w:t>чески имеющемуся уровню образования.</w:t>
      </w:r>
    </w:p>
    <w:p w:rsidR="00B04424" w:rsidRPr="00F82B26" w:rsidRDefault="00B04424" w:rsidP="008604F1">
      <w:pPr>
        <w:pStyle w:val="13"/>
        <w:numPr>
          <w:ilvl w:val="0"/>
          <w:numId w:val="23"/>
        </w:numPr>
        <w:ind w:left="0" w:right="142" w:firstLine="0"/>
        <w:contextualSpacing w:val="0"/>
        <w:rPr>
          <w:sz w:val="24"/>
          <w:szCs w:val="24"/>
        </w:rPr>
      </w:pPr>
      <w:r w:rsidRPr="00F82B26">
        <w:rPr>
          <w:sz w:val="24"/>
          <w:szCs w:val="24"/>
        </w:rPr>
        <w:t>В случае если к занятию должности были допущены работники с профессиональ</w:t>
      </w:r>
      <w:r w:rsidR="00C3113C">
        <w:rPr>
          <w:sz w:val="24"/>
          <w:szCs w:val="24"/>
        </w:rPr>
        <w:t>-</w:t>
      </w:r>
      <w:r w:rsidRPr="00F82B26">
        <w:rPr>
          <w:sz w:val="24"/>
          <w:szCs w:val="24"/>
        </w:rPr>
        <w:t>ным образованием, отличающимся от требований Единого квалификационного справоч</w:t>
      </w:r>
      <w:r w:rsidR="00C3113C">
        <w:rPr>
          <w:sz w:val="24"/>
          <w:szCs w:val="24"/>
        </w:rPr>
        <w:t>-</w:t>
      </w:r>
      <w:r w:rsidRPr="00F82B26">
        <w:rPr>
          <w:sz w:val="24"/>
          <w:szCs w:val="24"/>
        </w:rPr>
        <w:t>ника должностей руководи</w:t>
      </w:r>
      <w:r w:rsidR="00C3113C">
        <w:rPr>
          <w:sz w:val="24"/>
          <w:szCs w:val="24"/>
        </w:rPr>
        <w:t>телей,специалистов и служащих,</w:t>
      </w:r>
      <w:r w:rsidRPr="00F82B26">
        <w:rPr>
          <w:sz w:val="24"/>
          <w:szCs w:val="24"/>
        </w:rPr>
        <w:t>устанавливается разряд опла</w:t>
      </w:r>
      <w:r w:rsidR="00C3113C">
        <w:rPr>
          <w:sz w:val="24"/>
          <w:szCs w:val="24"/>
        </w:rPr>
        <w:t>-</w:t>
      </w:r>
      <w:r w:rsidRPr="00F82B26">
        <w:rPr>
          <w:sz w:val="24"/>
          <w:szCs w:val="24"/>
        </w:rPr>
        <w:t>ты труда, соответствующий фактически имеющемуся уровню образования.</w:t>
      </w:r>
    </w:p>
    <w:p w:rsidR="00B04424" w:rsidRPr="00F82B26" w:rsidRDefault="00B04424" w:rsidP="008604F1">
      <w:pPr>
        <w:pStyle w:val="13"/>
        <w:numPr>
          <w:ilvl w:val="0"/>
          <w:numId w:val="23"/>
        </w:numPr>
        <w:ind w:left="0" w:right="142" w:firstLine="0"/>
        <w:contextualSpacing w:val="0"/>
        <w:rPr>
          <w:sz w:val="24"/>
          <w:szCs w:val="24"/>
        </w:rPr>
      </w:pPr>
      <w:r w:rsidRPr="00F82B26">
        <w:rPr>
          <w:sz w:val="24"/>
          <w:szCs w:val="24"/>
        </w:rPr>
        <w:t xml:space="preserve">Определение разрядов оплаты труда работников образования производится  на основании Положения </w:t>
      </w:r>
      <w:r w:rsidRPr="00F82B26">
        <w:rPr>
          <w:b/>
          <w:sz w:val="24"/>
          <w:szCs w:val="24"/>
        </w:rPr>
        <w:t xml:space="preserve"> </w:t>
      </w:r>
      <w:r w:rsidRPr="00F82B26">
        <w:rPr>
          <w:sz w:val="24"/>
          <w:szCs w:val="24"/>
        </w:rPr>
        <w:t>об условиях оплаты труда работников профессиональных квали</w:t>
      </w:r>
      <w:r w:rsidR="00854BA8">
        <w:rPr>
          <w:sz w:val="24"/>
          <w:szCs w:val="24"/>
        </w:rPr>
        <w:t>-</w:t>
      </w:r>
      <w:r w:rsidRPr="00F82B26">
        <w:rPr>
          <w:sz w:val="24"/>
          <w:szCs w:val="24"/>
        </w:rPr>
        <w:t>фикационных групп должностей работников образования г. Казани.</w:t>
      </w:r>
    </w:p>
    <w:p w:rsidR="00B04424" w:rsidRPr="00F82B26" w:rsidRDefault="00B04424" w:rsidP="008604F1">
      <w:pPr>
        <w:pStyle w:val="13"/>
        <w:numPr>
          <w:ilvl w:val="0"/>
          <w:numId w:val="24"/>
        </w:numPr>
        <w:ind w:right="142"/>
        <w:contextualSpacing w:val="0"/>
        <w:rPr>
          <w:b/>
          <w:sz w:val="24"/>
          <w:szCs w:val="24"/>
        </w:rPr>
      </w:pPr>
      <w:r w:rsidRPr="00F82B26">
        <w:rPr>
          <w:b/>
          <w:sz w:val="24"/>
          <w:szCs w:val="24"/>
        </w:rPr>
        <w:t xml:space="preserve">Норма часов за базовую ставку заработной платы </w:t>
      </w:r>
    </w:p>
    <w:p w:rsidR="00B04424" w:rsidRPr="00F82B26" w:rsidRDefault="00B04424" w:rsidP="008604F1">
      <w:pPr>
        <w:pStyle w:val="13"/>
        <w:ind w:left="360" w:right="142" w:firstLine="0"/>
        <w:contextualSpacing w:val="0"/>
        <w:rPr>
          <w:b/>
          <w:sz w:val="24"/>
          <w:szCs w:val="24"/>
        </w:rPr>
      </w:pPr>
      <w:r w:rsidRPr="00F82B26">
        <w:rPr>
          <w:b/>
          <w:sz w:val="24"/>
          <w:szCs w:val="24"/>
        </w:rPr>
        <w:t>(базовый оклад) работников образования</w:t>
      </w:r>
    </w:p>
    <w:p w:rsidR="00B04424" w:rsidRPr="00F82B26" w:rsidRDefault="00854BA8" w:rsidP="008604F1">
      <w:pPr>
        <w:pStyle w:val="13"/>
        <w:numPr>
          <w:ilvl w:val="0"/>
          <w:numId w:val="25"/>
        </w:numPr>
        <w:ind w:left="0" w:right="-3" w:firstLine="0"/>
        <w:contextualSpacing w:val="0"/>
        <w:rPr>
          <w:sz w:val="24"/>
          <w:szCs w:val="24"/>
        </w:rPr>
      </w:pPr>
      <w:r>
        <w:rPr>
          <w:sz w:val="24"/>
          <w:szCs w:val="24"/>
        </w:rPr>
        <w:t>Норма часов педагогической</w:t>
      </w:r>
      <w:r w:rsidR="00B04424" w:rsidRPr="00F82B26">
        <w:rPr>
          <w:sz w:val="24"/>
          <w:szCs w:val="24"/>
        </w:rPr>
        <w:t>(преподавательской) работы за ставку заработной пла</w:t>
      </w:r>
      <w:r>
        <w:rPr>
          <w:sz w:val="24"/>
          <w:szCs w:val="24"/>
        </w:rPr>
        <w:t>-</w:t>
      </w:r>
      <w:r w:rsidR="00B04424" w:rsidRPr="00F82B26">
        <w:rPr>
          <w:sz w:val="24"/>
          <w:szCs w:val="24"/>
        </w:rPr>
        <w:t>ты либо продолжительность рабочего времени определена постановлением Правительства Российской Феде</w:t>
      </w:r>
      <w:r w:rsidR="00F82B26">
        <w:rPr>
          <w:sz w:val="24"/>
          <w:szCs w:val="24"/>
        </w:rPr>
        <w:t>рации от 20.07.201 № 603</w:t>
      </w:r>
      <w:r w:rsidR="00B04424" w:rsidRPr="00F82B26">
        <w:rPr>
          <w:sz w:val="24"/>
          <w:szCs w:val="24"/>
        </w:rPr>
        <w:t>«О признании утратившим силу отдельных ак</w:t>
      </w:r>
      <w:r>
        <w:rPr>
          <w:sz w:val="24"/>
          <w:szCs w:val="24"/>
        </w:rPr>
        <w:t>-</w:t>
      </w:r>
      <w:r w:rsidR="00B04424" w:rsidRPr="00F82B26">
        <w:rPr>
          <w:sz w:val="24"/>
          <w:szCs w:val="24"/>
        </w:rPr>
        <w:t>тов Прави</w:t>
      </w:r>
      <w:r w:rsidR="00F82B26">
        <w:rPr>
          <w:sz w:val="24"/>
          <w:szCs w:val="24"/>
        </w:rPr>
        <w:t>тельства РФ»,</w:t>
      </w:r>
      <w:r>
        <w:rPr>
          <w:sz w:val="24"/>
          <w:szCs w:val="24"/>
        </w:rPr>
        <w:t>приказом МО и Н РФ</w:t>
      </w:r>
      <w:r w:rsidR="00B04424" w:rsidRPr="00F82B26">
        <w:rPr>
          <w:sz w:val="24"/>
          <w:szCs w:val="24"/>
        </w:rPr>
        <w:t>№</w:t>
      </w:r>
      <w:r>
        <w:rPr>
          <w:sz w:val="24"/>
          <w:szCs w:val="24"/>
        </w:rPr>
        <w:t xml:space="preserve"> 2075 от 24.12.2010г</w:t>
      </w:r>
      <w:r w:rsidR="00B04424" w:rsidRPr="00F82B26">
        <w:rPr>
          <w:sz w:val="24"/>
          <w:szCs w:val="24"/>
        </w:rPr>
        <w:t>«О продолжительнос</w:t>
      </w:r>
      <w:r>
        <w:rPr>
          <w:sz w:val="24"/>
          <w:szCs w:val="24"/>
        </w:rPr>
        <w:t>-</w:t>
      </w:r>
      <w:r w:rsidR="00B04424" w:rsidRPr="00F82B26">
        <w:rPr>
          <w:sz w:val="24"/>
          <w:szCs w:val="24"/>
        </w:rPr>
        <w:t xml:space="preserve">ти </w:t>
      </w:r>
      <w:r>
        <w:rPr>
          <w:sz w:val="24"/>
          <w:szCs w:val="24"/>
        </w:rPr>
        <w:t>рабочего времени</w:t>
      </w:r>
      <w:r w:rsidR="00B04424" w:rsidRPr="00F82B26">
        <w:rPr>
          <w:sz w:val="24"/>
          <w:szCs w:val="24"/>
        </w:rPr>
        <w:t>(норме часов педагогической работы за ставку заработной платы) пе</w:t>
      </w:r>
      <w:r>
        <w:rPr>
          <w:sz w:val="24"/>
          <w:szCs w:val="24"/>
        </w:rPr>
        <w:t>-</w:t>
      </w:r>
      <w:r w:rsidR="00B04424" w:rsidRPr="00F82B26">
        <w:rPr>
          <w:sz w:val="24"/>
          <w:szCs w:val="24"/>
        </w:rPr>
        <w:t>дагогических работников образовательных учреждений».</w:t>
      </w:r>
    </w:p>
    <w:p w:rsidR="00B04424" w:rsidRPr="00BE372D" w:rsidRDefault="00B04424" w:rsidP="008604F1">
      <w:pPr>
        <w:pStyle w:val="13"/>
        <w:numPr>
          <w:ilvl w:val="0"/>
          <w:numId w:val="25"/>
        </w:numPr>
        <w:ind w:left="0" w:firstLine="0"/>
        <w:contextualSpacing w:val="0"/>
        <w:rPr>
          <w:sz w:val="24"/>
          <w:szCs w:val="24"/>
        </w:rPr>
      </w:pPr>
      <w:r w:rsidRPr="00BE372D">
        <w:rPr>
          <w:sz w:val="24"/>
          <w:szCs w:val="24"/>
        </w:rPr>
        <w:t>Про</w:t>
      </w:r>
      <w:r w:rsidR="00854BA8">
        <w:rPr>
          <w:sz w:val="24"/>
          <w:szCs w:val="24"/>
        </w:rPr>
        <w:t>должительность рабочего времени</w:t>
      </w:r>
      <w:r w:rsidRPr="00BE372D">
        <w:rPr>
          <w:sz w:val="24"/>
          <w:szCs w:val="24"/>
        </w:rPr>
        <w:t>(норма часов педагогической работы за став</w:t>
      </w:r>
      <w:r w:rsidR="00854BA8">
        <w:rPr>
          <w:sz w:val="24"/>
          <w:szCs w:val="24"/>
        </w:rPr>
        <w:t>-</w:t>
      </w:r>
      <w:r w:rsidRPr="00BE372D">
        <w:rPr>
          <w:sz w:val="24"/>
          <w:szCs w:val="24"/>
        </w:rPr>
        <w:t>ку заработной платы) для</w:t>
      </w:r>
      <w:r w:rsidR="0035544F">
        <w:rPr>
          <w:sz w:val="24"/>
          <w:szCs w:val="24"/>
        </w:rPr>
        <w:t xml:space="preserve"> педагогических работников ОУ</w:t>
      </w:r>
      <w:r w:rsidRPr="00BE372D">
        <w:rPr>
          <w:sz w:val="24"/>
          <w:szCs w:val="24"/>
        </w:rPr>
        <w:t xml:space="preserve"> устанавливается исходя из сок</w:t>
      </w:r>
      <w:r w:rsidR="00854BA8">
        <w:rPr>
          <w:sz w:val="24"/>
          <w:szCs w:val="24"/>
        </w:rPr>
        <w:t>-</w:t>
      </w:r>
      <w:r w:rsidRPr="00BE372D">
        <w:rPr>
          <w:sz w:val="24"/>
          <w:szCs w:val="24"/>
        </w:rPr>
        <w:t>ращенной продолжительнос</w:t>
      </w:r>
      <w:r w:rsidR="00854BA8">
        <w:rPr>
          <w:sz w:val="24"/>
          <w:szCs w:val="24"/>
        </w:rPr>
        <w:t>ти рабочего времени не более 36часов в неделю,</w:t>
      </w:r>
      <w:r w:rsidRPr="00BE372D">
        <w:rPr>
          <w:sz w:val="24"/>
          <w:szCs w:val="24"/>
        </w:rPr>
        <w:t>которая вклю</w:t>
      </w:r>
      <w:r w:rsidR="00854BA8">
        <w:rPr>
          <w:sz w:val="24"/>
          <w:szCs w:val="24"/>
        </w:rPr>
        <w:t>-</w:t>
      </w:r>
      <w:r w:rsidRPr="00BE372D">
        <w:rPr>
          <w:sz w:val="24"/>
          <w:szCs w:val="24"/>
        </w:rPr>
        <w:t>чает препо</w:t>
      </w:r>
      <w:r w:rsidR="00854BA8">
        <w:rPr>
          <w:sz w:val="24"/>
          <w:szCs w:val="24"/>
        </w:rPr>
        <w:t>давательскую(</w:t>
      </w:r>
      <w:r w:rsidR="00854BA8" w:rsidRPr="00854BA8">
        <w:rPr>
          <w:sz w:val="22"/>
          <w:szCs w:val="24"/>
        </w:rPr>
        <w:t>учебную</w:t>
      </w:r>
      <w:r w:rsidR="00854BA8">
        <w:rPr>
          <w:sz w:val="24"/>
          <w:szCs w:val="24"/>
        </w:rPr>
        <w:t>)работу,</w:t>
      </w:r>
      <w:r w:rsidRPr="00BE372D">
        <w:rPr>
          <w:sz w:val="24"/>
          <w:szCs w:val="24"/>
        </w:rPr>
        <w:t>воспитательную,а также другую педагогичес</w:t>
      </w:r>
      <w:r w:rsidR="00854BA8">
        <w:rPr>
          <w:sz w:val="24"/>
          <w:szCs w:val="24"/>
        </w:rPr>
        <w:t>кую работу,</w:t>
      </w:r>
      <w:r w:rsidRPr="00BE372D">
        <w:rPr>
          <w:sz w:val="24"/>
          <w:szCs w:val="24"/>
        </w:rPr>
        <w:t>предусмотренную должностными обязанност</w:t>
      </w:r>
      <w:r w:rsidR="00854BA8">
        <w:rPr>
          <w:sz w:val="24"/>
          <w:szCs w:val="24"/>
        </w:rPr>
        <w:t>ями и режимом рабочего времени,</w:t>
      </w:r>
      <w:r w:rsidRPr="00BE372D">
        <w:rPr>
          <w:sz w:val="24"/>
          <w:szCs w:val="24"/>
        </w:rPr>
        <w:t>ут</w:t>
      </w:r>
      <w:r w:rsidR="00854BA8">
        <w:rPr>
          <w:sz w:val="24"/>
          <w:szCs w:val="24"/>
        </w:rPr>
        <w:t>-</w:t>
      </w:r>
      <w:r w:rsidRPr="00BE372D">
        <w:rPr>
          <w:sz w:val="24"/>
          <w:szCs w:val="24"/>
        </w:rPr>
        <w:t>вержденными в установленном порядке.</w:t>
      </w:r>
    </w:p>
    <w:p w:rsidR="00B04424" w:rsidRPr="00854BA8" w:rsidRDefault="00B04424" w:rsidP="008604F1">
      <w:pPr>
        <w:pStyle w:val="13"/>
        <w:numPr>
          <w:ilvl w:val="0"/>
          <w:numId w:val="25"/>
        </w:numPr>
        <w:ind w:left="0" w:right="-3" w:firstLine="0"/>
        <w:contextualSpacing w:val="0"/>
        <w:rPr>
          <w:sz w:val="24"/>
          <w:szCs w:val="24"/>
        </w:rPr>
      </w:pPr>
      <w:r w:rsidRPr="00854BA8">
        <w:rPr>
          <w:sz w:val="24"/>
          <w:szCs w:val="24"/>
        </w:rPr>
        <w:t>Норма часов преподавательской работы за ставку заработной платы, являющаяся нормируемой частью их педагогической работы, установлена:</w:t>
      </w:r>
      <w:r w:rsidR="00854BA8">
        <w:rPr>
          <w:sz w:val="24"/>
          <w:szCs w:val="24"/>
        </w:rPr>
        <w:t xml:space="preserve"> </w:t>
      </w:r>
      <w:r w:rsidR="004B1C95">
        <w:rPr>
          <w:sz w:val="24"/>
          <w:szCs w:val="24"/>
        </w:rPr>
        <w:t xml:space="preserve">  </w:t>
      </w:r>
      <w:r w:rsidRPr="00854BA8">
        <w:rPr>
          <w:sz w:val="24"/>
          <w:szCs w:val="24"/>
        </w:rPr>
        <w:t>18 часов в неделю:</w:t>
      </w:r>
    </w:p>
    <w:p w:rsidR="00B04424" w:rsidRPr="00BE372D" w:rsidRDefault="00B04424" w:rsidP="008604F1">
      <w:pPr>
        <w:pStyle w:val="ConsPlusNormal"/>
        <w:widowControl/>
        <w:numPr>
          <w:ilvl w:val="0"/>
          <w:numId w:val="15"/>
        </w:numPr>
        <w:suppressAutoHyphens w:val="0"/>
        <w:autoSpaceDN w:val="0"/>
        <w:adjustRightInd w:val="0"/>
        <w:ind w:right="142" w:firstLine="633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учителям 1 – 11-х классов;</w:t>
      </w:r>
    </w:p>
    <w:p w:rsidR="00B04424" w:rsidRPr="00BE372D" w:rsidRDefault="00B04424" w:rsidP="008604F1">
      <w:pPr>
        <w:pStyle w:val="ConsPlusNormal"/>
        <w:widowControl/>
        <w:numPr>
          <w:ilvl w:val="0"/>
          <w:numId w:val="15"/>
        </w:numPr>
        <w:tabs>
          <w:tab w:val="clear" w:pos="360"/>
          <w:tab w:val="num" w:pos="993"/>
        </w:tabs>
        <w:suppressAutoHyphens w:val="0"/>
        <w:autoSpaceDN w:val="0"/>
        <w:adjustRightInd w:val="0"/>
        <w:ind w:left="851" w:right="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педагогам дополнительного образования;</w:t>
      </w:r>
    </w:p>
    <w:p w:rsidR="00B04424" w:rsidRPr="00BE372D" w:rsidRDefault="00B04424" w:rsidP="008604F1">
      <w:pPr>
        <w:pStyle w:val="ConsPlusNormal"/>
        <w:widowControl/>
        <w:numPr>
          <w:ilvl w:val="0"/>
          <w:numId w:val="15"/>
        </w:numPr>
        <w:tabs>
          <w:tab w:val="clear" w:pos="360"/>
        </w:tabs>
        <w:ind w:left="993" w:hanging="76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20 часов в неделю – учителям-логопедам;</w:t>
      </w:r>
    </w:p>
    <w:p w:rsidR="00B04424" w:rsidRPr="00BE372D" w:rsidRDefault="00B04424" w:rsidP="008604F1">
      <w:pPr>
        <w:pStyle w:val="ConsPlusNormal"/>
        <w:widowControl/>
        <w:numPr>
          <w:ilvl w:val="0"/>
          <w:numId w:val="15"/>
        </w:numPr>
        <w:tabs>
          <w:tab w:val="clear" w:pos="360"/>
        </w:tabs>
        <w:ind w:left="851" w:firstLine="66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24 часа в неделю – музыкальным руководителям;</w:t>
      </w:r>
    </w:p>
    <w:p w:rsidR="00B04424" w:rsidRPr="00BE372D" w:rsidRDefault="00B04424" w:rsidP="008604F1">
      <w:pPr>
        <w:pStyle w:val="ConsPlusNormal"/>
        <w:widowControl/>
        <w:numPr>
          <w:ilvl w:val="0"/>
          <w:numId w:val="15"/>
        </w:numPr>
        <w:tabs>
          <w:tab w:val="clear" w:pos="360"/>
        </w:tabs>
        <w:ind w:left="851" w:firstLine="66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40 часов в неделю – библиотекарь.</w:t>
      </w:r>
    </w:p>
    <w:p w:rsidR="00B04424" w:rsidRPr="00BE372D" w:rsidRDefault="00B04424" w:rsidP="008604F1">
      <w:pPr>
        <w:pStyle w:val="ConsPlusNormal"/>
        <w:widowControl/>
        <w:numPr>
          <w:ilvl w:val="1"/>
          <w:numId w:val="26"/>
        </w:numPr>
        <w:suppressAutoHyphens w:val="0"/>
        <w:autoSpaceDN w:val="0"/>
        <w:adjustRightInd w:val="0"/>
        <w:ind w:left="0"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Выполнение педагогической работы педагогическими работниками, указанными в настоящем пункте, характеризуется наличием установленных норм времени только для выполнения педагогической работы, связанной с преподавательской работой.</w:t>
      </w:r>
    </w:p>
    <w:p w:rsidR="00B04424" w:rsidRPr="00BE372D" w:rsidRDefault="00B04424" w:rsidP="008604F1">
      <w:pPr>
        <w:pStyle w:val="ConsPlusNormal"/>
        <w:widowControl/>
        <w:numPr>
          <w:ilvl w:val="1"/>
          <w:numId w:val="26"/>
        </w:numPr>
        <w:suppressAutoHyphens w:val="0"/>
        <w:autoSpaceDN w:val="0"/>
        <w:adjustRightInd w:val="0"/>
        <w:ind w:left="0"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Выполнение другой части педагогической работы педагогическими работниками, ведущими преподавательскую работу, осуществляется в течение рабочего времени, кото</w:t>
      </w:r>
      <w:r w:rsidR="00854BA8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рое не конкретизировано по количеству часов.</w:t>
      </w:r>
    </w:p>
    <w:p w:rsidR="00B04424" w:rsidRPr="00BE372D" w:rsidRDefault="00B04424" w:rsidP="008604F1">
      <w:pPr>
        <w:pStyle w:val="ConsPlusNormal"/>
        <w:widowControl/>
        <w:numPr>
          <w:ilvl w:val="1"/>
          <w:numId w:val="26"/>
        </w:numPr>
        <w:suppressAutoHyphens w:val="0"/>
        <w:autoSpaceDN w:val="0"/>
        <w:adjustRightInd w:val="0"/>
        <w:ind w:left="0" w:right="-3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Нормируемая часть рабочего времени работников, предусмотренных в настоящем пункте,</w:t>
      </w:r>
      <w:r w:rsidR="00BE372D">
        <w:rPr>
          <w:rFonts w:ascii="Times New Roman" w:hAnsi="Times New Roman" w:cs="Times New Roman"/>
          <w:sz w:val="24"/>
          <w:szCs w:val="24"/>
        </w:rPr>
        <w:t xml:space="preserve"> </w:t>
      </w:r>
      <w:r w:rsidR="00294F69" w:rsidRPr="00BE372D">
        <w:rPr>
          <w:rFonts w:ascii="Times New Roman" w:hAnsi="Times New Roman" w:cs="Times New Roman"/>
          <w:sz w:val="24"/>
          <w:szCs w:val="24"/>
        </w:rPr>
        <w:t>определя</w:t>
      </w:r>
      <w:r w:rsidRPr="00BE372D">
        <w:rPr>
          <w:rFonts w:ascii="Times New Roman" w:hAnsi="Times New Roman" w:cs="Times New Roman"/>
          <w:sz w:val="24"/>
          <w:szCs w:val="24"/>
        </w:rPr>
        <w:t>ется в астрономических часах и включает проводимые у</w:t>
      </w:r>
      <w:r w:rsidR="00854BA8">
        <w:rPr>
          <w:rFonts w:ascii="Times New Roman" w:hAnsi="Times New Roman" w:cs="Times New Roman"/>
          <w:sz w:val="24"/>
          <w:szCs w:val="24"/>
        </w:rPr>
        <w:t>роки (учебные занятия) (далее -</w:t>
      </w:r>
      <w:r w:rsidRPr="00BE372D">
        <w:rPr>
          <w:rFonts w:ascii="Times New Roman" w:hAnsi="Times New Roman" w:cs="Times New Roman"/>
          <w:sz w:val="24"/>
          <w:szCs w:val="24"/>
        </w:rPr>
        <w:t>учебные занятия) независимо от их продолжительности и короткие пере</w:t>
      </w:r>
      <w:r w:rsidR="00854BA8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рывы (перемены) между каждым учебным занятием, установленные для обучающихся, в том числе «динамический час» для обучаю</w:t>
      </w:r>
      <w:r w:rsidR="00294F69" w:rsidRPr="00BE372D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щихся 1 класса. При этом количеству часов ус</w:t>
      </w:r>
      <w:r w:rsidR="00854BA8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тановленной учебной нагрузки соответствует количество проводимых указанными работ</w:t>
      </w:r>
      <w:r w:rsidR="00BE372D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никами учебных занятий продолжительностью, не превышающей 45 минут.</w:t>
      </w:r>
    </w:p>
    <w:p w:rsidR="00B04424" w:rsidRPr="00BE372D" w:rsidRDefault="00B04424" w:rsidP="008604F1">
      <w:pPr>
        <w:pStyle w:val="ConsPlusNormal"/>
        <w:widowControl/>
        <w:numPr>
          <w:ilvl w:val="1"/>
          <w:numId w:val="26"/>
        </w:numPr>
        <w:suppressAutoHyphens w:val="0"/>
        <w:autoSpaceDN w:val="0"/>
        <w:adjustRightInd w:val="0"/>
        <w:ind w:left="0" w:right="-3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Конкретная продолжительность уче</w:t>
      </w:r>
      <w:r w:rsidR="00BE372D">
        <w:rPr>
          <w:rFonts w:ascii="Times New Roman" w:hAnsi="Times New Roman" w:cs="Times New Roman"/>
          <w:sz w:val="24"/>
          <w:szCs w:val="24"/>
        </w:rPr>
        <w:t>бных занятий, а также перерывов(перемен)</w:t>
      </w:r>
      <w:r w:rsidR="00854BA8">
        <w:rPr>
          <w:rFonts w:ascii="Times New Roman" w:hAnsi="Times New Roman" w:cs="Times New Roman"/>
          <w:sz w:val="24"/>
          <w:szCs w:val="24"/>
        </w:rPr>
        <w:t xml:space="preserve"> </w:t>
      </w:r>
      <w:r w:rsidRPr="00BE372D">
        <w:rPr>
          <w:rFonts w:ascii="Times New Roman" w:hAnsi="Times New Roman" w:cs="Times New Roman"/>
          <w:sz w:val="24"/>
          <w:szCs w:val="24"/>
        </w:rPr>
        <w:t>между ними предусматривается уставом либо локальным актом образовательного учреж</w:t>
      </w:r>
      <w:r w:rsidR="00854BA8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дения с учетом соответствующих санитарно-эпидемиологических правил и нормативов, утвержденных в установленном порядке. Выполнение преподавательской работы регули</w:t>
      </w:r>
      <w:r w:rsidR="00854BA8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руется расписанием учебных занятий.</w:t>
      </w:r>
    </w:p>
    <w:p w:rsidR="00B04424" w:rsidRPr="00BE372D" w:rsidRDefault="00B04424" w:rsidP="008604F1">
      <w:pPr>
        <w:pStyle w:val="ConsPlusNormal"/>
        <w:widowControl/>
        <w:numPr>
          <w:ilvl w:val="1"/>
          <w:numId w:val="26"/>
        </w:numPr>
        <w:suppressAutoHyphens w:val="0"/>
        <w:autoSpaceDN w:val="0"/>
        <w:adjustRightInd w:val="0"/>
        <w:ind w:left="0" w:right="-3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lastRenderedPageBreak/>
        <w:t>При проведении спаренных учебных занятий неустановленные перерывы могут су</w:t>
      </w:r>
      <w:r w:rsidR="00854BA8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ммироваться и использоваться для выполнения другой педагогической работы в порядке, предусмотренном правилами внутреннего трудового распор</w:t>
      </w:r>
      <w:r w:rsidR="00854BA8">
        <w:rPr>
          <w:rFonts w:ascii="Times New Roman" w:hAnsi="Times New Roman" w:cs="Times New Roman"/>
          <w:sz w:val="24"/>
          <w:szCs w:val="24"/>
        </w:rPr>
        <w:t>ядка образовательн учрежден</w:t>
      </w:r>
      <w:r w:rsidRPr="00BE372D">
        <w:rPr>
          <w:rFonts w:ascii="Times New Roman" w:hAnsi="Times New Roman" w:cs="Times New Roman"/>
          <w:sz w:val="24"/>
          <w:szCs w:val="24"/>
        </w:rPr>
        <w:t>.</w:t>
      </w:r>
    </w:p>
    <w:p w:rsidR="00B04424" w:rsidRPr="00BE372D" w:rsidRDefault="00B04424" w:rsidP="008604F1">
      <w:pPr>
        <w:pStyle w:val="ConsPlusNormal"/>
        <w:widowControl/>
        <w:numPr>
          <w:ilvl w:val="1"/>
          <w:numId w:val="26"/>
        </w:numPr>
        <w:suppressAutoHyphens w:val="0"/>
        <w:autoSpaceDN w:val="0"/>
        <w:adjustRightInd w:val="0"/>
        <w:ind w:left="426" w:right="142" w:hanging="426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Норма часов педагогической работы за ставку заработной платы других педагогических работников установлена:</w:t>
      </w:r>
    </w:p>
    <w:p w:rsidR="00B04424" w:rsidRPr="00B45F13" w:rsidRDefault="00B04424" w:rsidP="008604F1">
      <w:pPr>
        <w:pStyle w:val="afd"/>
        <w:numPr>
          <w:ilvl w:val="0"/>
          <w:numId w:val="17"/>
        </w:numPr>
        <w:ind w:right="142"/>
        <w:contextualSpacing/>
        <w:jc w:val="both"/>
      </w:pPr>
      <w:r w:rsidRPr="00B45F13">
        <w:t>инструкторам по физической культуре;</w:t>
      </w:r>
    </w:p>
    <w:p w:rsidR="00B04424" w:rsidRPr="00B45F13" w:rsidRDefault="00AC0318" w:rsidP="008604F1">
      <w:pPr>
        <w:pStyle w:val="afd"/>
        <w:numPr>
          <w:ilvl w:val="0"/>
          <w:numId w:val="17"/>
        </w:numPr>
        <w:ind w:right="142"/>
        <w:contextualSpacing/>
        <w:jc w:val="both"/>
      </w:pPr>
      <w:r>
        <w:rPr>
          <w:rFonts w:eastAsia="Calibri"/>
        </w:rPr>
        <w:t>воспитателям дошкольных образовательных учреждений;</w:t>
      </w:r>
    </w:p>
    <w:p w:rsidR="00B04424" w:rsidRPr="00B45F13" w:rsidRDefault="00AC0318" w:rsidP="008604F1">
      <w:pPr>
        <w:pStyle w:val="afd"/>
        <w:numPr>
          <w:ilvl w:val="0"/>
          <w:numId w:val="17"/>
        </w:numPr>
        <w:ind w:right="142"/>
        <w:contextualSpacing/>
        <w:jc w:val="both"/>
      </w:pPr>
      <w:r>
        <w:t xml:space="preserve">специалистам (по </w:t>
      </w:r>
      <w:r w:rsidR="00B04424" w:rsidRPr="00B45F13">
        <w:t>психологии, логопедии и др.);</w:t>
      </w:r>
    </w:p>
    <w:p w:rsidR="00B04424" w:rsidRPr="00B45F13" w:rsidRDefault="00B04424" w:rsidP="008604F1">
      <w:pPr>
        <w:pStyle w:val="afd"/>
        <w:numPr>
          <w:ilvl w:val="0"/>
          <w:numId w:val="17"/>
        </w:numPr>
        <w:ind w:right="142"/>
        <w:contextualSpacing/>
        <w:jc w:val="both"/>
      </w:pPr>
      <w:r w:rsidRPr="00B45F13">
        <w:t xml:space="preserve">педагогам-организаторам;  </w:t>
      </w:r>
    </w:p>
    <w:p w:rsidR="00B04424" w:rsidRPr="00B45F13" w:rsidRDefault="00B04424" w:rsidP="008604F1">
      <w:pPr>
        <w:pStyle w:val="afd"/>
        <w:numPr>
          <w:ilvl w:val="0"/>
          <w:numId w:val="17"/>
        </w:numPr>
        <w:ind w:right="142"/>
        <w:contextualSpacing/>
        <w:jc w:val="both"/>
      </w:pPr>
      <w:r w:rsidRPr="00B45F13">
        <w:t xml:space="preserve">педагогам-психологам; </w:t>
      </w:r>
    </w:p>
    <w:p w:rsidR="00B04424" w:rsidRPr="00B45F13" w:rsidRDefault="00B04424" w:rsidP="008604F1">
      <w:pPr>
        <w:pStyle w:val="afd"/>
        <w:numPr>
          <w:ilvl w:val="0"/>
          <w:numId w:val="17"/>
        </w:numPr>
        <w:ind w:right="142"/>
        <w:contextualSpacing/>
        <w:jc w:val="both"/>
      </w:pPr>
      <w:r w:rsidRPr="00B45F13">
        <w:t>старший воспитатель;</w:t>
      </w:r>
    </w:p>
    <w:p w:rsidR="00B04424" w:rsidRPr="00B45F13" w:rsidRDefault="00B04424" w:rsidP="008604F1">
      <w:pPr>
        <w:pStyle w:val="afd"/>
        <w:numPr>
          <w:ilvl w:val="0"/>
          <w:numId w:val="17"/>
        </w:numPr>
        <w:ind w:right="142"/>
        <w:contextualSpacing/>
        <w:jc w:val="both"/>
      </w:pPr>
      <w:r w:rsidRPr="00B45F13">
        <w:t>воспитатель;</w:t>
      </w:r>
    </w:p>
    <w:p w:rsidR="00B04424" w:rsidRPr="00B45F13" w:rsidRDefault="00B04424" w:rsidP="008604F1">
      <w:pPr>
        <w:pStyle w:val="afd"/>
        <w:numPr>
          <w:ilvl w:val="0"/>
          <w:numId w:val="17"/>
        </w:numPr>
        <w:ind w:right="142"/>
        <w:contextualSpacing/>
        <w:jc w:val="both"/>
      </w:pPr>
      <w:r w:rsidRPr="00B45F13">
        <w:t>инструкторам по труду образовательных учреждений;</w:t>
      </w:r>
    </w:p>
    <w:p w:rsidR="00B04424" w:rsidRPr="00BE372D" w:rsidRDefault="00B04424" w:rsidP="008604F1">
      <w:pPr>
        <w:pStyle w:val="afd"/>
        <w:numPr>
          <w:ilvl w:val="0"/>
          <w:numId w:val="17"/>
        </w:numPr>
        <w:ind w:right="142"/>
        <w:contextualSpacing/>
        <w:jc w:val="both"/>
        <w:rPr>
          <w:sz w:val="20"/>
        </w:rPr>
      </w:pPr>
      <w:r w:rsidRPr="00B45F13">
        <w:t xml:space="preserve">преподавателям-организаторам </w:t>
      </w:r>
      <w:r w:rsidRPr="00BE372D">
        <w:rPr>
          <w:sz w:val="22"/>
        </w:rPr>
        <w:t>(</w:t>
      </w:r>
      <w:r w:rsidRPr="00BE372D">
        <w:t>основ безопасности жизнедеятельности, допри</w:t>
      </w:r>
      <w:r w:rsidR="00854BA8">
        <w:t>-</w:t>
      </w:r>
      <w:r w:rsidRPr="00BE372D">
        <w:t>зывной подготовки</w:t>
      </w:r>
      <w:r w:rsidRPr="00BE372D">
        <w:rPr>
          <w:sz w:val="20"/>
        </w:rPr>
        <w:t xml:space="preserve">)  </w:t>
      </w:r>
    </w:p>
    <w:p w:rsidR="00B04424" w:rsidRPr="00BE372D" w:rsidRDefault="00B04424" w:rsidP="008604F1">
      <w:pPr>
        <w:pStyle w:val="13"/>
        <w:numPr>
          <w:ilvl w:val="1"/>
          <w:numId w:val="26"/>
        </w:numPr>
        <w:ind w:left="0" w:right="142" w:firstLine="0"/>
        <w:contextualSpacing w:val="0"/>
        <w:rPr>
          <w:sz w:val="24"/>
          <w:szCs w:val="24"/>
        </w:rPr>
      </w:pPr>
      <w:r w:rsidRPr="00BE372D">
        <w:rPr>
          <w:sz w:val="24"/>
          <w:szCs w:val="24"/>
        </w:rPr>
        <w:t>Должно</w:t>
      </w:r>
      <w:r w:rsidR="00854BA8">
        <w:rPr>
          <w:sz w:val="24"/>
          <w:szCs w:val="24"/>
        </w:rPr>
        <w:t>стные оклады других работников,</w:t>
      </w:r>
      <w:r w:rsidRPr="00BE372D">
        <w:rPr>
          <w:sz w:val="24"/>
          <w:szCs w:val="24"/>
        </w:rPr>
        <w:t>в том числе руководителей образова</w:t>
      </w:r>
      <w:r w:rsidR="00854BA8">
        <w:rPr>
          <w:sz w:val="24"/>
          <w:szCs w:val="24"/>
        </w:rPr>
        <w:t>-</w:t>
      </w:r>
      <w:r w:rsidRPr="00BE372D">
        <w:rPr>
          <w:sz w:val="24"/>
          <w:szCs w:val="24"/>
        </w:rPr>
        <w:t>тельных учреждений, их заместителей и руководителей структурных подразделений, выплачиваются за работу при 40-часовой рабочей неделе.</w:t>
      </w:r>
    </w:p>
    <w:p w:rsidR="00B04424" w:rsidRPr="00BE372D" w:rsidRDefault="00B04424" w:rsidP="008604F1">
      <w:pPr>
        <w:pStyle w:val="13"/>
        <w:numPr>
          <w:ilvl w:val="1"/>
          <w:numId w:val="26"/>
        </w:numPr>
        <w:ind w:left="0" w:right="142" w:firstLine="0"/>
        <w:contextualSpacing w:val="0"/>
        <w:rPr>
          <w:sz w:val="24"/>
          <w:szCs w:val="24"/>
        </w:rPr>
      </w:pPr>
      <w:r w:rsidRPr="00BE372D">
        <w:rPr>
          <w:sz w:val="24"/>
          <w:szCs w:val="24"/>
        </w:rPr>
        <w:t>Должностные оклады перечисленным ниже работникам выплачиваются с учетом ведения ими преподавательской (педагогической) работы в объеме:</w:t>
      </w:r>
      <w:r w:rsidR="00854BA8">
        <w:rPr>
          <w:sz w:val="24"/>
          <w:szCs w:val="24"/>
        </w:rPr>
        <w:t xml:space="preserve">   </w:t>
      </w:r>
    </w:p>
    <w:p w:rsidR="00B04424" w:rsidRPr="00BE372D" w:rsidRDefault="00B04424" w:rsidP="008604F1">
      <w:pPr>
        <w:pStyle w:val="ConsPlusNormal"/>
        <w:widowControl/>
        <w:numPr>
          <w:ilvl w:val="0"/>
          <w:numId w:val="39"/>
        </w:numPr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 xml:space="preserve">часов в год: </w:t>
      </w:r>
    </w:p>
    <w:p w:rsidR="00B04424" w:rsidRPr="00BE372D" w:rsidRDefault="00B04424" w:rsidP="008604F1">
      <w:pPr>
        <w:pStyle w:val="ConsPlusNormal"/>
        <w:widowControl/>
        <w:numPr>
          <w:ilvl w:val="0"/>
          <w:numId w:val="18"/>
        </w:numPr>
        <w:tabs>
          <w:tab w:val="clear" w:pos="1429"/>
          <w:tab w:val="num" w:pos="851"/>
        </w:tabs>
        <w:suppressAutoHyphens w:val="0"/>
        <w:autoSpaceDN w:val="0"/>
        <w:adjustRightInd w:val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руководителям физического воспитания,</w:t>
      </w:r>
    </w:p>
    <w:p w:rsidR="00B04424" w:rsidRPr="00BE372D" w:rsidRDefault="00B04424" w:rsidP="008604F1">
      <w:pPr>
        <w:pStyle w:val="ConsPlusNormal"/>
        <w:widowControl/>
        <w:numPr>
          <w:ilvl w:val="0"/>
          <w:numId w:val="18"/>
        </w:numPr>
        <w:suppressAutoHyphens w:val="0"/>
        <w:autoSpaceDN w:val="0"/>
        <w:adjustRightInd w:val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преподавателям - организаторам (основ безопасности жизнедеятельности,  допризывной подготовки)</w:t>
      </w:r>
    </w:p>
    <w:p w:rsidR="00B04424" w:rsidRPr="00BE372D" w:rsidRDefault="00B04424" w:rsidP="008604F1">
      <w:pPr>
        <w:pStyle w:val="ConsPlusNormal"/>
        <w:widowControl/>
        <w:numPr>
          <w:ilvl w:val="1"/>
          <w:numId w:val="26"/>
        </w:numPr>
        <w:suppressAutoHyphens w:val="0"/>
        <w:autoSpaceDN w:val="0"/>
        <w:adjustRightInd w:val="0"/>
        <w:ind w:left="0"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Выполнение преподавательской (педагогической) работы, указанной в настоя</w:t>
      </w:r>
      <w:r w:rsidR="00294F69" w:rsidRPr="00BE372D">
        <w:rPr>
          <w:rFonts w:ascii="Times New Roman" w:hAnsi="Times New Roman" w:cs="Times New Roman"/>
          <w:sz w:val="24"/>
          <w:szCs w:val="24"/>
        </w:rPr>
        <w:t>щем пункте,</w:t>
      </w:r>
      <w:r w:rsidR="00BE372D">
        <w:rPr>
          <w:rFonts w:ascii="Times New Roman" w:hAnsi="Times New Roman" w:cs="Times New Roman"/>
          <w:sz w:val="24"/>
          <w:szCs w:val="24"/>
        </w:rPr>
        <w:t xml:space="preserve"> </w:t>
      </w:r>
      <w:r w:rsidRPr="00BE372D">
        <w:rPr>
          <w:rFonts w:ascii="Times New Roman" w:hAnsi="Times New Roman" w:cs="Times New Roman"/>
          <w:sz w:val="24"/>
          <w:szCs w:val="24"/>
        </w:rPr>
        <w:t>осущес</w:t>
      </w:r>
      <w:r w:rsidR="00BE372D">
        <w:rPr>
          <w:rFonts w:ascii="Times New Roman" w:hAnsi="Times New Roman" w:cs="Times New Roman"/>
          <w:sz w:val="24"/>
          <w:szCs w:val="24"/>
        </w:rPr>
        <w:t>т</w:t>
      </w:r>
      <w:r w:rsidRPr="00BE372D">
        <w:rPr>
          <w:rFonts w:ascii="Times New Roman" w:hAnsi="Times New Roman" w:cs="Times New Roman"/>
          <w:sz w:val="24"/>
          <w:szCs w:val="24"/>
        </w:rPr>
        <w:t>вляется в основное рабочее время.</w:t>
      </w:r>
    </w:p>
    <w:p w:rsidR="00B04424" w:rsidRPr="00BE372D" w:rsidRDefault="00B04424" w:rsidP="008604F1">
      <w:pPr>
        <w:pStyle w:val="13"/>
        <w:ind w:firstLine="0"/>
        <w:contextualSpacing w:val="0"/>
        <w:rPr>
          <w:b/>
          <w:sz w:val="24"/>
          <w:szCs w:val="24"/>
        </w:rPr>
      </w:pPr>
      <w:r w:rsidRPr="00BE372D">
        <w:rPr>
          <w:b/>
          <w:sz w:val="24"/>
          <w:szCs w:val="24"/>
        </w:rPr>
        <w:t xml:space="preserve">6. Нормативное количество услуг за норму часа базовой ставки заработной платы </w:t>
      </w:r>
    </w:p>
    <w:p w:rsidR="00B04424" w:rsidRPr="00BE372D" w:rsidRDefault="00B04424" w:rsidP="008604F1">
      <w:pPr>
        <w:pStyle w:val="13"/>
        <w:ind w:firstLine="0"/>
        <w:contextualSpacing w:val="0"/>
        <w:rPr>
          <w:b/>
          <w:sz w:val="24"/>
          <w:szCs w:val="24"/>
        </w:rPr>
      </w:pPr>
      <w:r w:rsidRPr="00BE372D">
        <w:rPr>
          <w:b/>
          <w:sz w:val="24"/>
          <w:szCs w:val="24"/>
        </w:rPr>
        <w:t>(базового оклада), оказываемое работниками образования</w:t>
      </w:r>
    </w:p>
    <w:p w:rsidR="00B04424" w:rsidRPr="00BE372D" w:rsidRDefault="00B04424" w:rsidP="008604F1">
      <w:pPr>
        <w:pStyle w:val="13"/>
        <w:numPr>
          <w:ilvl w:val="0"/>
          <w:numId w:val="27"/>
        </w:numPr>
        <w:ind w:left="0" w:right="142" w:firstLine="0"/>
        <w:contextualSpacing w:val="0"/>
        <w:rPr>
          <w:sz w:val="24"/>
          <w:szCs w:val="24"/>
        </w:rPr>
      </w:pPr>
      <w:r w:rsidRPr="00BE372D">
        <w:rPr>
          <w:sz w:val="24"/>
          <w:szCs w:val="24"/>
        </w:rPr>
        <w:t>Нормативное количество услуг за норму часа базовой ставки заработной платы (базового оклада), оказываемое работниками образования, составляет:</w:t>
      </w:r>
    </w:p>
    <w:p w:rsidR="00B04424" w:rsidRPr="00BE372D" w:rsidRDefault="00B04424" w:rsidP="008604F1">
      <w:pPr>
        <w:pStyle w:val="13"/>
        <w:numPr>
          <w:ilvl w:val="0"/>
          <w:numId w:val="18"/>
        </w:numPr>
        <w:tabs>
          <w:tab w:val="clear" w:pos="1429"/>
          <w:tab w:val="num" w:pos="1276"/>
        </w:tabs>
        <w:ind w:right="142"/>
        <w:contextualSpacing w:val="0"/>
        <w:rPr>
          <w:sz w:val="24"/>
          <w:szCs w:val="24"/>
        </w:rPr>
      </w:pPr>
      <w:r w:rsidRPr="00BE372D">
        <w:rPr>
          <w:sz w:val="24"/>
          <w:szCs w:val="24"/>
        </w:rPr>
        <w:t>учителям, инструкторам по труду, руководителям физического воспитания, преподавателям-организаторам основ безопасности жизнедеятельности и допризывной подготовки:</w:t>
      </w:r>
    </w:p>
    <w:p w:rsidR="00B04424" w:rsidRPr="00BE372D" w:rsidRDefault="00B04424" w:rsidP="008604F1">
      <w:pPr>
        <w:pStyle w:val="ConsPlusNormal"/>
        <w:widowControl/>
        <w:ind w:right="-3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372D">
        <w:rPr>
          <w:rFonts w:ascii="Times New Roman" w:hAnsi="Times New Roman" w:cs="Times New Roman"/>
          <w:bCs/>
          <w:sz w:val="24"/>
          <w:szCs w:val="24"/>
        </w:rPr>
        <w:t xml:space="preserve">25 человек - в классах городских </w:t>
      </w:r>
      <w:r w:rsidR="004B1C95">
        <w:rPr>
          <w:rFonts w:ascii="Times New Roman" w:hAnsi="Times New Roman" w:cs="Times New Roman"/>
          <w:bCs/>
          <w:sz w:val="24"/>
          <w:szCs w:val="24"/>
        </w:rPr>
        <w:t>общеобразовательных учреждений,</w:t>
      </w:r>
      <w:r w:rsidRPr="00BE372D">
        <w:rPr>
          <w:rFonts w:ascii="Times New Roman" w:hAnsi="Times New Roman" w:cs="Times New Roman"/>
          <w:bCs/>
          <w:sz w:val="24"/>
          <w:szCs w:val="24"/>
        </w:rPr>
        <w:t>реализующих обще</w:t>
      </w:r>
      <w:r w:rsidR="004B1C95">
        <w:rPr>
          <w:rFonts w:ascii="Times New Roman" w:hAnsi="Times New Roman" w:cs="Times New Roman"/>
          <w:bCs/>
          <w:sz w:val="24"/>
          <w:szCs w:val="24"/>
        </w:rPr>
        <w:t>-</w:t>
      </w:r>
      <w:r w:rsidRPr="00BE372D">
        <w:rPr>
          <w:rFonts w:ascii="Times New Roman" w:hAnsi="Times New Roman" w:cs="Times New Roman"/>
          <w:bCs/>
          <w:sz w:val="24"/>
          <w:szCs w:val="24"/>
        </w:rPr>
        <w:t>образовательную программу и</w:t>
      </w:r>
      <w:r w:rsidR="004B1C95">
        <w:rPr>
          <w:rFonts w:ascii="Times New Roman" w:hAnsi="Times New Roman" w:cs="Times New Roman"/>
          <w:bCs/>
          <w:sz w:val="24"/>
          <w:szCs w:val="24"/>
        </w:rPr>
        <w:t xml:space="preserve"> общеобразовательную программу,</w:t>
      </w:r>
      <w:r w:rsidRPr="00BE372D">
        <w:rPr>
          <w:rFonts w:ascii="Times New Roman" w:hAnsi="Times New Roman" w:cs="Times New Roman"/>
          <w:bCs/>
          <w:sz w:val="24"/>
          <w:szCs w:val="24"/>
        </w:rPr>
        <w:t>обеспечивающую допол</w:t>
      </w:r>
      <w:r w:rsidR="004B1C95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E372D">
        <w:rPr>
          <w:rFonts w:ascii="Times New Roman" w:hAnsi="Times New Roman" w:cs="Times New Roman"/>
          <w:bCs/>
          <w:sz w:val="24"/>
          <w:szCs w:val="24"/>
        </w:rPr>
        <w:t>ни</w:t>
      </w:r>
      <w:r w:rsidR="004B1C95">
        <w:rPr>
          <w:rFonts w:ascii="Times New Roman" w:hAnsi="Times New Roman" w:cs="Times New Roman"/>
          <w:bCs/>
          <w:sz w:val="24"/>
          <w:szCs w:val="24"/>
        </w:rPr>
        <w:t>тельную(углубленную)</w:t>
      </w:r>
      <w:r w:rsidRPr="00BE372D">
        <w:rPr>
          <w:rFonts w:ascii="Times New Roman" w:hAnsi="Times New Roman" w:cs="Times New Roman"/>
          <w:bCs/>
          <w:sz w:val="24"/>
          <w:szCs w:val="24"/>
        </w:rPr>
        <w:t xml:space="preserve">подготовку обучающихся по одному или нескольким предметам; </w:t>
      </w:r>
    </w:p>
    <w:p w:rsidR="00B04424" w:rsidRPr="00BE372D" w:rsidRDefault="00B04424" w:rsidP="008604F1">
      <w:pPr>
        <w:pStyle w:val="ConsPlusNormal"/>
        <w:widowControl/>
        <w:ind w:right="142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372D">
        <w:rPr>
          <w:rFonts w:ascii="Times New Roman" w:hAnsi="Times New Roman" w:cs="Times New Roman"/>
          <w:bCs/>
          <w:sz w:val="24"/>
          <w:szCs w:val="24"/>
        </w:rPr>
        <w:t>20 человек – в группах детского сада.</w:t>
      </w:r>
    </w:p>
    <w:p w:rsidR="00B04424" w:rsidRPr="00BE372D" w:rsidRDefault="00B04424" w:rsidP="008604F1">
      <w:pPr>
        <w:widowControl/>
        <w:numPr>
          <w:ilvl w:val="0"/>
          <w:numId w:val="27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При проведении</w:t>
      </w:r>
      <w:r w:rsidR="004B1C95">
        <w:rPr>
          <w:rFonts w:ascii="Times New Roman" w:hAnsi="Times New Roman" w:cs="Times New Roman"/>
          <w:sz w:val="24"/>
          <w:szCs w:val="24"/>
        </w:rPr>
        <w:t xml:space="preserve"> занятий по иностранному языку,родному</w:t>
      </w:r>
      <w:r w:rsidRPr="00BE372D">
        <w:rPr>
          <w:rFonts w:ascii="Times New Roman" w:hAnsi="Times New Roman" w:cs="Times New Roman"/>
          <w:sz w:val="24"/>
          <w:szCs w:val="24"/>
        </w:rPr>
        <w:t>(</w:t>
      </w:r>
      <w:r w:rsidR="004B1C95">
        <w:rPr>
          <w:rFonts w:ascii="Times New Roman" w:hAnsi="Times New Roman" w:cs="Times New Roman"/>
          <w:sz w:val="24"/>
          <w:szCs w:val="24"/>
        </w:rPr>
        <w:t>нерусскому)</w:t>
      </w:r>
      <w:r w:rsidR="00294F69" w:rsidRPr="00BE372D">
        <w:rPr>
          <w:rFonts w:ascii="Times New Roman" w:hAnsi="Times New Roman" w:cs="Times New Roman"/>
          <w:sz w:val="24"/>
          <w:szCs w:val="24"/>
        </w:rPr>
        <w:t>языку и ли</w:t>
      </w:r>
      <w:r w:rsidR="004B1C95">
        <w:rPr>
          <w:rFonts w:ascii="Times New Roman" w:hAnsi="Times New Roman" w:cs="Times New Roman"/>
          <w:sz w:val="24"/>
          <w:szCs w:val="24"/>
        </w:rPr>
        <w:t>-</w:t>
      </w:r>
      <w:r w:rsidR="00294F69" w:rsidRPr="00BE372D">
        <w:rPr>
          <w:rFonts w:ascii="Times New Roman" w:hAnsi="Times New Roman" w:cs="Times New Roman"/>
          <w:sz w:val="24"/>
          <w:szCs w:val="24"/>
        </w:rPr>
        <w:t>тературе,</w:t>
      </w:r>
      <w:r w:rsidRPr="00BE372D">
        <w:rPr>
          <w:rFonts w:ascii="Times New Roman" w:hAnsi="Times New Roman" w:cs="Times New Roman"/>
          <w:sz w:val="24"/>
          <w:szCs w:val="24"/>
        </w:rPr>
        <w:t>русскому языку и литературе в общеобразовательных учреждениях с националь</w:t>
      </w:r>
      <w:r w:rsidR="004B1C95">
        <w:rPr>
          <w:rFonts w:ascii="Times New Roman" w:hAnsi="Times New Roman" w:cs="Times New Roman"/>
          <w:sz w:val="24"/>
          <w:szCs w:val="24"/>
        </w:rPr>
        <w:t>-ным языком обучения на первой,</w:t>
      </w:r>
      <w:r w:rsidRPr="00BE372D">
        <w:rPr>
          <w:rFonts w:ascii="Times New Roman" w:hAnsi="Times New Roman" w:cs="Times New Roman"/>
          <w:sz w:val="24"/>
          <w:szCs w:val="24"/>
        </w:rPr>
        <w:t>второй и треть</w:t>
      </w:r>
      <w:r w:rsidR="004B1C95">
        <w:rPr>
          <w:rFonts w:ascii="Times New Roman" w:hAnsi="Times New Roman" w:cs="Times New Roman"/>
          <w:sz w:val="24"/>
          <w:szCs w:val="24"/>
        </w:rPr>
        <w:t>ей ступенях общего образования,</w:t>
      </w:r>
      <w:r w:rsidRPr="00BE372D">
        <w:rPr>
          <w:rFonts w:ascii="Times New Roman" w:hAnsi="Times New Roman" w:cs="Times New Roman"/>
          <w:sz w:val="24"/>
          <w:szCs w:val="24"/>
        </w:rPr>
        <w:t>трудово</w:t>
      </w:r>
      <w:r w:rsidR="004B1C95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му обучению на второй и третьей ступенях общего образования, физической культуре на третьей ступени общего образования, по информатике и вычисли</w:t>
      </w:r>
      <w:r w:rsidR="004B1C95">
        <w:rPr>
          <w:rFonts w:ascii="Times New Roman" w:hAnsi="Times New Roman" w:cs="Times New Roman"/>
          <w:sz w:val="24"/>
          <w:szCs w:val="24"/>
        </w:rPr>
        <w:t>тельной технике, физике и химии</w:t>
      </w:r>
      <w:r w:rsidRPr="00BE372D">
        <w:rPr>
          <w:rFonts w:ascii="Times New Roman" w:hAnsi="Times New Roman" w:cs="Times New Roman"/>
          <w:sz w:val="24"/>
          <w:szCs w:val="24"/>
        </w:rPr>
        <w:t>(во время практических занятий) допускается деление класса на две группы, если наполняемость класса составляет 25 человек</w:t>
      </w:r>
      <w:r w:rsidRPr="00BE372D">
        <w:rPr>
          <w:rFonts w:ascii="Times New Roman" w:hAnsi="Times New Roman" w:cs="Times New Roman"/>
          <w:b/>
          <w:sz w:val="24"/>
          <w:szCs w:val="24"/>
        </w:rPr>
        <w:t>.</w:t>
      </w:r>
    </w:p>
    <w:p w:rsidR="00B04424" w:rsidRPr="00BE372D" w:rsidRDefault="00B04424" w:rsidP="008604F1">
      <w:pPr>
        <w:widowControl/>
        <w:numPr>
          <w:ilvl w:val="0"/>
          <w:numId w:val="27"/>
        </w:numPr>
        <w:ind w:left="426" w:right="142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Воспитателям групп продленного дня образовательных учреждений - 25 человек.</w:t>
      </w:r>
    </w:p>
    <w:p w:rsidR="00B04424" w:rsidRPr="00BE372D" w:rsidRDefault="00B04424" w:rsidP="008604F1">
      <w:pPr>
        <w:widowControl/>
        <w:numPr>
          <w:ilvl w:val="0"/>
          <w:numId w:val="27"/>
        </w:numPr>
        <w:ind w:left="0" w:right="-3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36 часов в неделю - педагогам-психологам; преподавателям-организаторам (основ безопас</w:t>
      </w:r>
      <w:r w:rsidR="004B1C95">
        <w:rPr>
          <w:rFonts w:ascii="Times New Roman" w:hAnsi="Times New Roman" w:cs="Times New Roman"/>
          <w:sz w:val="24"/>
          <w:szCs w:val="24"/>
        </w:rPr>
        <w:t>ности жизнедеятельности,допризывной подготовки)</w:t>
      </w:r>
      <w:r w:rsidRPr="00BE372D">
        <w:rPr>
          <w:rFonts w:ascii="Times New Roman" w:hAnsi="Times New Roman" w:cs="Times New Roman"/>
          <w:sz w:val="24"/>
          <w:szCs w:val="24"/>
        </w:rPr>
        <w:t>общеобразовательных учреж</w:t>
      </w:r>
      <w:r w:rsidR="004B1C95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дений и воспитателям дошкольного отделения.</w:t>
      </w:r>
    </w:p>
    <w:p w:rsidR="00B04424" w:rsidRPr="00BE372D" w:rsidRDefault="00B04424" w:rsidP="008604F1">
      <w:pPr>
        <w:widowControl/>
        <w:numPr>
          <w:ilvl w:val="0"/>
          <w:numId w:val="27"/>
        </w:numPr>
        <w:ind w:left="0" w:right="-3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t>Должностные оклады других</w:t>
      </w:r>
      <w:r w:rsidR="004B1C95">
        <w:rPr>
          <w:rFonts w:ascii="Times New Roman" w:hAnsi="Times New Roman" w:cs="Times New Roman"/>
          <w:sz w:val="24"/>
          <w:szCs w:val="24"/>
        </w:rPr>
        <w:t xml:space="preserve"> работников,</w:t>
      </w:r>
      <w:r w:rsidRPr="00BE372D">
        <w:rPr>
          <w:rFonts w:ascii="Times New Roman" w:hAnsi="Times New Roman" w:cs="Times New Roman"/>
          <w:sz w:val="24"/>
          <w:szCs w:val="24"/>
        </w:rPr>
        <w:t>в том числе руководителей образователь</w:t>
      </w:r>
      <w:r w:rsidR="004B1C95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ных учреждений, их заместителей и руководителей структурных подразделений, выпла</w:t>
      </w:r>
      <w:r w:rsidR="004B1C95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>чивают</w:t>
      </w:r>
      <w:r w:rsidR="00DD292D">
        <w:rPr>
          <w:rFonts w:ascii="Times New Roman" w:hAnsi="Times New Roman" w:cs="Times New Roman"/>
          <w:sz w:val="24"/>
          <w:szCs w:val="24"/>
        </w:rPr>
        <w:t>ся за работу при</w:t>
      </w:r>
      <w:r w:rsidR="00BE372D" w:rsidRPr="00BE372D">
        <w:rPr>
          <w:rFonts w:ascii="Times New Roman" w:hAnsi="Times New Roman" w:cs="Times New Roman"/>
          <w:sz w:val="24"/>
          <w:szCs w:val="24"/>
        </w:rPr>
        <w:t xml:space="preserve"> </w:t>
      </w:r>
      <w:r w:rsidRPr="00BE372D">
        <w:rPr>
          <w:rFonts w:ascii="Times New Roman" w:hAnsi="Times New Roman" w:cs="Times New Roman"/>
          <w:sz w:val="24"/>
          <w:szCs w:val="24"/>
        </w:rPr>
        <w:t>40-часовой рабочей неделе.</w:t>
      </w:r>
    </w:p>
    <w:p w:rsidR="00B04424" w:rsidRPr="00BE372D" w:rsidRDefault="00B04424" w:rsidP="008604F1">
      <w:pPr>
        <w:pStyle w:val="ConsPlusNormal"/>
        <w:widowControl/>
        <w:ind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BE372D">
        <w:rPr>
          <w:rFonts w:ascii="Times New Roman" w:hAnsi="Times New Roman" w:cs="Times New Roman"/>
          <w:sz w:val="24"/>
          <w:szCs w:val="24"/>
        </w:rPr>
        <w:lastRenderedPageBreak/>
        <w:t>Выполнение преподавательской (педагогической) работы, указанной в настоящем пунк</w:t>
      </w:r>
      <w:r w:rsidR="004B1C95">
        <w:rPr>
          <w:rFonts w:ascii="Times New Roman" w:hAnsi="Times New Roman" w:cs="Times New Roman"/>
          <w:sz w:val="24"/>
          <w:szCs w:val="24"/>
        </w:rPr>
        <w:t>-</w:t>
      </w:r>
      <w:r w:rsidRPr="00BE372D">
        <w:rPr>
          <w:rFonts w:ascii="Times New Roman" w:hAnsi="Times New Roman" w:cs="Times New Roman"/>
          <w:sz w:val="24"/>
          <w:szCs w:val="24"/>
        </w:rPr>
        <w:t xml:space="preserve">те, </w:t>
      </w:r>
      <w:r w:rsidR="00DD292D">
        <w:rPr>
          <w:rFonts w:ascii="Times New Roman" w:hAnsi="Times New Roman" w:cs="Times New Roman"/>
          <w:sz w:val="24"/>
          <w:szCs w:val="24"/>
        </w:rPr>
        <w:t>осуществля</w:t>
      </w:r>
      <w:r w:rsidRPr="00BE372D">
        <w:rPr>
          <w:rFonts w:ascii="Times New Roman" w:hAnsi="Times New Roman" w:cs="Times New Roman"/>
          <w:sz w:val="24"/>
          <w:szCs w:val="24"/>
        </w:rPr>
        <w:t>ется в основное рабочее время.</w:t>
      </w:r>
    </w:p>
    <w:p w:rsidR="00B04424" w:rsidRPr="00DD292D" w:rsidRDefault="00B04424" w:rsidP="008604F1">
      <w:pPr>
        <w:pStyle w:val="13"/>
        <w:ind w:left="357" w:right="142" w:firstLine="0"/>
        <w:contextualSpacing w:val="0"/>
        <w:rPr>
          <w:b/>
          <w:sz w:val="24"/>
          <w:szCs w:val="24"/>
        </w:rPr>
      </w:pPr>
      <w:r w:rsidRPr="00DD292D">
        <w:rPr>
          <w:b/>
          <w:sz w:val="24"/>
          <w:szCs w:val="24"/>
        </w:rPr>
        <w:t>7. Выплаты педагогическим работникам за неаудиторную занятость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426" w:right="142" w:hanging="426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Выплаты педагогическим работникам за неаудиторную занятость включают в себя:</w:t>
      </w:r>
    </w:p>
    <w:p w:rsidR="00B04424" w:rsidRPr="00DD292D" w:rsidRDefault="00B04424" w:rsidP="008604F1">
      <w:pPr>
        <w:pStyle w:val="13"/>
        <w:numPr>
          <w:ilvl w:val="0"/>
          <w:numId w:val="18"/>
        </w:numPr>
        <w:tabs>
          <w:tab w:val="clear" w:pos="1429"/>
          <w:tab w:val="num" w:pos="741"/>
        </w:tabs>
        <w:ind w:left="57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>выплаты за осуществление функций классного руководителя по организации коор</w:t>
      </w:r>
      <w:r w:rsidR="004B1C95">
        <w:rPr>
          <w:sz w:val="24"/>
          <w:szCs w:val="24"/>
        </w:rPr>
        <w:t>-</w:t>
      </w:r>
      <w:r w:rsidRPr="00DD292D">
        <w:rPr>
          <w:sz w:val="24"/>
          <w:szCs w:val="24"/>
        </w:rPr>
        <w:t>динации воспитательной работы с обучающимися;</w:t>
      </w:r>
    </w:p>
    <w:p w:rsidR="00B04424" w:rsidRPr="00DD292D" w:rsidRDefault="00B04424" w:rsidP="008604F1">
      <w:pPr>
        <w:pStyle w:val="13"/>
        <w:numPr>
          <w:ilvl w:val="0"/>
          <w:numId w:val="18"/>
        </w:numPr>
        <w:tabs>
          <w:tab w:val="clear" w:pos="1429"/>
        </w:tabs>
        <w:ind w:left="570" w:right="142" w:firstLine="0"/>
        <w:rPr>
          <w:sz w:val="24"/>
          <w:szCs w:val="24"/>
        </w:rPr>
      </w:pPr>
      <w:r w:rsidRPr="00DD292D">
        <w:rPr>
          <w:sz w:val="24"/>
          <w:szCs w:val="24"/>
        </w:rPr>
        <w:t xml:space="preserve"> выплаты за проверку письменных работ (проверку тетрадей);</w:t>
      </w:r>
    </w:p>
    <w:p w:rsidR="00B04424" w:rsidRPr="00DD292D" w:rsidRDefault="00B04424" w:rsidP="008604F1">
      <w:pPr>
        <w:pStyle w:val="13"/>
        <w:numPr>
          <w:ilvl w:val="0"/>
          <w:numId w:val="18"/>
        </w:numPr>
        <w:tabs>
          <w:tab w:val="clear" w:pos="1429"/>
          <w:tab w:val="num" w:pos="513"/>
        </w:tabs>
        <w:ind w:left="57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 xml:space="preserve"> выплаты за заведование учебными кабинетами, учебными мастерскими, учебно-опытным участком;</w:t>
      </w:r>
    </w:p>
    <w:p w:rsidR="00B04424" w:rsidRPr="00DD292D" w:rsidRDefault="00B04424" w:rsidP="008604F1">
      <w:pPr>
        <w:pStyle w:val="13"/>
        <w:numPr>
          <w:ilvl w:val="0"/>
          <w:numId w:val="18"/>
        </w:numPr>
        <w:tabs>
          <w:tab w:val="clear" w:pos="1429"/>
          <w:tab w:val="num" w:pos="684"/>
        </w:tabs>
        <w:ind w:left="570" w:right="142" w:firstLine="0"/>
        <w:rPr>
          <w:sz w:val="24"/>
          <w:szCs w:val="24"/>
        </w:rPr>
      </w:pPr>
      <w:r w:rsidRPr="00DD292D">
        <w:rPr>
          <w:sz w:val="24"/>
          <w:szCs w:val="24"/>
        </w:rPr>
        <w:t xml:space="preserve"> выплаты за руководство предметной, методической и цикловой комиссией, мето</w:t>
      </w:r>
      <w:r w:rsidR="004B1C95">
        <w:rPr>
          <w:sz w:val="24"/>
          <w:szCs w:val="24"/>
        </w:rPr>
        <w:t>-</w:t>
      </w:r>
      <w:r w:rsidRPr="00DD292D">
        <w:rPr>
          <w:sz w:val="24"/>
          <w:szCs w:val="24"/>
        </w:rPr>
        <w:t>дическими объединениями.</w:t>
      </w:r>
      <w:r w:rsidR="00BE372D" w:rsidRPr="00DD292D">
        <w:rPr>
          <w:sz w:val="24"/>
          <w:szCs w:val="24"/>
        </w:rPr>
        <w:t xml:space="preserve">    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0" w:right="-3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Размер постоянной части выплат за осуществление функций классного руководи</w:t>
      </w:r>
      <w:r w:rsidR="008F5511">
        <w:rPr>
          <w:sz w:val="24"/>
          <w:szCs w:val="24"/>
        </w:rPr>
        <w:t>-</w:t>
      </w:r>
      <w:r w:rsidRPr="00DD292D">
        <w:rPr>
          <w:sz w:val="24"/>
          <w:szCs w:val="24"/>
        </w:rPr>
        <w:t>теля по организации и координации воспитательной работ</w:t>
      </w:r>
      <w:r w:rsidR="004B1C95">
        <w:rPr>
          <w:sz w:val="24"/>
          <w:szCs w:val="24"/>
        </w:rPr>
        <w:t>ы с обучающимися составляет 300</w:t>
      </w:r>
      <w:r w:rsidRPr="00DD292D">
        <w:rPr>
          <w:sz w:val="24"/>
          <w:szCs w:val="24"/>
        </w:rPr>
        <w:t>руб</w:t>
      </w:r>
      <w:r w:rsidR="004B1C95">
        <w:rPr>
          <w:sz w:val="24"/>
          <w:szCs w:val="24"/>
        </w:rPr>
        <w:t>лей в месяц.</w:t>
      </w:r>
      <w:r w:rsidRPr="00DD292D">
        <w:rPr>
          <w:sz w:val="24"/>
          <w:szCs w:val="24"/>
        </w:rPr>
        <w:t xml:space="preserve">Размер переменной части выплат за осуществление функций </w:t>
      </w:r>
      <w:r w:rsidR="004B1C95">
        <w:rPr>
          <w:sz w:val="24"/>
          <w:szCs w:val="24"/>
        </w:rPr>
        <w:t>клас</w:t>
      </w:r>
      <w:r w:rsidR="008F5511">
        <w:rPr>
          <w:sz w:val="24"/>
          <w:szCs w:val="24"/>
        </w:rPr>
        <w:t>сно</w:t>
      </w:r>
      <w:r w:rsidR="004B1C95">
        <w:rPr>
          <w:sz w:val="24"/>
          <w:szCs w:val="24"/>
        </w:rPr>
        <w:t>-</w:t>
      </w:r>
      <w:r w:rsidRPr="00DD292D">
        <w:rPr>
          <w:sz w:val="24"/>
          <w:szCs w:val="24"/>
        </w:rPr>
        <w:t xml:space="preserve">го руководителя по организации и координации воспитательной работы с обучающимися составляет 80 рублей в месяц 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0" w:right="-3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При выполнении педагогическим работником проверки письменных работ в раз</w:t>
      </w:r>
      <w:r w:rsidR="008F5511">
        <w:rPr>
          <w:sz w:val="24"/>
          <w:szCs w:val="24"/>
        </w:rPr>
        <w:t>-</w:t>
      </w:r>
      <w:r w:rsidRPr="00DD292D">
        <w:rPr>
          <w:sz w:val="24"/>
          <w:szCs w:val="24"/>
        </w:rPr>
        <w:t xml:space="preserve">ных </w:t>
      </w:r>
      <w:r w:rsidR="004B1C95">
        <w:rPr>
          <w:sz w:val="24"/>
          <w:szCs w:val="24"/>
        </w:rPr>
        <w:t>клас</w:t>
      </w:r>
      <w:r w:rsidRPr="00DD292D">
        <w:rPr>
          <w:sz w:val="24"/>
          <w:szCs w:val="24"/>
        </w:rPr>
        <w:t>сах и по разным предметам, размер выплат за проверку письменных работ (про</w:t>
      </w:r>
      <w:r w:rsidR="004B1C95">
        <w:rPr>
          <w:sz w:val="24"/>
          <w:szCs w:val="24"/>
        </w:rPr>
        <w:t>-</w:t>
      </w:r>
      <w:r w:rsidRPr="00DD292D">
        <w:rPr>
          <w:sz w:val="24"/>
          <w:szCs w:val="24"/>
        </w:rPr>
        <w:t>верку тетрадей) рассчитывается как сумма выплат по каждому предмету и классу.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426" w:right="142" w:hanging="426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Размеры надбавок за проверку письменных работ (проверку тетрадей) в общеобразо</w:t>
      </w:r>
      <w:r w:rsidR="004B1C95">
        <w:rPr>
          <w:sz w:val="24"/>
          <w:szCs w:val="24"/>
        </w:rPr>
        <w:t>-</w:t>
      </w:r>
      <w:r w:rsidRPr="00DD292D">
        <w:rPr>
          <w:sz w:val="24"/>
          <w:szCs w:val="24"/>
        </w:rPr>
        <w:t>вательных учреждениях</w:t>
      </w:r>
    </w:p>
    <w:tbl>
      <w:tblPr>
        <w:tblpPr w:leftFromText="181" w:rightFromText="181" w:vertAnchor="text" w:tblpX="392" w:tblpY="1"/>
        <w:tblOverlap w:val="never"/>
        <w:tblW w:w="46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0"/>
        <w:gridCol w:w="6042"/>
        <w:gridCol w:w="2105"/>
      </w:tblGrid>
      <w:tr w:rsidR="00B04424" w:rsidRPr="00DD292D" w:rsidTr="00CB033A"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Наименование работы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-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Размер </w:t>
            </w:r>
            <w:r w:rsidR="004B1C9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адбавки, процент</w:t>
            </w:r>
          </w:p>
        </w:tc>
      </w:tr>
      <w:tr w:rsidR="00B04424" w:rsidRPr="00DD292D" w:rsidTr="00CB033A"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-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За проверк</w:t>
            </w:r>
            <w:r w:rsidR="004B1C95">
              <w:rPr>
                <w:rFonts w:ascii="Times New Roman" w:hAnsi="Times New Roman" w:cs="Times New Roman"/>
                <w:sz w:val="24"/>
                <w:szCs w:val="24"/>
              </w:rPr>
              <w:t>у тетрадей в начальных классах,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по русскому языку и литературе, родному языку и литературе, математике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20 %</w:t>
            </w:r>
          </w:p>
        </w:tc>
      </w:tr>
      <w:tr w:rsidR="00B04424" w:rsidRPr="00DD292D" w:rsidTr="00CB033A"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За проверку письменных работ по иностранному языку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12 %</w:t>
            </w:r>
          </w:p>
        </w:tc>
      </w:tr>
      <w:tr w:rsidR="00B04424" w:rsidRPr="00DD292D" w:rsidTr="00CB033A"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За проверку письменных работ по информатике,обще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ствознанию, биологии, химии, физике, географии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6 %</w:t>
            </w:r>
          </w:p>
        </w:tc>
      </w:tr>
    </w:tbl>
    <w:p w:rsidR="00B04424" w:rsidRPr="00DD292D" w:rsidRDefault="00B04424" w:rsidP="008604F1">
      <w:pPr>
        <w:pStyle w:val="13"/>
        <w:ind w:right="142" w:firstLine="0"/>
        <w:rPr>
          <w:sz w:val="24"/>
          <w:szCs w:val="24"/>
        </w:rPr>
      </w:pPr>
    </w:p>
    <w:p w:rsidR="00B04424" w:rsidRPr="00DD292D" w:rsidRDefault="00B04424" w:rsidP="008604F1">
      <w:pPr>
        <w:pStyle w:val="13"/>
        <w:numPr>
          <w:ilvl w:val="0"/>
          <w:numId w:val="28"/>
        </w:numPr>
        <w:ind w:left="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>Заведование кабинетами и учебными мастерскими, лабораториями, определяется уровнем соответствия имеющегося учебно-методического, дидактического и наглядного материала, требованиями паспорта учебного кабинета при оснащенности кабинета не ме</w:t>
      </w:r>
      <w:r w:rsidR="008F5511">
        <w:rPr>
          <w:sz w:val="24"/>
          <w:szCs w:val="24"/>
        </w:rPr>
        <w:t>-</w:t>
      </w:r>
      <w:r w:rsidRPr="00DD292D">
        <w:rPr>
          <w:sz w:val="24"/>
          <w:szCs w:val="24"/>
        </w:rPr>
        <w:t>нее 50 процентов от утвержденных требований к оснащению образовательного процесса.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0" w:right="142" w:firstLine="0"/>
        <w:rPr>
          <w:sz w:val="24"/>
          <w:szCs w:val="24"/>
        </w:rPr>
      </w:pPr>
      <w:r w:rsidRPr="00DD292D">
        <w:rPr>
          <w:sz w:val="24"/>
          <w:szCs w:val="24"/>
        </w:rPr>
        <w:t>Размер надбавки за заведование учебными кабинетами, лабораториями, музеями составляет 8 процентов.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 xml:space="preserve">Размер надбавки за заведование учебными мастерскими и учебно-опытными </w:t>
      </w:r>
      <w:r w:rsidR="008F5511">
        <w:rPr>
          <w:sz w:val="24"/>
          <w:szCs w:val="24"/>
        </w:rPr>
        <w:t xml:space="preserve"> </w:t>
      </w:r>
      <w:r w:rsidRPr="00DD292D">
        <w:rPr>
          <w:sz w:val="24"/>
          <w:szCs w:val="24"/>
        </w:rPr>
        <w:t>участками составляет 15 процентов.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>При обеспечении педагогическим работником работы нескольких учебных кабине</w:t>
      </w:r>
      <w:r w:rsidR="008F5511">
        <w:rPr>
          <w:sz w:val="24"/>
          <w:szCs w:val="24"/>
        </w:rPr>
        <w:t>-тов,учебных мастерских,</w:t>
      </w:r>
      <w:r w:rsidRPr="00DD292D">
        <w:rPr>
          <w:sz w:val="24"/>
          <w:szCs w:val="24"/>
        </w:rPr>
        <w:t>учебно-опытных участков размер выплат за обеспечение ра</w:t>
      </w:r>
      <w:r w:rsidR="008F5511">
        <w:rPr>
          <w:sz w:val="24"/>
          <w:szCs w:val="24"/>
        </w:rPr>
        <w:t>боты учебных кабинетов,</w:t>
      </w:r>
      <w:r w:rsidRPr="00DD292D">
        <w:rPr>
          <w:sz w:val="24"/>
          <w:szCs w:val="24"/>
        </w:rPr>
        <w:t>учебны</w:t>
      </w:r>
      <w:r w:rsidR="008F5511">
        <w:rPr>
          <w:sz w:val="24"/>
          <w:szCs w:val="24"/>
        </w:rPr>
        <w:t>х мастерских,</w:t>
      </w:r>
      <w:r w:rsidRPr="00DD292D">
        <w:rPr>
          <w:sz w:val="24"/>
          <w:szCs w:val="24"/>
        </w:rPr>
        <w:t>учебно-опытных участков рассчитывается как сумма выпла</w:t>
      </w:r>
      <w:r w:rsidR="008F5511">
        <w:rPr>
          <w:sz w:val="24"/>
          <w:szCs w:val="24"/>
        </w:rPr>
        <w:t>т по каждому учебному кабинету,</w:t>
      </w:r>
      <w:r w:rsidRPr="00DD292D">
        <w:rPr>
          <w:sz w:val="24"/>
          <w:szCs w:val="24"/>
        </w:rPr>
        <w:t>у</w:t>
      </w:r>
      <w:r w:rsidR="008F5511">
        <w:rPr>
          <w:sz w:val="24"/>
          <w:szCs w:val="24"/>
        </w:rPr>
        <w:t>чебной мастерской,лаборатории,</w:t>
      </w:r>
      <w:r w:rsidRPr="00DD292D">
        <w:rPr>
          <w:sz w:val="24"/>
          <w:szCs w:val="24"/>
        </w:rPr>
        <w:t>учебно-опытному участку.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>Размер надбавки за руководство предметной, методической и цикловой комиссией, методическими объединениями составляет - 5 процентов.</w:t>
      </w:r>
    </w:p>
    <w:p w:rsidR="00B04424" w:rsidRPr="00DD292D" w:rsidRDefault="00B04424" w:rsidP="008604F1">
      <w:pPr>
        <w:pStyle w:val="13"/>
        <w:numPr>
          <w:ilvl w:val="0"/>
          <w:numId w:val="28"/>
        </w:numPr>
        <w:ind w:left="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 xml:space="preserve">При обеспечении педагогическим работником руководства несколькими </w:t>
      </w:r>
      <w:r w:rsidR="008F5511">
        <w:rPr>
          <w:sz w:val="24"/>
          <w:szCs w:val="24"/>
        </w:rPr>
        <w:t>комисси-ями,</w:t>
      </w:r>
      <w:r w:rsidRPr="00DD292D">
        <w:rPr>
          <w:sz w:val="24"/>
          <w:szCs w:val="24"/>
        </w:rPr>
        <w:t>объединениями размер выплат за руководство предметной, методической и цикловой комиссией, методическим объединением рассчитывается как сумма выплат по каждой комиссии, объединению.</w:t>
      </w:r>
    </w:p>
    <w:p w:rsidR="00B04424" w:rsidRPr="00DD292D" w:rsidRDefault="00B04424" w:rsidP="008604F1">
      <w:pPr>
        <w:pStyle w:val="13"/>
        <w:ind w:left="357" w:right="142" w:firstLine="0"/>
        <w:contextualSpacing w:val="0"/>
        <w:rPr>
          <w:b/>
          <w:sz w:val="24"/>
          <w:szCs w:val="24"/>
        </w:rPr>
      </w:pPr>
      <w:r w:rsidRPr="00DD292D">
        <w:rPr>
          <w:b/>
          <w:sz w:val="24"/>
          <w:szCs w:val="24"/>
        </w:rPr>
        <w:t>8. Выплаты стимулирующего характера</w:t>
      </w:r>
    </w:p>
    <w:p w:rsidR="00B04424" w:rsidRPr="00DD292D" w:rsidRDefault="00B04424" w:rsidP="008604F1">
      <w:pPr>
        <w:pStyle w:val="13"/>
        <w:numPr>
          <w:ilvl w:val="0"/>
          <w:numId w:val="29"/>
        </w:numPr>
        <w:ind w:left="0" w:right="-3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lastRenderedPageBreak/>
        <w:t>К выплатам стимулирующего характера относятся выплаты, направленные на сти</w:t>
      </w:r>
      <w:r w:rsidR="008F5511">
        <w:rPr>
          <w:sz w:val="24"/>
          <w:szCs w:val="24"/>
        </w:rPr>
        <w:t>-</w:t>
      </w:r>
      <w:r w:rsidRPr="00DD292D">
        <w:rPr>
          <w:sz w:val="24"/>
          <w:szCs w:val="24"/>
        </w:rPr>
        <w:t>мулирование работника к качественному результату труда, а также поощрение за выпол</w:t>
      </w:r>
      <w:r w:rsidR="008F5511">
        <w:rPr>
          <w:sz w:val="24"/>
          <w:szCs w:val="24"/>
        </w:rPr>
        <w:t>-</w:t>
      </w:r>
      <w:r w:rsidRPr="00DD292D">
        <w:rPr>
          <w:sz w:val="24"/>
          <w:szCs w:val="24"/>
        </w:rPr>
        <w:t>ненную работу.</w:t>
      </w:r>
    </w:p>
    <w:p w:rsidR="00B04424" w:rsidRPr="00DD292D" w:rsidRDefault="00B04424" w:rsidP="008604F1">
      <w:pPr>
        <w:pStyle w:val="13"/>
        <w:numPr>
          <w:ilvl w:val="0"/>
          <w:numId w:val="29"/>
        </w:numPr>
        <w:ind w:left="426" w:right="142" w:hanging="426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Выплаты стимулирующего характера включают в себя:</w:t>
      </w:r>
    </w:p>
    <w:p w:rsidR="00B04424" w:rsidRPr="00DD292D" w:rsidRDefault="00B04424" w:rsidP="008604F1">
      <w:pPr>
        <w:pStyle w:val="13"/>
        <w:numPr>
          <w:ilvl w:val="0"/>
          <w:numId w:val="19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выплаты за интенсивность и высокие результаты работы;</w:t>
      </w:r>
    </w:p>
    <w:p w:rsidR="00B04424" w:rsidRPr="00DD292D" w:rsidRDefault="00B04424" w:rsidP="008604F1">
      <w:pPr>
        <w:pStyle w:val="13"/>
        <w:numPr>
          <w:ilvl w:val="0"/>
          <w:numId w:val="19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выплаты за стаж работы по профилю;</w:t>
      </w:r>
    </w:p>
    <w:p w:rsidR="00B04424" w:rsidRPr="00DD292D" w:rsidRDefault="00B04424" w:rsidP="008604F1">
      <w:pPr>
        <w:pStyle w:val="13"/>
        <w:numPr>
          <w:ilvl w:val="0"/>
          <w:numId w:val="19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выплаты за квалификационную категорию;</w:t>
      </w:r>
    </w:p>
    <w:p w:rsidR="00B04424" w:rsidRPr="00DD292D" w:rsidRDefault="00B04424" w:rsidP="008604F1">
      <w:pPr>
        <w:pStyle w:val="13"/>
        <w:numPr>
          <w:ilvl w:val="0"/>
          <w:numId w:val="19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выплаты за качество выполняемых работ;</w:t>
      </w:r>
    </w:p>
    <w:p w:rsidR="00B04424" w:rsidRPr="00DD292D" w:rsidRDefault="00B04424" w:rsidP="008604F1">
      <w:pPr>
        <w:pStyle w:val="13"/>
        <w:numPr>
          <w:ilvl w:val="0"/>
          <w:numId w:val="19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премиальные и иные поощрительные выплаты.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tabs>
          <w:tab w:val="left" w:pos="426"/>
        </w:tabs>
        <w:ind w:left="284" w:right="142" w:hanging="284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Выплаты за интенсивность и высокие результаты работы подразделяются на:</w:t>
      </w:r>
    </w:p>
    <w:p w:rsidR="00B04424" w:rsidRPr="00DD292D" w:rsidRDefault="00B04424" w:rsidP="008604F1">
      <w:pPr>
        <w:pStyle w:val="13"/>
        <w:numPr>
          <w:ilvl w:val="0"/>
          <w:numId w:val="20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выплаты за специфику образовательной программы;</w:t>
      </w:r>
    </w:p>
    <w:p w:rsidR="00B04424" w:rsidRPr="00DD292D" w:rsidRDefault="00B04424" w:rsidP="008604F1">
      <w:pPr>
        <w:pStyle w:val="13"/>
        <w:numPr>
          <w:ilvl w:val="0"/>
          <w:numId w:val="20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выплаты за наличие почетных званий, государственных наград;</w:t>
      </w:r>
    </w:p>
    <w:p w:rsidR="00B04424" w:rsidRPr="00DD292D" w:rsidRDefault="00B04424" w:rsidP="008604F1">
      <w:pPr>
        <w:pStyle w:val="13"/>
        <w:numPr>
          <w:ilvl w:val="0"/>
          <w:numId w:val="20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выплаты за сложность и напряженность работы;</w:t>
      </w:r>
    </w:p>
    <w:p w:rsidR="00B04424" w:rsidRPr="00DD292D" w:rsidRDefault="00B04424" w:rsidP="008604F1">
      <w:pPr>
        <w:pStyle w:val="13"/>
        <w:numPr>
          <w:ilvl w:val="0"/>
          <w:numId w:val="20"/>
        </w:numPr>
        <w:tabs>
          <w:tab w:val="clear" w:pos="1429"/>
          <w:tab w:val="num" w:pos="851"/>
        </w:tabs>
        <w:ind w:right="142" w:hanging="862"/>
        <w:rPr>
          <w:sz w:val="24"/>
          <w:szCs w:val="24"/>
        </w:rPr>
      </w:pPr>
      <w:r w:rsidRPr="00DD292D">
        <w:rPr>
          <w:sz w:val="24"/>
          <w:szCs w:val="24"/>
        </w:rPr>
        <w:t>выплаты за управление структурным подразделением</w:t>
      </w:r>
    </w:p>
    <w:p w:rsidR="00B04424" w:rsidRPr="00DD292D" w:rsidRDefault="00B04424" w:rsidP="008604F1">
      <w:pPr>
        <w:widowControl/>
        <w:numPr>
          <w:ilvl w:val="1"/>
          <w:numId w:val="30"/>
        </w:numPr>
        <w:autoSpaceDE/>
        <w:autoSpaceDN/>
        <w:adjustRightInd/>
        <w:ind w:left="0" w:right="-3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Выплаты за квалификационную категорию предоставляются работникам професси</w:t>
      </w:r>
      <w:r w:rsidR="008F5511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ональных квалификационных групп педагогических работников и руководителей струк</w:t>
      </w:r>
      <w:r w:rsidR="008F5511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турных подразделений при наличии у них действующей квалификационной категории в пределах срока действия квалификационной категории</w:t>
      </w:r>
    </w:p>
    <w:p w:rsidR="00B04424" w:rsidRPr="00DD292D" w:rsidRDefault="00B04424" w:rsidP="008604F1">
      <w:pPr>
        <w:widowControl/>
        <w:numPr>
          <w:ilvl w:val="1"/>
          <w:numId w:val="30"/>
        </w:numPr>
        <w:tabs>
          <w:tab w:val="left" w:pos="426"/>
        </w:tabs>
        <w:autoSpaceDE/>
        <w:autoSpaceDN/>
        <w:adjustRightInd/>
        <w:ind w:left="426" w:right="142" w:hanging="426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Размеры надбавок за квалификационную категорию работникам образования</w:t>
      </w:r>
    </w:p>
    <w:p w:rsidR="00B04424" w:rsidRPr="00DD292D" w:rsidRDefault="00B04424" w:rsidP="008604F1">
      <w:pPr>
        <w:pStyle w:val="13"/>
        <w:ind w:right="142" w:firstLine="709"/>
        <w:rPr>
          <w:sz w:val="24"/>
          <w:szCs w:val="24"/>
        </w:rPr>
      </w:pPr>
    </w:p>
    <w:tbl>
      <w:tblPr>
        <w:tblW w:w="935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51"/>
        <w:gridCol w:w="5562"/>
        <w:gridCol w:w="1842"/>
      </w:tblGrid>
      <w:tr w:rsidR="00B04424" w:rsidRPr="00DD292D" w:rsidTr="008220BA">
        <w:trPr>
          <w:tblHeader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8F5511" w:rsidRDefault="008F5511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Квалифика</w:t>
            </w:r>
            <w:r w:rsidR="00B04424" w:rsidRPr="008F5511">
              <w:rPr>
                <w:rFonts w:ascii="Times New Roman" w:hAnsi="Times New Roman" w:cs="Times New Roman"/>
                <w:sz w:val="22"/>
                <w:szCs w:val="24"/>
              </w:rPr>
              <w:t>ци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="00B04424" w:rsidRPr="008F5511">
              <w:rPr>
                <w:rFonts w:ascii="Times New Roman" w:hAnsi="Times New Roman" w:cs="Times New Roman"/>
                <w:sz w:val="22"/>
                <w:szCs w:val="24"/>
              </w:rPr>
              <w:t>онный уровень</w:t>
            </w: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8F5511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8F5511">
              <w:rPr>
                <w:rFonts w:ascii="Times New Roman" w:hAnsi="Times New Roman" w:cs="Times New Roman"/>
                <w:sz w:val="22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8F5511" w:rsidRDefault="00B04424" w:rsidP="008604F1">
            <w:pPr>
              <w:ind w:right="-10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8F5511">
              <w:rPr>
                <w:rFonts w:ascii="Times New Roman" w:hAnsi="Times New Roman" w:cs="Times New Roman"/>
                <w:sz w:val="22"/>
                <w:szCs w:val="24"/>
              </w:rPr>
              <w:t>Размер надбавки, процент</w:t>
            </w:r>
          </w:p>
        </w:tc>
      </w:tr>
      <w:tr w:rsidR="00B04424" w:rsidRPr="00DD292D" w:rsidTr="008220BA">
        <w:tc>
          <w:tcPr>
            <w:tcW w:w="9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DD292D">
              <w:rPr>
                <w:sz w:val="24"/>
                <w:szCs w:val="24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B04424" w:rsidRPr="00DD292D" w:rsidTr="008220BA"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B04424" w:rsidRPr="00DD292D" w:rsidTr="008220BA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B04424" w:rsidRPr="00DD292D" w:rsidTr="008220BA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</w:tr>
      <w:tr w:rsidR="00B04424" w:rsidRPr="00DD292D" w:rsidTr="008220BA"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B04424" w:rsidRPr="00DD292D" w:rsidTr="008220BA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</w:tr>
      <w:tr w:rsidR="00B04424" w:rsidRPr="00DD292D" w:rsidTr="008220BA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</w:tr>
      <w:tr w:rsidR="00B04424" w:rsidRPr="00DD292D" w:rsidTr="008220BA"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B04424" w:rsidRPr="00DD292D" w:rsidTr="008220BA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</w:tr>
      <w:tr w:rsidR="00B04424" w:rsidRPr="00DD292D" w:rsidTr="008220BA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  <w:tr w:rsidR="00B04424" w:rsidRPr="00DD292D" w:rsidTr="008220BA"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</w:tr>
      <w:tr w:rsidR="00B04424" w:rsidRPr="00DD292D" w:rsidTr="008220BA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20,0</w:t>
            </w:r>
          </w:p>
        </w:tc>
      </w:tr>
      <w:tr w:rsidR="00B04424" w:rsidRPr="00DD292D" w:rsidTr="008220BA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40,0</w:t>
            </w:r>
          </w:p>
        </w:tc>
      </w:tr>
    </w:tbl>
    <w:p w:rsidR="00B04424" w:rsidRPr="00DD292D" w:rsidRDefault="00B04424" w:rsidP="008604F1">
      <w:pPr>
        <w:pStyle w:val="13"/>
        <w:ind w:right="142" w:firstLine="709"/>
        <w:rPr>
          <w:sz w:val="24"/>
          <w:szCs w:val="24"/>
        </w:rPr>
      </w:pPr>
    </w:p>
    <w:p w:rsidR="00B04424" w:rsidRPr="00DD292D" w:rsidRDefault="00B04424" w:rsidP="008604F1">
      <w:pPr>
        <w:pStyle w:val="13"/>
        <w:numPr>
          <w:ilvl w:val="1"/>
          <w:numId w:val="30"/>
        </w:numPr>
        <w:ind w:left="0" w:right="-3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При работе педагогических и учебно-вспомогательных работников в образователь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ных учреждениях с определен</w:t>
      </w:r>
      <w:r w:rsidR="00E15DC7">
        <w:rPr>
          <w:sz w:val="24"/>
          <w:szCs w:val="24"/>
        </w:rPr>
        <w:t>ными категориями воспитанников,</w:t>
      </w:r>
      <w:r w:rsidRPr="00DD292D">
        <w:rPr>
          <w:sz w:val="24"/>
          <w:szCs w:val="24"/>
        </w:rPr>
        <w:t>предусматривающих пре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доставление выплат за специфику образовательной прог</w:t>
      </w:r>
      <w:r w:rsidR="00DD292D">
        <w:rPr>
          <w:sz w:val="24"/>
          <w:szCs w:val="24"/>
        </w:rPr>
        <w:t xml:space="preserve">раммы по нескольким </w:t>
      </w:r>
      <w:r w:rsidR="00E15DC7">
        <w:rPr>
          <w:sz w:val="24"/>
          <w:szCs w:val="24"/>
        </w:rPr>
        <w:t>основани-</w:t>
      </w:r>
      <w:r w:rsidR="00DD292D">
        <w:rPr>
          <w:sz w:val="24"/>
          <w:szCs w:val="24"/>
        </w:rPr>
        <w:t>ям,</w:t>
      </w:r>
      <w:r w:rsidR="00E15DC7">
        <w:rPr>
          <w:sz w:val="24"/>
          <w:szCs w:val="24"/>
        </w:rPr>
        <w:t xml:space="preserve"> </w:t>
      </w:r>
      <w:r w:rsidRPr="00DD292D">
        <w:rPr>
          <w:sz w:val="24"/>
          <w:szCs w:val="24"/>
        </w:rPr>
        <w:t xml:space="preserve">размер выплат за специфику образовательной программы рассчитывается по каждому основанию. 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ind w:left="0" w:right="-3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Перечень должностей работников, которым с учетом конкретных усло</w:t>
      </w:r>
      <w:r w:rsidR="00E15DC7">
        <w:rPr>
          <w:sz w:val="24"/>
          <w:szCs w:val="24"/>
        </w:rPr>
        <w:t>вий работы в данном учреждении,</w:t>
      </w:r>
      <w:r w:rsidRPr="00DD292D">
        <w:rPr>
          <w:sz w:val="24"/>
          <w:szCs w:val="24"/>
        </w:rPr>
        <w:t>подразделении и должности устанавливаются надбавки за специфику образо</w:t>
      </w:r>
      <w:r w:rsidR="00E15DC7">
        <w:rPr>
          <w:sz w:val="24"/>
          <w:szCs w:val="24"/>
        </w:rPr>
        <w:t>вательной программы,</w:t>
      </w:r>
      <w:r w:rsidRPr="00DD292D">
        <w:rPr>
          <w:sz w:val="24"/>
          <w:szCs w:val="24"/>
        </w:rPr>
        <w:t>утверждается в каждом учреждении по согласованию с вы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борным профсоюзным органом (или иным органом, уполномоченным представлять инте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 xml:space="preserve">ресы работников). 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ind w:left="426" w:right="142" w:hanging="426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 xml:space="preserve">Размеры надбавок за специфику образовательной программы </w:t>
      </w:r>
      <w:r w:rsidRPr="00DD292D">
        <w:rPr>
          <w:b/>
          <w:i/>
          <w:sz w:val="24"/>
          <w:szCs w:val="24"/>
        </w:rPr>
        <w:t>9 %.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ind w:left="0" w:right="-3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 xml:space="preserve">Размер надбавки и </w:t>
      </w:r>
      <w:r w:rsidR="00E15DC7">
        <w:rPr>
          <w:sz w:val="24"/>
          <w:szCs w:val="24"/>
        </w:rPr>
        <w:t>перечень государственных наград(почетных званий),</w:t>
      </w:r>
      <w:r w:rsidRPr="00DD292D">
        <w:rPr>
          <w:sz w:val="24"/>
          <w:szCs w:val="24"/>
        </w:rPr>
        <w:t xml:space="preserve">за наличие которых работникам образования предоставляются соответствующие выплаты, приведен в </w:t>
      </w:r>
      <w:r w:rsidR="003C44E8">
        <w:rPr>
          <w:sz w:val="24"/>
          <w:szCs w:val="24"/>
        </w:rPr>
        <w:t>Положении</w:t>
      </w:r>
      <w:r w:rsidRPr="00DD292D">
        <w:rPr>
          <w:sz w:val="24"/>
          <w:szCs w:val="24"/>
        </w:rPr>
        <w:t>.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ind w:left="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>Установление размеров выплат за</w:t>
      </w:r>
      <w:r w:rsidR="00E15DC7">
        <w:rPr>
          <w:sz w:val="24"/>
          <w:szCs w:val="24"/>
        </w:rPr>
        <w:t xml:space="preserve"> наличие государственных наград</w:t>
      </w:r>
      <w:r w:rsidRPr="00DD292D">
        <w:rPr>
          <w:sz w:val="24"/>
          <w:szCs w:val="24"/>
        </w:rPr>
        <w:t>(почетных зва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 xml:space="preserve">ний) производится со дня присвоения государственной награды (почетного звания). </w:t>
      </w:r>
      <w:r w:rsidRPr="00DD292D">
        <w:rPr>
          <w:sz w:val="24"/>
          <w:szCs w:val="24"/>
        </w:rPr>
        <w:lastRenderedPageBreak/>
        <w:t xml:space="preserve">Работникам образования, имеющим две </w:t>
      </w:r>
      <w:r w:rsidR="00E15DC7">
        <w:rPr>
          <w:sz w:val="24"/>
          <w:szCs w:val="24"/>
        </w:rPr>
        <w:t>и более государственные награды</w:t>
      </w:r>
      <w:r w:rsidRPr="00DD292D">
        <w:rPr>
          <w:sz w:val="24"/>
          <w:szCs w:val="24"/>
        </w:rPr>
        <w:t>(почетных зва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ния), выплата за наличие государственных наград (почетных званий) устанавливается по одной из государственных наград (почетных званий) по выбору работника образования.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ind w:left="0" w:right="-3" w:firstLine="0"/>
        <w:rPr>
          <w:sz w:val="24"/>
          <w:szCs w:val="24"/>
        </w:rPr>
      </w:pPr>
      <w:r w:rsidRPr="00DD292D">
        <w:rPr>
          <w:sz w:val="24"/>
          <w:szCs w:val="24"/>
        </w:rPr>
        <w:t>Выплаты за стаж работы по профилю устанавливаются по стажевым группам в раз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резе профессионально-квалификационных групп и квалификационных уровней в зависи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мости от продолжительности работы по профилю.</w:t>
      </w:r>
    </w:p>
    <w:p w:rsidR="00B04424" w:rsidRPr="00DD292D" w:rsidRDefault="00B04424" w:rsidP="008604F1">
      <w:pPr>
        <w:widowControl/>
        <w:numPr>
          <w:ilvl w:val="1"/>
          <w:numId w:val="30"/>
        </w:numPr>
        <w:autoSpaceDE/>
        <w:autoSpaceDN/>
        <w:adjustRightInd/>
        <w:ind w:left="567" w:right="142" w:hanging="567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Размеры надбавок за стаж работы по профилю</w:t>
      </w:r>
    </w:p>
    <w:tbl>
      <w:tblPr>
        <w:tblW w:w="4898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457"/>
        <w:gridCol w:w="2657"/>
        <w:gridCol w:w="2248"/>
        <w:gridCol w:w="2154"/>
      </w:tblGrid>
      <w:tr w:rsidR="00B04424" w:rsidRPr="00DD292D" w:rsidTr="00CB033A">
        <w:tc>
          <w:tcPr>
            <w:tcW w:w="1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E15DC7" w:rsidRDefault="00E15DC7" w:rsidP="008604F1">
            <w:pPr>
              <w:pStyle w:val="13"/>
              <w:tabs>
                <w:tab w:val="left" w:pos="2205"/>
              </w:tabs>
              <w:ind w:right="-97" w:firstLine="0"/>
              <w:rPr>
                <w:sz w:val="22"/>
                <w:szCs w:val="24"/>
                <w:lang w:eastAsia="en-US"/>
              </w:rPr>
            </w:pPr>
            <w:r>
              <w:rPr>
                <w:sz w:val="22"/>
                <w:szCs w:val="24"/>
                <w:lang w:eastAsia="en-US"/>
              </w:rPr>
              <w:t xml:space="preserve">Наименование </w:t>
            </w:r>
            <w:r w:rsidR="00B04424" w:rsidRPr="00E15DC7">
              <w:rPr>
                <w:sz w:val="22"/>
                <w:szCs w:val="24"/>
                <w:lang w:eastAsia="en-US"/>
              </w:rPr>
              <w:t>профес</w:t>
            </w:r>
            <w:r>
              <w:rPr>
                <w:sz w:val="22"/>
                <w:szCs w:val="24"/>
                <w:lang w:eastAsia="en-US"/>
              </w:rPr>
              <w:t>-</w:t>
            </w:r>
            <w:r w:rsidR="00B04424" w:rsidRPr="00E15DC7">
              <w:rPr>
                <w:sz w:val="22"/>
                <w:szCs w:val="24"/>
                <w:lang w:eastAsia="en-US"/>
              </w:rPr>
              <w:t>сионально-</w:t>
            </w:r>
            <w:r>
              <w:rPr>
                <w:sz w:val="22"/>
                <w:szCs w:val="24"/>
                <w:lang w:eastAsia="en-US"/>
              </w:rPr>
              <w:t>к</w:t>
            </w:r>
            <w:r w:rsidR="00B04424" w:rsidRPr="00E15DC7">
              <w:rPr>
                <w:sz w:val="22"/>
                <w:szCs w:val="24"/>
                <w:lang w:eastAsia="en-US"/>
              </w:rPr>
              <w:t>валифика</w:t>
            </w:r>
            <w:r>
              <w:rPr>
                <w:sz w:val="22"/>
                <w:szCs w:val="24"/>
                <w:lang w:eastAsia="en-US"/>
              </w:rPr>
              <w:t>-</w:t>
            </w:r>
            <w:r w:rsidR="00B04424" w:rsidRPr="00E15DC7">
              <w:rPr>
                <w:sz w:val="22"/>
                <w:szCs w:val="24"/>
                <w:lang w:eastAsia="en-US"/>
              </w:rPr>
              <w:t>ционной группы</w:t>
            </w:r>
          </w:p>
        </w:tc>
        <w:tc>
          <w:tcPr>
            <w:tcW w:w="1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E15DC7" w:rsidRDefault="00B04424" w:rsidP="008604F1">
            <w:pPr>
              <w:pStyle w:val="13"/>
              <w:ind w:right="142" w:firstLine="0"/>
              <w:rPr>
                <w:sz w:val="22"/>
                <w:szCs w:val="24"/>
                <w:lang w:eastAsia="en-US"/>
              </w:rPr>
            </w:pPr>
            <w:r w:rsidRPr="00E15DC7">
              <w:rPr>
                <w:sz w:val="22"/>
                <w:szCs w:val="24"/>
                <w:lang w:eastAsia="en-US"/>
              </w:rPr>
              <w:t>Квалификационный уровень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E15DC7" w:rsidRDefault="00B04424" w:rsidP="008604F1">
            <w:pPr>
              <w:pStyle w:val="13"/>
              <w:ind w:right="142" w:firstLine="0"/>
              <w:rPr>
                <w:sz w:val="22"/>
                <w:szCs w:val="24"/>
                <w:lang w:eastAsia="en-US"/>
              </w:rPr>
            </w:pPr>
            <w:r w:rsidRPr="00E15DC7">
              <w:rPr>
                <w:sz w:val="22"/>
                <w:szCs w:val="24"/>
                <w:lang w:eastAsia="en-US"/>
              </w:rPr>
              <w:t>Стажевая группа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E15DC7" w:rsidRDefault="00B04424" w:rsidP="008604F1">
            <w:pPr>
              <w:pStyle w:val="13"/>
              <w:ind w:right="142" w:firstLine="0"/>
              <w:rPr>
                <w:sz w:val="22"/>
                <w:szCs w:val="24"/>
                <w:lang w:eastAsia="en-US"/>
              </w:rPr>
            </w:pPr>
            <w:r w:rsidRPr="00E15DC7">
              <w:rPr>
                <w:sz w:val="22"/>
                <w:szCs w:val="24"/>
                <w:lang w:eastAsia="en-US"/>
              </w:rPr>
              <w:t>Размер надбавки, процентов</w:t>
            </w:r>
          </w:p>
        </w:tc>
      </w:tr>
      <w:tr w:rsidR="00B04424" w:rsidRPr="00DD292D" w:rsidTr="00CB033A">
        <w:trPr>
          <w:trHeight w:val="479"/>
        </w:trPr>
        <w:tc>
          <w:tcPr>
            <w:tcW w:w="129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Должности учебно-вспомогательного персонала второго уровня</w:t>
            </w:r>
          </w:p>
        </w:tc>
        <w:tc>
          <w:tcPr>
            <w:tcW w:w="139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от 4 до 10 лет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B04424" w:rsidRPr="00DD292D" w:rsidTr="00CB033A">
        <w:trPr>
          <w:trHeight w:val="429"/>
        </w:trPr>
        <w:tc>
          <w:tcPr>
            <w:tcW w:w="12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от 10 до 15 лет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B04424" w:rsidRPr="00DD292D" w:rsidTr="00CB033A">
        <w:trPr>
          <w:trHeight w:val="408"/>
        </w:trPr>
        <w:tc>
          <w:tcPr>
            <w:tcW w:w="12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свыше 15 лет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</w:tr>
      <w:tr w:rsidR="00B04424" w:rsidRPr="00DD292D" w:rsidTr="00CB033A">
        <w:tc>
          <w:tcPr>
            <w:tcW w:w="129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Должности педагогических работников</w:t>
            </w:r>
          </w:p>
        </w:tc>
        <w:tc>
          <w:tcPr>
            <w:tcW w:w="139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от 2 до 6 лет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B04424" w:rsidRPr="00DD292D" w:rsidTr="00CB033A">
        <w:tc>
          <w:tcPr>
            <w:tcW w:w="12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от 6 до 10 лет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B04424" w:rsidRPr="00DD292D" w:rsidTr="00CB033A">
        <w:tc>
          <w:tcPr>
            <w:tcW w:w="12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от 10 до 15 лет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B04424" w:rsidRPr="00DD292D" w:rsidTr="00CB033A">
        <w:tc>
          <w:tcPr>
            <w:tcW w:w="12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pStyle w:val="13"/>
              <w:ind w:right="142" w:firstLine="0"/>
              <w:rPr>
                <w:sz w:val="24"/>
                <w:szCs w:val="24"/>
                <w:lang w:eastAsia="en-US"/>
              </w:rPr>
            </w:pPr>
            <w:r w:rsidRPr="00DD292D">
              <w:rPr>
                <w:sz w:val="24"/>
                <w:szCs w:val="24"/>
                <w:lang w:eastAsia="en-US"/>
              </w:rPr>
              <w:t>свыше 15 лет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DD292D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92D"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</w:tr>
    </w:tbl>
    <w:p w:rsidR="00B04424" w:rsidRPr="00DD292D" w:rsidRDefault="00B04424" w:rsidP="008604F1">
      <w:pPr>
        <w:ind w:righ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424" w:rsidRPr="00DD292D" w:rsidRDefault="00E15DC7" w:rsidP="008604F1">
      <w:pPr>
        <w:pStyle w:val="13"/>
        <w:numPr>
          <w:ilvl w:val="1"/>
          <w:numId w:val="30"/>
        </w:numPr>
        <w:tabs>
          <w:tab w:val="left" w:pos="0"/>
        </w:tabs>
        <w:ind w:left="0" w:firstLine="0"/>
        <w:contextualSpacing w:val="0"/>
        <w:rPr>
          <w:sz w:val="24"/>
          <w:szCs w:val="24"/>
        </w:rPr>
      </w:pPr>
      <w:r>
        <w:rPr>
          <w:sz w:val="24"/>
          <w:szCs w:val="24"/>
        </w:rPr>
        <w:t>Установление</w:t>
      </w:r>
      <w:r w:rsidR="00B04424" w:rsidRPr="00DD292D">
        <w:rPr>
          <w:sz w:val="24"/>
          <w:szCs w:val="24"/>
        </w:rPr>
        <w:t>(изменение) размеров выплат за стаж работы по профилю при изме</w:t>
      </w:r>
      <w:r>
        <w:rPr>
          <w:sz w:val="24"/>
          <w:szCs w:val="24"/>
        </w:rPr>
        <w:t>-</w:t>
      </w:r>
      <w:r w:rsidR="00B04424" w:rsidRPr="00DD292D">
        <w:rPr>
          <w:sz w:val="24"/>
          <w:szCs w:val="24"/>
        </w:rPr>
        <w:t>нении стажа работы производится со дня достижения стажа, дающего право на увеличе</w:t>
      </w:r>
      <w:r>
        <w:rPr>
          <w:sz w:val="24"/>
          <w:szCs w:val="24"/>
        </w:rPr>
        <w:t>-</w:t>
      </w:r>
      <w:r w:rsidR="00B04424" w:rsidRPr="00DD292D">
        <w:rPr>
          <w:sz w:val="24"/>
          <w:szCs w:val="24"/>
        </w:rPr>
        <w:t>ние размера выплат за стаж работы, если документы, подтверждающие стаж, находятся в учреждении, или со дня представления необходимого документа, подтверждающего стаж.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tabs>
          <w:tab w:val="left" w:pos="0"/>
        </w:tabs>
        <w:ind w:left="0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Выплаты за качество выполняемых работ устанавливаются работникам образова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тельных учреждений по основному месту работы (за исключением работников, занимаю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щих должности учителей и преподавателей) по результатам труда за определенный пери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од времени. Основным критерием, влияющим на размер выплат за качество выполняемых работ, является достижение пороговых значений критериев оценки эффективности дея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 xml:space="preserve">тельности учреждений. 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tabs>
          <w:tab w:val="left" w:pos="0"/>
        </w:tabs>
        <w:ind w:left="0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Критерии оценки эффективности деятельности учреждений утверждаются учреди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телем учреждения по согласованию с органом, обеспечивающим государственно-общест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венный характер управления учреждением. Значения критериев оценки эффективности деятельности учреждений и условия осуществления выплат определяются ежегодно на основании задач, поставленных перед учреждением.</w:t>
      </w:r>
    </w:p>
    <w:p w:rsidR="00B04424" w:rsidRPr="00DD292D" w:rsidRDefault="00E15DC7" w:rsidP="008604F1">
      <w:pPr>
        <w:pStyle w:val="13"/>
        <w:numPr>
          <w:ilvl w:val="1"/>
          <w:numId w:val="30"/>
        </w:numPr>
        <w:tabs>
          <w:tab w:val="left" w:pos="0"/>
        </w:tabs>
        <w:ind w:left="0" w:firstLine="0"/>
        <w:contextualSpacing w:val="0"/>
        <w:rPr>
          <w:sz w:val="24"/>
          <w:szCs w:val="24"/>
        </w:rPr>
      </w:pPr>
      <w:r>
        <w:rPr>
          <w:sz w:val="24"/>
          <w:szCs w:val="24"/>
        </w:rPr>
        <w:t>Размеры,</w:t>
      </w:r>
      <w:r w:rsidR="00B04424" w:rsidRPr="00DD292D">
        <w:rPr>
          <w:sz w:val="24"/>
          <w:szCs w:val="24"/>
        </w:rPr>
        <w:t>порядок и условия осуществления выплат за качество выполняемых работ определяются локальными нормативными актами учреждения и коллективными догово</w:t>
      </w:r>
      <w:r>
        <w:rPr>
          <w:sz w:val="24"/>
          <w:szCs w:val="24"/>
        </w:rPr>
        <w:t>-</w:t>
      </w:r>
      <w:r w:rsidR="00B04424" w:rsidRPr="00DD292D">
        <w:rPr>
          <w:sz w:val="24"/>
          <w:szCs w:val="24"/>
        </w:rPr>
        <w:t>рами.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ind w:left="0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Нормирование критериев эффективности деятельности обеспечивает сопостави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мость критериев эффективности различной размерности. Нормирование заключается в выборе диапазона значений крит</w:t>
      </w:r>
      <w:r w:rsidR="00E15DC7">
        <w:rPr>
          <w:sz w:val="24"/>
          <w:szCs w:val="24"/>
        </w:rPr>
        <w:t>ерия эффективности деятельности</w:t>
      </w:r>
      <w:r w:rsidRPr="00DD292D">
        <w:rPr>
          <w:sz w:val="24"/>
          <w:szCs w:val="24"/>
        </w:rPr>
        <w:t>(наилучшее и наихуд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>шее), одно из которых соответствует нулевому значению от нормированного критерия, другое – единичному.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0 до 1. При фактическом значении критерия эффективности ниже наихудшего значения, значение от нормированного крите</w:t>
      </w:r>
      <w:r w:rsidR="003C44E8">
        <w:rPr>
          <w:sz w:val="24"/>
          <w:szCs w:val="24"/>
        </w:rPr>
        <w:t>-</w:t>
      </w:r>
      <w:r w:rsidRPr="00DD292D">
        <w:rPr>
          <w:sz w:val="24"/>
          <w:szCs w:val="24"/>
        </w:rPr>
        <w:t xml:space="preserve">рия принимается равным 0, при выше наилучшего - 1. 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tabs>
          <w:tab w:val="left" w:pos="0"/>
        </w:tabs>
        <w:ind w:left="0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Зависимость значения от нормированного критерия эффективности деятельности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обратной (положительная ди</w:t>
      </w:r>
      <w:r w:rsidR="00E15DC7">
        <w:rPr>
          <w:sz w:val="24"/>
          <w:szCs w:val="24"/>
        </w:rPr>
        <w:t>-</w:t>
      </w:r>
      <w:r w:rsidRPr="00DD292D">
        <w:rPr>
          <w:sz w:val="24"/>
          <w:szCs w:val="24"/>
        </w:rPr>
        <w:t xml:space="preserve">намика определяется уменьшением значения критерия). 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tabs>
          <w:tab w:val="left" w:pos="0"/>
        </w:tabs>
        <w:ind w:left="0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lastRenderedPageBreak/>
        <w:t>Типовые критерии эффективности деятельности учреждения и их весовые коэффи</w:t>
      </w:r>
      <w:r w:rsidR="002217DB">
        <w:rPr>
          <w:sz w:val="24"/>
          <w:szCs w:val="24"/>
        </w:rPr>
        <w:t>-</w:t>
      </w:r>
      <w:r w:rsidRPr="00DD292D">
        <w:rPr>
          <w:sz w:val="24"/>
          <w:szCs w:val="24"/>
        </w:rPr>
        <w:t>циенты в разрезе типов образовательных учреждений утверждаются Исполнительным ко</w:t>
      </w:r>
      <w:r w:rsidR="002217DB">
        <w:rPr>
          <w:sz w:val="24"/>
          <w:szCs w:val="24"/>
        </w:rPr>
        <w:t>-</w:t>
      </w:r>
      <w:r w:rsidRPr="00DD292D">
        <w:rPr>
          <w:sz w:val="24"/>
          <w:szCs w:val="24"/>
        </w:rPr>
        <w:t>митетом г.Казани.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tabs>
          <w:tab w:val="left" w:pos="0"/>
        </w:tabs>
        <w:ind w:left="0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Премиальные и иные поощрительные выплаты устанавливаются работникам по ос</w:t>
      </w:r>
      <w:r w:rsidR="002217DB">
        <w:rPr>
          <w:sz w:val="24"/>
          <w:szCs w:val="24"/>
        </w:rPr>
        <w:t>-</w:t>
      </w:r>
      <w:r w:rsidRPr="00DD292D">
        <w:rPr>
          <w:sz w:val="24"/>
          <w:szCs w:val="24"/>
        </w:rPr>
        <w:t xml:space="preserve">новному месту работы (за исключением работников, занимающих должности учителей и преподавателей)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основаниям. </w:t>
      </w:r>
    </w:p>
    <w:p w:rsidR="00B04424" w:rsidRPr="00DD292D" w:rsidRDefault="00B04424" w:rsidP="008604F1">
      <w:pPr>
        <w:pStyle w:val="13"/>
        <w:numPr>
          <w:ilvl w:val="1"/>
          <w:numId w:val="30"/>
        </w:numPr>
        <w:tabs>
          <w:tab w:val="left" w:pos="142"/>
        </w:tabs>
        <w:ind w:left="0" w:firstLine="0"/>
        <w:contextualSpacing w:val="0"/>
        <w:rPr>
          <w:sz w:val="24"/>
          <w:szCs w:val="24"/>
        </w:rPr>
      </w:pPr>
      <w:r w:rsidRPr="00DD292D">
        <w:rPr>
          <w:sz w:val="24"/>
          <w:szCs w:val="24"/>
        </w:rPr>
        <w:t>Размеры,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договорами.</w:t>
      </w:r>
    </w:p>
    <w:p w:rsidR="00B04424" w:rsidRPr="00DD292D" w:rsidRDefault="00B04424" w:rsidP="008604F1">
      <w:pPr>
        <w:pStyle w:val="13"/>
        <w:numPr>
          <w:ilvl w:val="0"/>
          <w:numId w:val="30"/>
        </w:numPr>
        <w:contextualSpacing w:val="0"/>
        <w:rPr>
          <w:b/>
          <w:sz w:val="24"/>
          <w:szCs w:val="24"/>
        </w:rPr>
      </w:pPr>
      <w:r w:rsidRPr="00DD292D">
        <w:rPr>
          <w:b/>
          <w:sz w:val="24"/>
          <w:szCs w:val="24"/>
        </w:rPr>
        <w:t>Порядок определения заработной платы руководителя учреждения, заместителя  руководите</w:t>
      </w:r>
      <w:r w:rsidR="00935F8D">
        <w:rPr>
          <w:b/>
          <w:sz w:val="24"/>
          <w:szCs w:val="24"/>
        </w:rPr>
        <w:t>ля учреждения</w:t>
      </w:r>
    </w:p>
    <w:p w:rsidR="00B04424" w:rsidRPr="00DD292D" w:rsidRDefault="00B04424" w:rsidP="008604F1">
      <w:pPr>
        <w:pStyle w:val="ConsPlusNormal"/>
        <w:widowControl/>
        <w:numPr>
          <w:ilvl w:val="0"/>
          <w:numId w:val="31"/>
        </w:numPr>
        <w:suppressAutoHyphens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договора, в двукрат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ном отношении к средней заработной пл</w:t>
      </w:r>
      <w:r w:rsidR="002217DB">
        <w:rPr>
          <w:rFonts w:ascii="Times New Roman" w:hAnsi="Times New Roman" w:cs="Times New Roman"/>
          <w:sz w:val="24"/>
          <w:szCs w:val="24"/>
        </w:rPr>
        <w:t>ате работников,</w:t>
      </w:r>
      <w:r w:rsidRPr="00DD292D">
        <w:rPr>
          <w:rFonts w:ascii="Times New Roman" w:hAnsi="Times New Roman" w:cs="Times New Roman"/>
          <w:sz w:val="24"/>
          <w:szCs w:val="24"/>
        </w:rPr>
        <w:t>относящихся к основному персо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налу возглавляемого им учреждения. При расчете должностного оклада руководителя учи</w:t>
      </w:r>
      <w:r w:rsidR="002217DB">
        <w:rPr>
          <w:rFonts w:ascii="Times New Roman" w:hAnsi="Times New Roman" w:cs="Times New Roman"/>
          <w:sz w:val="24"/>
          <w:szCs w:val="24"/>
        </w:rPr>
        <w:t>-тываются оклады(должностные оклады)</w:t>
      </w:r>
      <w:r w:rsidRPr="00DD292D">
        <w:rPr>
          <w:rFonts w:ascii="Times New Roman" w:hAnsi="Times New Roman" w:cs="Times New Roman"/>
          <w:sz w:val="24"/>
          <w:szCs w:val="24"/>
        </w:rPr>
        <w:t>выплаты за внеаудиторную занятость и отдельные виды выплат стимулирующего и компенсационн</w:t>
      </w:r>
      <w:r w:rsidR="002217DB">
        <w:rPr>
          <w:rFonts w:ascii="Times New Roman" w:hAnsi="Times New Roman" w:cs="Times New Roman"/>
          <w:sz w:val="24"/>
          <w:szCs w:val="24"/>
        </w:rPr>
        <w:t>ого характера работников(</w:t>
      </w:r>
      <w:r w:rsidR="002217DB" w:rsidRPr="002217DB">
        <w:rPr>
          <w:rFonts w:ascii="Times New Roman" w:hAnsi="Times New Roman" w:cs="Times New Roman"/>
          <w:sz w:val="22"/>
          <w:szCs w:val="24"/>
        </w:rPr>
        <w:t>персонала</w:t>
      </w:r>
      <w:r w:rsidR="002217DB">
        <w:rPr>
          <w:rFonts w:ascii="Times New Roman" w:hAnsi="Times New Roman" w:cs="Times New Roman"/>
          <w:sz w:val="24"/>
          <w:szCs w:val="24"/>
        </w:rPr>
        <w:t>)</w:t>
      </w:r>
      <w:r w:rsidRPr="00DD292D">
        <w:rPr>
          <w:rFonts w:ascii="Times New Roman" w:hAnsi="Times New Roman" w:cs="Times New Roman"/>
          <w:sz w:val="24"/>
          <w:szCs w:val="24"/>
        </w:rPr>
        <w:t xml:space="preserve">за </w:t>
      </w:r>
      <w:r w:rsidR="002217DB">
        <w:rPr>
          <w:rFonts w:ascii="Times New Roman" w:hAnsi="Times New Roman" w:cs="Times New Roman"/>
          <w:sz w:val="24"/>
          <w:szCs w:val="24"/>
        </w:rPr>
        <w:t>ка-лендарный год,</w:t>
      </w:r>
      <w:r w:rsidRPr="00DD292D">
        <w:rPr>
          <w:rFonts w:ascii="Times New Roman" w:hAnsi="Times New Roman" w:cs="Times New Roman"/>
          <w:sz w:val="24"/>
          <w:szCs w:val="24"/>
        </w:rPr>
        <w:t>предшествующий году установления д</w:t>
      </w:r>
      <w:r w:rsidR="002217DB">
        <w:rPr>
          <w:rFonts w:ascii="Times New Roman" w:hAnsi="Times New Roman" w:cs="Times New Roman"/>
          <w:sz w:val="24"/>
          <w:szCs w:val="24"/>
        </w:rPr>
        <w:t>олжностного оклада руководителю.</w:t>
      </w:r>
      <w:r w:rsidRPr="00DD29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424" w:rsidRPr="00DD292D" w:rsidRDefault="00B04424" w:rsidP="008604F1">
      <w:pPr>
        <w:pStyle w:val="ConsPlusNormal"/>
        <w:widowControl/>
        <w:numPr>
          <w:ilvl w:val="0"/>
          <w:numId w:val="31"/>
        </w:numPr>
        <w:suppressAutoHyphens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 xml:space="preserve">К основному персоналу </w:t>
      </w:r>
      <w:r w:rsidR="002217DB">
        <w:rPr>
          <w:rFonts w:ascii="Times New Roman" w:hAnsi="Times New Roman" w:cs="Times New Roman"/>
          <w:sz w:val="24"/>
          <w:szCs w:val="24"/>
        </w:rPr>
        <w:t>учреждения относятся работники,</w:t>
      </w:r>
      <w:r w:rsidRPr="00DD292D">
        <w:rPr>
          <w:rFonts w:ascii="Times New Roman" w:hAnsi="Times New Roman" w:cs="Times New Roman"/>
          <w:sz w:val="24"/>
          <w:szCs w:val="24"/>
        </w:rPr>
        <w:t>непосредственно обеспе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чивающие выполнение основных функций, для реализации которых создано учреждение. Примерные перечни должностей и профессий работников учреждений, которые относятся к основному персоналу, устанавливаются Исполнительным комитетом г.Казани.</w:t>
      </w:r>
    </w:p>
    <w:p w:rsidR="00B04424" w:rsidRPr="00DD292D" w:rsidRDefault="00B04424" w:rsidP="008604F1">
      <w:pPr>
        <w:ind w:left="-4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292D">
        <w:rPr>
          <w:rFonts w:ascii="Times New Roman" w:hAnsi="Times New Roman" w:cs="Times New Roman"/>
          <w:b/>
          <w:sz w:val="24"/>
          <w:szCs w:val="24"/>
        </w:rPr>
        <w:t>10. Компенсационные выплаты.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Выплаты компенсационного характера устанавлив</w:t>
      </w:r>
      <w:r w:rsidR="002217DB">
        <w:rPr>
          <w:rFonts w:ascii="Times New Roman" w:hAnsi="Times New Roman" w:cs="Times New Roman"/>
          <w:sz w:val="24"/>
          <w:szCs w:val="24"/>
        </w:rPr>
        <w:t>аются в процентах к окладам</w:t>
      </w:r>
      <w:r w:rsidRPr="00DD292D">
        <w:rPr>
          <w:rFonts w:ascii="Times New Roman" w:hAnsi="Times New Roman" w:cs="Times New Roman"/>
          <w:sz w:val="24"/>
          <w:szCs w:val="24"/>
        </w:rPr>
        <w:t>(до</w:t>
      </w:r>
      <w:r w:rsidR="002217DB">
        <w:rPr>
          <w:rFonts w:ascii="Times New Roman" w:hAnsi="Times New Roman" w:cs="Times New Roman"/>
          <w:sz w:val="24"/>
          <w:szCs w:val="24"/>
        </w:rPr>
        <w:t xml:space="preserve">- </w:t>
      </w:r>
      <w:r w:rsidRPr="00DD292D">
        <w:rPr>
          <w:rFonts w:ascii="Times New Roman" w:hAnsi="Times New Roman" w:cs="Times New Roman"/>
          <w:sz w:val="24"/>
          <w:szCs w:val="24"/>
        </w:rPr>
        <w:t>лжност</w:t>
      </w:r>
      <w:r w:rsidR="00235852">
        <w:rPr>
          <w:rFonts w:ascii="Times New Roman" w:hAnsi="Times New Roman" w:cs="Times New Roman"/>
          <w:sz w:val="24"/>
          <w:szCs w:val="24"/>
        </w:rPr>
        <w:t>ным окладам),</w:t>
      </w:r>
      <w:r w:rsidRPr="00DD292D">
        <w:rPr>
          <w:rFonts w:ascii="Times New Roman" w:hAnsi="Times New Roman" w:cs="Times New Roman"/>
          <w:sz w:val="24"/>
          <w:szCs w:val="24"/>
        </w:rPr>
        <w:t>ставкам заработной п</w:t>
      </w:r>
      <w:r w:rsidR="00235852">
        <w:rPr>
          <w:rFonts w:ascii="Times New Roman" w:hAnsi="Times New Roman" w:cs="Times New Roman"/>
          <w:sz w:val="24"/>
          <w:szCs w:val="24"/>
        </w:rPr>
        <w:t>латы или в абсолютных размерах,</w:t>
      </w:r>
      <w:r w:rsidRPr="00DD292D">
        <w:rPr>
          <w:rFonts w:ascii="Times New Roman" w:hAnsi="Times New Roman" w:cs="Times New Roman"/>
          <w:sz w:val="24"/>
          <w:szCs w:val="24"/>
        </w:rPr>
        <w:t>если иное не установлено федеральными законами,</w:t>
      </w:r>
      <w:r w:rsidR="002217DB">
        <w:rPr>
          <w:rFonts w:ascii="Times New Roman" w:hAnsi="Times New Roman" w:cs="Times New Roman"/>
          <w:sz w:val="24"/>
          <w:szCs w:val="24"/>
        </w:rPr>
        <w:t xml:space="preserve"> законами Республики Татарстан,</w:t>
      </w:r>
      <w:r w:rsidRPr="00DD292D">
        <w:rPr>
          <w:rFonts w:ascii="Times New Roman" w:hAnsi="Times New Roman" w:cs="Times New Roman"/>
          <w:sz w:val="24"/>
          <w:szCs w:val="24"/>
        </w:rPr>
        <w:t>указами Президен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та Российской Федерации и Республики Татарстан или решениями ИКМО г. Казани.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В учреждение устанавливаются следующие виды выплат компенсационного харак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тера: выплаты работникам, занятым на тяжелы</w:t>
      </w:r>
      <w:r w:rsidR="002217DB">
        <w:rPr>
          <w:rFonts w:ascii="Times New Roman" w:hAnsi="Times New Roman" w:cs="Times New Roman"/>
          <w:sz w:val="24"/>
          <w:szCs w:val="24"/>
        </w:rPr>
        <w:t>х работах,работах с вредными и</w:t>
      </w:r>
      <w:r w:rsidRPr="00DD292D">
        <w:rPr>
          <w:rFonts w:ascii="Times New Roman" w:hAnsi="Times New Roman" w:cs="Times New Roman"/>
          <w:sz w:val="24"/>
          <w:szCs w:val="24"/>
        </w:rPr>
        <w:t>(или) опас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ными и иными особыми условиями труда;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гих условиях, отклоняющихся от нормальных).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Конкретные размеры выплат компенсационного характера не могут быть ниже пре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дусмотренных трудовым законодательством и иными нормативными правовыми актами Российской Федерации, Республики Татарстан, содержащими нормы трудового права.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Руководитель учреждения проводит аттестацию рабочих мест по условиям труда в порядке, установленном трудовым законодательством.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Выплаты компенсационного характера работникам, занятым на тяжелых работах, работах с вредными и (или) опасными и иными особыми условиями труда, устанавлива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ются в соответствии со статьей 147 Трудового кодекса Российской Федерации.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Выплаты компенсационного характера работникам, в других случаях выполнения работ в условиях, отклоняющихся от нормальных, устанавливаются с учетом статей 149, 150, 151, 152, 153, 154 Трудового кодекса Российской Федерации.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Размеры и условия осуществления выплат компенсационного характера конкрети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зируются в трудовых договорах работников и в коллективном договоре.</w:t>
      </w:r>
    </w:p>
    <w:p w:rsidR="00B04424" w:rsidRPr="00DD292D" w:rsidRDefault="002217DB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Выплаты за работу в условиях,отклоняющихся от нормальных</w:t>
      </w:r>
      <w:r w:rsidR="00B04424" w:rsidRPr="00DD292D">
        <w:rPr>
          <w:rFonts w:ascii="Times New Roman" w:hAnsi="Times New Roman" w:cs="Times New Roman"/>
          <w:sz w:val="24"/>
          <w:szCs w:val="24"/>
        </w:rPr>
        <w:t>(при выполнении ра</w:t>
      </w:r>
      <w:r>
        <w:rPr>
          <w:rFonts w:ascii="Times New Roman" w:hAnsi="Times New Roman" w:cs="Times New Roman"/>
          <w:sz w:val="24"/>
          <w:szCs w:val="24"/>
        </w:rPr>
        <w:t>-бот различной квалификации,</w:t>
      </w:r>
      <w:r w:rsidR="00B04424" w:rsidRPr="00DD292D">
        <w:rPr>
          <w:rFonts w:ascii="Times New Roman" w:hAnsi="Times New Roman" w:cs="Times New Roman"/>
          <w:sz w:val="24"/>
          <w:szCs w:val="24"/>
        </w:rPr>
        <w:t>совме</w:t>
      </w:r>
      <w:r>
        <w:rPr>
          <w:rFonts w:ascii="Times New Roman" w:hAnsi="Times New Roman" w:cs="Times New Roman"/>
          <w:sz w:val="24"/>
          <w:szCs w:val="24"/>
        </w:rPr>
        <w:t>щении профессий</w:t>
      </w:r>
      <w:r w:rsidR="00B04424" w:rsidRPr="00DD292D">
        <w:rPr>
          <w:rFonts w:ascii="Times New Roman" w:hAnsi="Times New Roman" w:cs="Times New Roman"/>
          <w:sz w:val="24"/>
          <w:szCs w:val="24"/>
        </w:rPr>
        <w:t>(должностей), сверхурочной работе, работе в ночное время и при выпо</w:t>
      </w:r>
      <w:r>
        <w:rPr>
          <w:rFonts w:ascii="Times New Roman" w:hAnsi="Times New Roman" w:cs="Times New Roman"/>
          <w:sz w:val="24"/>
          <w:szCs w:val="24"/>
        </w:rPr>
        <w:t>лнении работ в других условиях,</w:t>
      </w:r>
      <w:r w:rsidR="00B04424" w:rsidRPr="00DD292D">
        <w:rPr>
          <w:rFonts w:ascii="Times New Roman" w:hAnsi="Times New Roman" w:cs="Times New Roman"/>
          <w:sz w:val="24"/>
          <w:szCs w:val="24"/>
        </w:rPr>
        <w:t>отклоняющихся от нор</w:t>
      </w:r>
      <w:r>
        <w:rPr>
          <w:rFonts w:ascii="Times New Roman" w:hAnsi="Times New Roman" w:cs="Times New Roman"/>
          <w:sz w:val="24"/>
          <w:szCs w:val="24"/>
        </w:rPr>
        <w:t>-</w:t>
      </w:r>
      <w:r w:rsidR="00B04424" w:rsidRPr="00DD292D">
        <w:rPr>
          <w:rFonts w:ascii="Times New Roman" w:hAnsi="Times New Roman" w:cs="Times New Roman"/>
          <w:sz w:val="24"/>
          <w:szCs w:val="24"/>
        </w:rPr>
        <w:t>мальных устанавл</w:t>
      </w:r>
      <w:r>
        <w:rPr>
          <w:rFonts w:ascii="Times New Roman" w:hAnsi="Times New Roman" w:cs="Times New Roman"/>
          <w:sz w:val="24"/>
          <w:szCs w:val="24"/>
        </w:rPr>
        <w:t>иваются в следующих   размерах:</w:t>
      </w:r>
      <w:r w:rsidR="00B04424" w:rsidRPr="00DD292D">
        <w:rPr>
          <w:rFonts w:ascii="Times New Roman" w:hAnsi="Times New Roman" w:cs="Times New Roman"/>
          <w:sz w:val="24"/>
          <w:szCs w:val="24"/>
        </w:rPr>
        <w:t>каждый час работы в ночное время оп</w:t>
      </w:r>
      <w:r>
        <w:rPr>
          <w:rFonts w:ascii="Times New Roman" w:hAnsi="Times New Roman" w:cs="Times New Roman"/>
          <w:sz w:val="24"/>
          <w:szCs w:val="24"/>
        </w:rPr>
        <w:t>-</w:t>
      </w:r>
      <w:r w:rsidR="00B04424" w:rsidRPr="00DD292D">
        <w:rPr>
          <w:rFonts w:ascii="Times New Roman" w:hAnsi="Times New Roman" w:cs="Times New Roman"/>
          <w:sz w:val="24"/>
          <w:szCs w:val="24"/>
        </w:rPr>
        <w:lastRenderedPageBreak/>
        <w:t xml:space="preserve">лачивается в повышенном размере по сравнению с работой в нормальных условиях, но не ниже размеров, установленных законами и иными нормативными правовыми актами. 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В случае привлечения работника к работе в установленный ему графиком выход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ной день или нерабочий праздничный день работа оплачивается не менее чем в двойном размере: работникам, получающим должностной оклад, - в размере не менее одинарной дневной или часовой базовой ставки сверх оклада, если работа в выходной и нерабочий праздничный день производилась в пределах месячной нормы рабочего времени, и в раз</w:t>
      </w:r>
      <w:r w:rsidR="002217DB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мере не менее двойной часовой или дневной ставки сверх базового оклада, если работа производилась сверх месячной нормы.</w:t>
      </w:r>
    </w:p>
    <w:p w:rsidR="00B04424" w:rsidRPr="00DD292D" w:rsidRDefault="002217DB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желанию работника,</w:t>
      </w:r>
      <w:r w:rsidR="00B04424" w:rsidRPr="00DD292D">
        <w:rPr>
          <w:rFonts w:ascii="Times New Roman" w:hAnsi="Times New Roman" w:cs="Times New Roman"/>
          <w:sz w:val="24"/>
          <w:szCs w:val="24"/>
        </w:rPr>
        <w:t>работавшего в выходной или нерабочий праздничный день, ему может быть предоставлен другой день от</w:t>
      </w:r>
      <w:r>
        <w:rPr>
          <w:rFonts w:ascii="Times New Roman" w:hAnsi="Times New Roman" w:cs="Times New Roman"/>
          <w:sz w:val="24"/>
          <w:szCs w:val="24"/>
        </w:rPr>
        <w:t>дыха.</w:t>
      </w:r>
      <w:r w:rsidR="00B04424" w:rsidRPr="00DD292D">
        <w:rPr>
          <w:rFonts w:ascii="Times New Roman" w:hAnsi="Times New Roman" w:cs="Times New Roman"/>
          <w:sz w:val="24"/>
          <w:szCs w:val="24"/>
        </w:rPr>
        <w:t>В этом случае работа в нерабочий пра</w:t>
      </w:r>
      <w:r>
        <w:rPr>
          <w:rFonts w:ascii="Times New Roman" w:hAnsi="Times New Roman" w:cs="Times New Roman"/>
          <w:sz w:val="24"/>
          <w:szCs w:val="24"/>
        </w:rPr>
        <w:t>-</w:t>
      </w:r>
      <w:r w:rsidR="00B04424" w:rsidRPr="00DD292D">
        <w:rPr>
          <w:rFonts w:ascii="Times New Roman" w:hAnsi="Times New Roman" w:cs="Times New Roman"/>
          <w:sz w:val="24"/>
          <w:szCs w:val="24"/>
        </w:rPr>
        <w:t>здничный день оплачивается в одинарном размере, а день отдыха оплате не подлежит.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Выплаты компенсационного характера работникам, занятым на тяжелы</w:t>
      </w:r>
      <w:r w:rsidR="00745B26">
        <w:rPr>
          <w:rFonts w:ascii="Times New Roman" w:hAnsi="Times New Roman" w:cs="Times New Roman"/>
          <w:sz w:val="24"/>
          <w:szCs w:val="24"/>
        </w:rPr>
        <w:t>х работах, работах с вредными и</w:t>
      </w:r>
      <w:r w:rsidRPr="00DD292D">
        <w:rPr>
          <w:rFonts w:ascii="Times New Roman" w:hAnsi="Times New Roman" w:cs="Times New Roman"/>
          <w:sz w:val="24"/>
          <w:szCs w:val="24"/>
        </w:rPr>
        <w:t>(или) опасными и иными особыми усло</w:t>
      </w:r>
      <w:r w:rsidR="00745B26">
        <w:rPr>
          <w:rFonts w:ascii="Times New Roman" w:hAnsi="Times New Roman" w:cs="Times New Roman"/>
          <w:sz w:val="24"/>
          <w:szCs w:val="24"/>
        </w:rPr>
        <w:t>виями труда,</w:t>
      </w:r>
      <w:r w:rsidRPr="00DD292D">
        <w:rPr>
          <w:rFonts w:ascii="Times New Roman" w:hAnsi="Times New Roman" w:cs="Times New Roman"/>
          <w:sz w:val="24"/>
          <w:szCs w:val="24"/>
        </w:rPr>
        <w:t>устанавливают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 xml:space="preserve">ся на основании аттестации рабочих мест, в размере не более 12 % от базового оклада. </w:t>
      </w:r>
    </w:p>
    <w:p w:rsidR="00B04424" w:rsidRPr="00DD292D" w:rsidRDefault="00B04424" w:rsidP="008604F1">
      <w:pPr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Перечень тяжелых работ, работ с вредными, опасными и иными особыми условия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ми труда определяется Правительством Российской Федерации с учетом мнения Российс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 xml:space="preserve">кой трехсторонней комиссии по регулированию социально-трудовых отношений. </w:t>
      </w:r>
    </w:p>
    <w:p w:rsidR="00B04424" w:rsidRPr="00DD292D" w:rsidRDefault="00B04424" w:rsidP="008604F1">
      <w:pPr>
        <w:widowControl/>
        <w:numPr>
          <w:ilvl w:val="0"/>
          <w:numId w:val="8"/>
        </w:numPr>
        <w:tabs>
          <w:tab w:val="clear" w:pos="1170"/>
          <w:tab w:val="num" w:pos="0"/>
        </w:tabs>
        <w:autoSpaceDE/>
        <w:autoSpaceDN/>
        <w:adjustRightInd/>
        <w:ind w:left="0" w:hanging="35"/>
        <w:jc w:val="both"/>
        <w:rPr>
          <w:rFonts w:ascii="Times New Roman" w:hAnsi="Times New Roman" w:cs="Times New Roman"/>
          <w:sz w:val="24"/>
          <w:szCs w:val="24"/>
        </w:rPr>
      </w:pPr>
      <w:r w:rsidRPr="00DD292D">
        <w:rPr>
          <w:rFonts w:ascii="Times New Roman" w:hAnsi="Times New Roman" w:cs="Times New Roman"/>
          <w:sz w:val="24"/>
          <w:szCs w:val="24"/>
        </w:rPr>
        <w:t>До определения Правительством Российской Ф</w:t>
      </w:r>
      <w:r w:rsidR="00745B26">
        <w:rPr>
          <w:rFonts w:ascii="Times New Roman" w:hAnsi="Times New Roman" w:cs="Times New Roman"/>
          <w:sz w:val="24"/>
          <w:szCs w:val="24"/>
        </w:rPr>
        <w:t xml:space="preserve">едерации Перечня тяжелых работ, </w:t>
      </w:r>
      <w:r w:rsidRPr="00DD292D">
        <w:rPr>
          <w:rFonts w:ascii="Times New Roman" w:hAnsi="Times New Roman" w:cs="Times New Roman"/>
          <w:sz w:val="24"/>
          <w:szCs w:val="24"/>
        </w:rPr>
        <w:t>работ с вредными и (или) опасными и иными особыми условиями труда образовательные учреждения могут руководствова</w:t>
      </w:r>
      <w:r w:rsidR="00745B26">
        <w:rPr>
          <w:rFonts w:ascii="Times New Roman" w:hAnsi="Times New Roman" w:cs="Times New Roman"/>
          <w:sz w:val="24"/>
          <w:szCs w:val="24"/>
        </w:rPr>
        <w:t>ться перечнями работ с опасными(особо опасными),</w:t>
      </w:r>
      <w:r w:rsidRPr="00DD292D">
        <w:rPr>
          <w:rFonts w:ascii="Times New Roman" w:hAnsi="Times New Roman" w:cs="Times New Roman"/>
          <w:sz w:val="24"/>
          <w:szCs w:val="24"/>
        </w:rPr>
        <w:t>вре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дными (особо вредными) и тяжелыми (особо тяжелыми) условиями труда, на которых ус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DD292D">
        <w:rPr>
          <w:rFonts w:ascii="Times New Roman" w:hAnsi="Times New Roman" w:cs="Times New Roman"/>
          <w:sz w:val="24"/>
          <w:szCs w:val="24"/>
        </w:rPr>
        <w:t>танавливаются доплаты до 12 или 24 процентов, утвержденными приказом Госкомитета СССР по народному образованию от 20.08.1990 № 579 (с изменениями и дополнениями), или аналогичными перечнями, утвержд</w:t>
      </w:r>
      <w:r w:rsidR="00745B26">
        <w:rPr>
          <w:rFonts w:ascii="Times New Roman" w:hAnsi="Times New Roman" w:cs="Times New Roman"/>
          <w:sz w:val="24"/>
          <w:szCs w:val="24"/>
        </w:rPr>
        <w:t>енными приказом Министерства на</w:t>
      </w:r>
      <w:r w:rsidRPr="00DD292D">
        <w:rPr>
          <w:rFonts w:ascii="Times New Roman" w:hAnsi="Times New Roman" w:cs="Times New Roman"/>
          <w:sz w:val="24"/>
          <w:szCs w:val="24"/>
        </w:rPr>
        <w:t xml:space="preserve">уки, высшей </w:t>
      </w:r>
      <w:r w:rsidR="00235852">
        <w:rPr>
          <w:rFonts w:ascii="Times New Roman" w:hAnsi="Times New Roman" w:cs="Times New Roman"/>
          <w:sz w:val="24"/>
          <w:szCs w:val="24"/>
        </w:rPr>
        <w:t>школы и технической политики РФ</w:t>
      </w:r>
      <w:r w:rsidRPr="00DD292D">
        <w:rPr>
          <w:rFonts w:ascii="Times New Roman" w:hAnsi="Times New Roman" w:cs="Times New Roman"/>
          <w:sz w:val="24"/>
          <w:szCs w:val="24"/>
        </w:rPr>
        <w:t>от 07.10.1992 № 611,</w:t>
      </w:r>
      <w:hyperlink r:id="rId24" w:history="1">
        <w:r w:rsidRPr="00DD292D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Постановление Кабинета Ми</w:t>
        </w:r>
        <w:r w:rsidR="00235852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нист</w:t>
        </w:r>
        <w:r w:rsidR="00745B26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-</w:t>
        </w:r>
        <w:r w:rsidR="00235852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ров</w:t>
        </w:r>
        <w:r w:rsidRPr="00DD292D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РТ №688 от 19.08.2011 "О внесении изменений в Положение об условиях оплаты труда работников профессиональных квалификационных групп должностей работников образо</w:t>
        </w:r>
        <w:r w:rsidR="00745B26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-</w:t>
        </w:r>
        <w:r w:rsidRPr="00DD292D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вания государственных учреждений Республики Татарстан, утвержденное постановлени</w:t>
        </w:r>
        <w:r w:rsidR="00745B26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-</w:t>
        </w:r>
        <w:r w:rsidRPr="00DD292D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ем Кабинетом Министров Республи</w:t>
        </w:r>
        <w:r w:rsidR="00745B26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ки Татарстан от 24.08.2010№678</w:t>
        </w:r>
        <w:r w:rsidRPr="00DD292D">
          <w:rPr>
            <w:rStyle w:val="ad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"Об условиях оплаты труда работников государственных учреждений Республики Татарстан"</w:t>
        </w:r>
      </w:hyperlink>
      <w:r w:rsidRPr="00DD292D">
        <w:rPr>
          <w:rFonts w:ascii="Times New Roman" w:hAnsi="Times New Roman" w:cs="Times New Roman"/>
          <w:sz w:val="24"/>
          <w:szCs w:val="24"/>
        </w:rPr>
        <w:t>; в соответствии с которыми всем работникам независимо от наименования их должностей устанавливаются доплаты, если их работа осуществляется в условиях, предусмотренных этими перечнями.</w:t>
      </w:r>
    </w:p>
    <w:p w:rsidR="00B04424" w:rsidRPr="00235852" w:rsidRDefault="00B04424" w:rsidP="008604F1">
      <w:pPr>
        <w:pStyle w:val="13"/>
        <w:numPr>
          <w:ilvl w:val="0"/>
          <w:numId w:val="34"/>
        </w:numPr>
        <w:spacing w:after="240"/>
        <w:contextualSpacing w:val="0"/>
        <w:rPr>
          <w:b/>
          <w:sz w:val="24"/>
          <w:szCs w:val="24"/>
        </w:rPr>
      </w:pPr>
      <w:r w:rsidRPr="00235852">
        <w:rPr>
          <w:b/>
          <w:sz w:val="24"/>
          <w:szCs w:val="24"/>
        </w:rPr>
        <w:t>Порядок формирования фонда оплаты труда образовательного учреждения</w:t>
      </w:r>
    </w:p>
    <w:p w:rsidR="00B04424" w:rsidRPr="00235852" w:rsidRDefault="00B04424" w:rsidP="008604F1">
      <w:pPr>
        <w:pStyle w:val="ConsPlusNormal"/>
        <w:widowControl/>
        <w:numPr>
          <w:ilvl w:val="0"/>
          <w:numId w:val="33"/>
        </w:numPr>
        <w:suppressAutoHyphens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35852">
        <w:rPr>
          <w:rFonts w:ascii="Times New Roman" w:hAnsi="Times New Roman" w:cs="Times New Roman"/>
          <w:sz w:val="24"/>
          <w:szCs w:val="24"/>
        </w:rPr>
        <w:t>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год, оп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235852">
        <w:rPr>
          <w:rFonts w:ascii="Times New Roman" w:hAnsi="Times New Roman" w:cs="Times New Roman"/>
          <w:sz w:val="24"/>
          <w:szCs w:val="24"/>
        </w:rPr>
        <w:t>ределенного в соответствии с нормативом финансовых затрат, количеством потребителей и услуг и поправочным коэффициентом на переходный период, и отражается в плане фи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235852">
        <w:rPr>
          <w:rFonts w:ascii="Times New Roman" w:hAnsi="Times New Roman" w:cs="Times New Roman"/>
          <w:sz w:val="24"/>
          <w:szCs w:val="24"/>
        </w:rPr>
        <w:t>нансово-хозяйственной деятельности образовательного учреждения.</w:t>
      </w:r>
    </w:p>
    <w:p w:rsidR="00B04424" w:rsidRPr="00235852" w:rsidRDefault="00B04424" w:rsidP="008604F1">
      <w:pPr>
        <w:pStyle w:val="ConsPlusNormal"/>
        <w:widowControl/>
        <w:numPr>
          <w:ilvl w:val="0"/>
          <w:numId w:val="33"/>
        </w:numPr>
        <w:suppressAutoHyphens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35852">
        <w:rPr>
          <w:rFonts w:ascii="Times New Roman" w:hAnsi="Times New Roman" w:cs="Times New Roman"/>
          <w:sz w:val="24"/>
          <w:szCs w:val="24"/>
        </w:rPr>
        <w:t>Образовательное учреждение самостоятельно определяет в общем объеме средств, рассчитанном на осно</w:t>
      </w:r>
      <w:r w:rsidR="00745B26">
        <w:rPr>
          <w:rFonts w:ascii="Times New Roman" w:hAnsi="Times New Roman" w:cs="Times New Roman"/>
          <w:sz w:val="24"/>
          <w:szCs w:val="24"/>
        </w:rPr>
        <w:t>вании норматива финансирования,</w:t>
      </w:r>
      <w:r w:rsidRPr="00235852">
        <w:rPr>
          <w:rFonts w:ascii="Times New Roman" w:hAnsi="Times New Roman" w:cs="Times New Roman"/>
          <w:sz w:val="24"/>
          <w:szCs w:val="24"/>
        </w:rPr>
        <w:t>количества потребителей и попра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235852">
        <w:rPr>
          <w:rFonts w:ascii="Times New Roman" w:hAnsi="Times New Roman" w:cs="Times New Roman"/>
          <w:sz w:val="24"/>
          <w:szCs w:val="24"/>
        </w:rPr>
        <w:t>вочного коэффициента, долю средств на материально-техническое обеспечение, оснаще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235852">
        <w:rPr>
          <w:rFonts w:ascii="Times New Roman" w:hAnsi="Times New Roman" w:cs="Times New Roman"/>
          <w:sz w:val="24"/>
          <w:szCs w:val="24"/>
        </w:rPr>
        <w:t>ние образовательного процесса и заработную плату педагогического, учебно-вспомога</w:t>
      </w:r>
      <w:r w:rsidR="00745B26">
        <w:rPr>
          <w:rFonts w:ascii="Times New Roman" w:hAnsi="Times New Roman" w:cs="Times New Roman"/>
          <w:sz w:val="24"/>
          <w:szCs w:val="24"/>
        </w:rPr>
        <w:t>-</w:t>
      </w:r>
      <w:r w:rsidRPr="00235852">
        <w:rPr>
          <w:rFonts w:ascii="Times New Roman" w:hAnsi="Times New Roman" w:cs="Times New Roman"/>
          <w:sz w:val="24"/>
          <w:szCs w:val="24"/>
        </w:rPr>
        <w:t>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персонала учреждения по основному месту работы по должностным окладам (окладам, ставкам заработной платы).</w:t>
      </w:r>
    </w:p>
    <w:p w:rsidR="00B04424" w:rsidRPr="00235852" w:rsidRDefault="00B04424" w:rsidP="008604F1">
      <w:pPr>
        <w:ind w:right="142" w:firstLine="5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358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12. Премиальные и иные поощрительные выплаты</w:t>
      </w:r>
    </w:p>
    <w:p w:rsidR="00B04424" w:rsidRPr="00235852" w:rsidRDefault="00B04424" w:rsidP="008604F1">
      <w:pPr>
        <w:pStyle w:val="afff1"/>
        <w:tabs>
          <w:tab w:val="clear" w:pos="927"/>
        </w:tabs>
        <w:spacing w:line="240" w:lineRule="auto"/>
        <w:rPr>
          <w:rFonts w:cs="Times New Roman"/>
          <w:color w:val="000000" w:themeColor="text1"/>
          <w:sz w:val="24"/>
          <w:szCs w:val="24"/>
        </w:rPr>
      </w:pPr>
      <w:r w:rsidRPr="00235852">
        <w:rPr>
          <w:rFonts w:cs="Times New Roman"/>
          <w:b/>
          <w:color w:val="000000" w:themeColor="text1"/>
          <w:sz w:val="24"/>
          <w:szCs w:val="24"/>
        </w:rPr>
        <w:t>12. 1.</w:t>
      </w:r>
      <w:r w:rsidRPr="00235852">
        <w:rPr>
          <w:rFonts w:cs="Times New Roman"/>
          <w:color w:val="000000" w:themeColor="text1"/>
          <w:sz w:val="24"/>
          <w:szCs w:val="24"/>
        </w:rPr>
        <w:t xml:space="preserve"> Премиальные и иные поощрительные выплаты устанавливаются работникам едино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временно</w:t>
      </w:r>
      <w:r w:rsidR="00745B26">
        <w:rPr>
          <w:rFonts w:cs="Times New Roman"/>
          <w:color w:val="000000" w:themeColor="text1"/>
          <w:sz w:val="24"/>
          <w:szCs w:val="24"/>
        </w:rPr>
        <w:t xml:space="preserve"> за определенный период времени(месяц,квартал,год),</w:t>
      </w:r>
      <w:r w:rsidRPr="00235852">
        <w:rPr>
          <w:rFonts w:cs="Times New Roman"/>
          <w:color w:val="000000" w:themeColor="text1"/>
          <w:sz w:val="24"/>
          <w:szCs w:val="24"/>
        </w:rPr>
        <w:t>к юбилейным датам, полу</w:t>
      </w:r>
      <w:r w:rsidR="00745B26">
        <w:rPr>
          <w:rFonts w:cs="Times New Roman"/>
          <w:color w:val="000000" w:themeColor="text1"/>
          <w:sz w:val="24"/>
          <w:szCs w:val="24"/>
        </w:rPr>
        <w:t>-чению знаков отличия,благодарственных писем,грамот,</w:t>
      </w:r>
      <w:r w:rsidRPr="00235852">
        <w:rPr>
          <w:rFonts w:cs="Times New Roman"/>
          <w:color w:val="000000" w:themeColor="text1"/>
          <w:sz w:val="24"/>
          <w:szCs w:val="24"/>
        </w:rPr>
        <w:t>наград,</w:t>
      </w:r>
      <w:r w:rsidRPr="00235852">
        <w:rPr>
          <w:rFonts w:cs="Times New Roman"/>
          <w:color w:val="000000" w:themeColor="text1"/>
          <w:spacing w:val="-13"/>
          <w:sz w:val="24"/>
          <w:szCs w:val="24"/>
        </w:rPr>
        <w:t xml:space="preserve">за выполнение </w:t>
      </w:r>
      <w:r w:rsidRPr="00235852">
        <w:rPr>
          <w:rFonts w:cs="Times New Roman"/>
          <w:color w:val="000000" w:themeColor="text1"/>
          <w:spacing w:val="-8"/>
          <w:sz w:val="24"/>
          <w:szCs w:val="24"/>
        </w:rPr>
        <w:t xml:space="preserve">особо важных </w:t>
      </w:r>
      <w:r w:rsidR="00745B26">
        <w:rPr>
          <w:rFonts w:cs="Times New Roman"/>
          <w:color w:val="000000" w:themeColor="text1"/>
          <w:spacing w:val="-8"/>
          <w:sz w:val="24"/>
          <w:szCs w:val="24"/>
        </w:rPr>
        <w:t>заданий,</w:t>
      </w:r>
      <w:r w:rsidRPr="00235852">
        <w:rPr>
          <w:rFonts w:cs="Times New Roman"/>
          <w:color w:val="000000" w:themeColor="text1"/>
          <w:spacing w:val="-8"/>
          <w:sz w:val="24"/>
          <w:szCs w:val="24"/>
        </w:rPr>
        <w:t xml:space="preserve">за выполнение разовых нерегламентированных работ и </w:t>
      </w:r>
      <w:r w:rsidRPr="00235852">
        <w:rPr>
          <w:rFonts w:cs="Times New Roman"/>
          <w:color w:val="000000" w:themeColor="text1"/>
          <w:sz w:val="24"/>
          <w:szCs w:val="24"/>
        </w:rPr>
        <w:t>коллективные результаты тру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lastRenderedPageBreak/>
        <w:t>да, за высокие достижения в труде по завершении учебного  года, календарного  года, за качественное выполнение работы по обеспечению учебного (образовательного) процесса или уставной деятельности учреждения, за досрочное и качественное выполнение работ и высокие достижения в учебной и (или) воспитательной работе, за успешное выполнение плановых показателей уставной деятельнос</w:t>
      </w:r>
      <w:r w:rsidR="00745B26">
        <w:rPr>
          <w:rFonts w:cs="Times New Roman"/>
          <w:color w:val="000000" w:themeColor="text1"/>
          <w:sz w:val="24"/>
          <w:szCs w:val="24"/>
        </w:rPr>
        <w:t xml:space="preserve">ти образовательного учреждения, </w:t>
      </w:r>
      <w:r w:rsidRPr="00235852">
        <w:rPr>
          <w:rFonts w:cs="Times New Roman"/>
          <w:color w:val="000000" w:themeColor="text1"/>
          <w:sz w:val="24"/>
          <w:szCs w:val="24"/>
        </w:rPr>
        <w:t>за стаж не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прерывной работы в образовательном учреждении,за особые заслуги работника перед уч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реждением,за внедрение новых методов и разработок в образовательный процесс, исполь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зование современных информационных технолог</w:t>
      </w:r>
      <w:r w:rsidR="00235852">
        <w:rPr>
          <w:rFonts w:cs="Times New Roman"/>
          <w:color w:val="000000" w:themeColor="text1"/>
          <w:sz w:val="24"/>
          <w:szCs w:val="24"/>
        </w:rPr>
        <w:t>ий,</w:t>
      </w:r>
      <w:r w:rsidRPr="00235852">
        <w:rPr>
          <w:rFonts w:cs="Times New Roman"/>
          <w:color w:val="000000" w:themeColor="text1"/>
          <w:sz w:val="24"/>
          <w:szCs w:val="24"/>
        </w:rPr>
        <w:t>технических средств обучения, инно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вационных и(или)авто</w:t>
      </w:r>
      <w:r w:rsidR="00745B26">
        <w:rPr>
          <w:rFonts w:cs="Times New Roman"/>
          <w:color w:val="000000" w:themeColor="text1"/>
          <w:sz w:val="24"/>
          <w:szCs w:val="24"/>
        </w:rPr>
        <w:t>рских образовательных программ,</w:t>
      </w:r>
      <w:r w:rsidRPr="00235852">
        <w:rPr>
          <w:rFonts w:cs="Times New Roman"/>
          <w:color w:val="000000" w:themeColor="text1"/>
          <w:sz w:val="24"/>
          <w:szCs w:val="24"/>
        </w:rPr>
        <w:t>за работу в условиях эксперимен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та в</w:t>
      </w:r>
      <w:r w:rsidR="00745B26">
        <w:rPr>
          <w:rFonts w:cs="Times New Roman"/>
          <w:color w:val="000000" w:themeColor="text1"/>
          <w:sz w:val="24"/>
          <w:szCs w:val="24"/>
        </w:rPr>
        <w:t xml:space="preserve"> рамках выполнения федеральных,региональных,</w:t>
      </w:r>
      <w:r w:rsidRPr="00235852">
        <w:rPr>
          <w:rFonts w:cs="Times New Roman"/>
          <w:color w:val="000000" w:themeColor="text1"/>
          <w:sz w:val="24"/>
          <w:szCs w:val="24"/>
        </w:rPr>
        <w:t>муниципальных и иных утвержден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 xml:space="preserve">ных программ, за достижение обучающимися </w:t>
      </w:r>
      <w:r w:rsidR="00745B26">
        <w:rPr>
          <w:rFonts w:cs="Times New Roman"/>
          <w:color w:val="000000" w:themeColor="text1"/>
          <w:sz w:val="24"/>
          <w:szCs w:val="24"/>
        </w:rPr>
        <w:t>высоких показателей в обучении,</w:t>
      </w:r>
      <w:r w:rsidRPr="00235852">
        <w:rPr>
          <w:rFonts w:cs="Times New Roman"/>
          <w:color w:val="000000" w:themeColor="text1"/>
          <w:sz w:val="24"/>
          <w:szCs w:val="24"/>
        </w:rPr>
        <w:t>за обеспе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чение стабильности и повышения качества обучения, за подготовк</w:t>
      </w:r>
      <w:r w:rsidR="00745B26">
        <w:rPr>
          <w:rFonts w:cs="Times New Roman"/>
          <w:color w:val="000000" w:themeColor="text1"/>
          <w:sz w:val="24"/>
          <w:szCs w:val="24"/>
        </w:rPr>
        <w:t>у призеров олимпиад, конкурсов,</w:t>
      </w:r>
      <w:r w:rsidRPr="00235852">
        <w:rPr>
          <w:rFonts w:cs="Times New Roman"/>
          <w:color w:val="000000" w:themeColor="text1"/>
          <w:sz w:val="24"/>
          <w:szCs w:val="24"/>
        </w:rPr>
        <w:t>за использование здоровьесберегающих технологий,за активное участие в ме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тодической работе(конференциях,семинарах,методических и научно-методических объе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динениях)</w:t>
      </w:r>
      <w:r w:rsidR="00745B26">
        <w:rPr>
          <w:rFonts w:cs="Times New Roman"/>
          <w:color w:val="000000" w:themeColor="text1"/>
          <w:sz w:val="24"/>
          <w:szCs w:val="24"/>
        </w:rPr>
        <w:t>,</w:t>
      </w:r>
      <w:r w:rsidR="005A2EEA">
        <w:rPr>
          <w:rFonts w:cs="Times New Roman"/>
          <w:color w:val="000000" w:themeColor="text1"/>
          <w:sz w:val="24"/>
          <w:szCs w:val="24"/>
        </w:rPr>
        <w:t>за организацию и проведение ме</w:t>
      </w:r>
      <w:r w:rsidRPr="00235852">
        <w:rPr>
          <w:rFonts w:cs="Times New Roman"/>
          <w:color w:val="000000" w:themeColor="text1"/>
          <w:sz w:val="24"/>
          <w:szCs w:val="24"/>
        </w:rPr>
        <w:t>роприятий, повышающих авторитет и имидж образовательного учреждения, за высокий уровень исполнительской дисциплины, за под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>готовку учебных и научно-методических пособий, рекомендаций, за особый режим рабо</w:t>
      </w:r>
      <w:r w:rsidR="00745B26">
        <w:rPr>
          <w:rFonts w:cs="Times New Roman"/>
          <w:color w:val="000000" w:themeColor="text1"/>
          <w:sz w:val="24"/>
          <w:szCs w:val="24"/>
        </w:rPr>
        <w:t>-</w:t>
      </w:r>
      <w:r w:rsidRPr="00235852">
        <w:rPr>
          <w:rFonts w:cs="Times New Roman"/>
          <w:color w:val="000000" w:themeColor="text1"/>
          <w:sz w:val="24"/>
          <w:szCs w:val="24"/>
        </w:rPr>
        <w:t xml:space="preserve">ты по обеспечению безаварийной, безотказной и бесперебойной работы инженерных и хозяйственно-эксплуатационных систем жизнеобеспечения учреждения и т.п. </w:t>
      </w:r>
    </w:p>
    <w:p w:rsidR="00B04424" w:rsidRPr="00235852" w:rsidRDefault="00B04424" w:rsidP="008604F1">
      <w:pPr>
        <w:pStyle w:val="afff1"/>
        <w:tabs>
          <w:tab w:val="clear" w:pos="927"/>
        </w:tabs>
        <w:spacing w:line="240" w:lineRule="auto"/>
        <w:rPr>
          <w:rFonts w:cs="Times New Roman"/>
          <w:color w:val="000000" w:themeColor="text1"/>
          <w:sz w:val="24"/>
          <w:szCs w:val="24"/>
        </w:rPr>
      </w:pPr>
      <w:r w:rsidRPr="00235852">
        <w:rPr>
          <w:rFonts w:cs="Times New Roman"/>
          <w:b/>
          <w:color w:val="000000" w:themeColor="text1"/>
          <w:sz w:val="24"/>
          <w:szCs w:val="24"/>
        </w:rPr>
        <w:t>12. 2.</w:t>
      </w:r>
      <w:r w:rsidRPr="00235852">
        <w:rPr>
          <w:rFonts w:cs="Times New Roman"/>
          <w:color w:val="000000" w:themeColor="text1"/>
          <w:sz w:val="24"/>
          <w:szCs w:val="24"/>
        </w:rPr>
        <w:t xml:space="preserve"> Обязательные разовые премиальные и поощрительные выплаты:</w:t>
      </w:r>
    </w:p>
    <w:p w:rsidR="00B04424" w:rsidRPr="00235852" w:rsidRDefault="00B04424" w:rsidP="008604F1">
      <w:pPr>
        <w:widowControl/>
        <w:numPr>
          <w:ilvl w:val="0"/>
          <w:numId w:val="16"/>
        </w:numPr>
        <w:tabs>
          <w:tab w:val="clear" w:pos="266"/>
          <w:tab w:val="left" w:pos="142"/>
        </w:tabs>
        <w:autoSpaceDE/>
        <w:autoSpaceDN/>
        <w:adjustRightInd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5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выплачивать работникам при увольнении по собственному желанию впервые после до</w:t>
      </w:r>
      <w:r w:rsidR="00326820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235852">
        <w:rPr>
          <w:rFonts w:ascii="Times New Roman" w:hAnsi="Times New Roman" w:cs="Times New Roman"/>
          <w:color w:val="000000" w:themeColor="text1"/>
          <w:sz w:val="24"/>
          <w:szCs w:val="24"/>
        </w:rPr>
        <w:t>стижения пенсионного возраста либо приобретения права на досрочную трудовую пенсию по старости материального вознаграждения в размере минимального размера оплаты труда;</w:t>
      </w:r>
    </w:p>
    <w:p w:rsidR="00B04424" w:rsidRPr="00235852" w:rsidRDefault="00B04424" w:rsidP="008604F1">
      <w:pPr>
        <w:widowControl/>
        <w:numPr>
          <w:ilvl w:val="0"/>
          <w:numId w:val="16"/>
        </w:numPr>
        <w:tabs>
          <w:tab w:val="clear" w:pos="266"/>
          <w:tab w:val="left" w:pos="142"/>
        </w:tabs>
        <w:autoSpaceDE/>
        <w:autoSpaceDN/>
        <w:adjustRightInd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5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юбилярам (50, 55 лет – женщинам, 50, 60 лет - мужчинам) – материальное вознагражде</w:t>
      </w:r>
      <w:r w:rsidR="003268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-ние в размере </w:t>
      </w:r>
      <w:r w:rsidRPr="00235852">
        <w:rPr>
          <w:rFonts w:ascii="Times New Roman" w:hAnsi="Times New Roman" w:cs="Times New Roman"/>
          <w:color w:val="000000" w:themeColor="text1"/>
          <w:sz w:val="24"/>
          <w:szCs w:val="24"/>
        </w:rPr>
        <w:t>минимального размера оплаты труда;</w:t>
      </w:r>
    </w:p>
    <w:p w:rsidR="00B04424" w:rsidRPr="00235852" w:rsidRDefault="00B04424" w:rsidP="008604F1">
      <w:pPr>
        <w:widowControl/>
        <w:numPr>
          <w:ilvl w:val="0"/>
          <w:numId w:val="16"/>
        </w:numPr>
        <w:tabs>
          <w:tab w:val="clear" w:pos="266"/>
          <w:tab w:val="left" w:pos="142"/>
        </w:tabs>
        <w:autoSpaceDE/>
        <w:autoSpaceDN/>
        <w:adjustRightInd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58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выплачивать работникам, проработавшим на одном месте 25, 40, 50 лет  материальное вознаграждение в размере  минимального размера оплаты труда  и т.п.</w:t>
      </w:r>
    </w:p>
    <w:p w:rsidR="00B04424" w:rsidRPr="00235852" w:rsidRDefault="00B04424" w:rsidP="008604F1">
      <w:pPr>
        <w:pStyle w:val="afd"/>
        <w:ind w:left="0"/>
        <w:jc w:val="both"/>
        <w:rPr>
          <w:color w:val="000000" w:themeColor="text1"/>
        </w:rPr>
      </w:pPr>
      <w:r w:rsidRPr="00235852">
        <w:rPr>
          <w:b/>
          <w:color w:val="000000" w:themeColor="text1"/>
        </w:rPr>
        <w:t>12.3</w:t>
      </w:r>
      <w:r w:rsidRPr="00235852">
        <w:rPr>
          <w:color w:val="000000" w:themeColor="text1"/>
        </w:rPr>
        <w:t>. Размеры и п</w:t>
      </w:r>
      <w:r w:rsidRPr="00235852">
        <w:rPr>
          <w:color w:val="000000" w:themeColor="text1"/>
          <w:spacing w:val="-9"/>
        </w:rPr>
        <w:t xml:space="preserve">орядок премирования основного персонала устанавливается учреждением </w:t>
      </w:r>
      <w:r w:rsidR="00326820">
        <w:rPr>
          <w:color w:val="000000" w:themeColor="text1"/>
          <w:spacing w:val="-12"/>
        </w:rPr>
        <w:t>са-</w:t>
      </w:r>
      <w:r w:rsidRPr="00235852">
        <w:rPr>
          <w:color w:val="000000" w:themeColor="text1"/>
          <w:spacing w:val="-12"/>
        </w:rPr>
        <w:t>мостоятельно,</w:t>
      </w:r>
      <w:r w:rsidRPr="00235852">
        <w:rPr>
          <w:color w:val="000000" w:themeColor="text1"/>
          <w:spacing w:val="-11"/>
        </w:rPr>
        <w:t xml:space="preserve"> и утверждается приказом по учреждению образования</w:t>
      </w:r>
      <w:r w:rsidRPr="00235852">
        <w:rPr>
          <w:color w:val="000000" w:themeColor="text1"/>
          <w:spacing w:val="-9"/>
        </w:rPr>
        <w:t xml:space="preserve"> по согласованию с органом первичной профсоюзной организации.</w:t>
      </w:r>
    </w:p>
    <w:p w:rsidR="00B04424" w:rsidRPr="00235852" w:rsidRDefault="00B04424" w:rsidP="008604F1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35852">
        <w:rPr>
          <w:rFonts w:ascii="Times New Roman" w:hAnsi="Times New Roman"/>
          <w:b/>
          <w:color w:val="000000" w:themeColor="text1"/>
          <w:sz w:val="24"/>
          <w:szCs w:val="24"/>
        </w:rPr>
        <w:t>12.4.</w:t>
      </w:r>
      <w:r w:rsidRPr="00235852">
        <w:rPr>
          <w:rFonts w:ascii="Times New Roman" w:hAnsi="Times New Roman"/>
          <w:color w:val="000000" w:themeColor="text1"/>
          <w:sz w:val="24"/>
          <w:szCs w:val="24"/>
        </w:rPr>
        <w:t xml:space="preserve"> Размер фонда оплаты труда, предусмотренного на премиальные выплаты работникам профессиональных квалификационных групп общеотраслевых профессий рабочих и об</w:t>
      </w:r>
      <w:r w:rsidR="0032682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235852">
        <w:rPr>
          <w:rFonts w:ascii="Times New Roman" w:hAnsi="Times New Roman"/>
          <w:color w:val="000000" w:themeColor="text1"/>
          <w:sz w:val="24"/>
          <w:szCs w:val="24"/>
        </w:rPr>
        <w:t>щеотраслевых должностей руководителей, специалистов и служащих, составляет не менее 2 процентов от фонда оплаты труда, предусмотренного на выплату окладов (ставок зара</w:t>
      </w:r>
      <w:r w:rsidR="0032682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235852">
        <w:rPr>
          <w:rFonts w:ascii="Times New Roman" w:hAnsi="Times New Roman"/>
          <w:color w:val="000000" w:themeColor="text1"/>
          <w:sz w:val="24"/>
          <w:szCs w:val="24"/>
        </w:rPr>
        <w:t>ботной платы, должностных окладов) и иных выплат стимулирующего характера.</w:t>
      </w:r>
    </w:p>
    <w:p w:rsidR="00B04424" w:rsidRPr="00235852" w:rsidRDefault="00B04424" w:rsidP="008604F1">
      <w:pPr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04424" w:rsidRPr="00235852" w:rsidRDefault="00B04424" w:rsidP="008604F1">
      <w:pPr>
        <w:shd w:val="clear" w:color="auto" w:fill="FFFFFF"/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5852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8B49AA">
        <w:rPr>
          <w:rFonts w:ascii="Times New Roman" w:hAnsi="Times New Roman" w:cs="Times New Roman"/>
          <w:b/>
          <w:sz w:val="24"/>
          <w:szCs w:val="24"/>
        </w:rPr>
        <w:t xml:space="preserve">                              13</w:t>
      </w:r>
      <w:r w:rsidRPr="00235852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B04424" w:rsidRPr="00235852" w:rsidRDefault="008B49AA" w:rsidP="008604F1">
      <w:pPr>
        <w:ind w:right="-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  <w:r w:rsidR="00B04424" w:rsidRPr="00235852">
        <w:rPr>
          <w:rFonts w:ascii="Times New Roman" w:hAnsi="Times New Roman" w:cs="Times New Roman"/>
          <w:b/>
          <w:sz w:val="24"/>
          <w:szCs w:val="24"/>
        </w:rPr>
        <w:t>.1.</w:t>
      </w:r>
      <w:r w:rsidR="00B04424" w:rsidRPr="00235852">
        <w:rPr>
          <w:rFonts w:ascii="Times New Roman" w:hAnsi="Times New Roman" w:cs="Times New Roman"/>
          <w:sz w:val="24"/>
          <w:szCs w:val="24"/>
        </w:rPr>
        <w:t xml:space="preserve"> Данное Положение вводится в действие приказом руководителя.</w:t>
      </w:r>
    </w:p>
    <w:p w:rsidR="00B04424" w:rsidRPr="00235852" w:rsidRDefault="008B49AA" w:rsidP="008604F1">
      <w:pPr>
        <w:ind w:right="-5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  <w:r w:rsidR="00B04424" w:rsidRPr="00235852">
        <w:rPr>
          <w:rFonts w:ascii="Times New Roman" w:hAnsi="Times New Roman" w:cs="Times New Roman"/>
          <w:b/>
          <w:sz w:val="24"/>
          <w:szCs w:val="24"/>
        </w:rPr>
        <w:t>.2</w:t>
      </w:r>
      <w:r w:rsidR="00B04424" w:rsidRPr="00235852">
        <w:rPr>
          <w:rFonts w:ascii="Times New Roman" w:hAnsi="Times New Roman" w:cs="Times New Roman"/>
          <w:sz w:val="24"/>
          <w:szCs w:val="24"/>
        </w:rPr>
        <w:t xml:space="preserve">  Настоящее Положение распространяется на всех работников образовательного учреждения и действует до принятия нового.</w:t>
      </w:r>
      <w:r w:rsidR="00B04424" w:rsidRPr="00235852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</w:t>
      </w:r>
    </w:p>
    <w:p w:rsidR="00B04424" w:rsidRPr="00580DA5" w:rsidRDefault="00B04424" w:rsidP="008604F1">
      <w:pPr>
        <w:pStyle w:val="ConsPlusNormal"/>
        <w:widowControl/>
        <w:ind w:right="142"/>
        <w:jc w:val="both"/>
        <w:rPr>
          <w:rFonts w:ascii="Times New Roman" w:hAnsi="Times New Roman" w:cs="Times New Roman"/>
          <w:b/>
          <w:i/>
          <w:sz w:val="22"/>
          <w:szCs w:val="22"/>
        </w:rPr>
      </w:pPr>
    </w:p>
    <w:p w:rsidR="00B04424" w:rsidRDefault="00B04424" w:rsidP="008604F1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604F1" w:rsidRDefault="008604F1" w:rsidP="008604F1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604F1" w:rsidRDefault="008604F1" w:rsidP="008604F1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604F1" w:rsidRDefault="008604F1" w:rsidP="008604F1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604F1" w:rsidRDefault="008604F1" w:rsidP="008604F1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8604F1" w:rsidRDefault="008604F1" w:rsidP="008604F1">
      <w:pPr>
        <w:spacing w:line="360" w:lineRule="auto"/>
        <w:jc w:val="both"/>
        <w:rPr>
          <w:rFonts w:ascii="Times New Roman" w:hAnsi="Times New Roman" w:cs="Times New Roman"/>
          <w:b/>
        </w:rPr>
      </w:pPr>
    </w:p>
    <w:tbl>
      <w:tblPr>
        <w:tblW w:w="9922" w:type="dxa"/>
        <w:tblInd w:w="250" w:type="dxa"/>
        <w:tblLayout w:type="fixed"/>
        <w:tblLook w:val="01E0"/>
      </w:tblPr>
      <w:tblGrid>
        <w:gridCol w:w="3260"/>
        <w:gridCol w:w="3259"/>
        <w:gridCol w:w="3403"/>
      </w:tblGrid>
      <w:tr w:rsidR="00B04424" w:rsidRPr="005A2EEA" w:rsidTr="00326820">
        <w:trPr>
          <w:trHeight w:val="1268"/>
        </w:trPr>
        <w:tc>
          <w:tcPr>
            <w:tcW w:w="3260" w:type="dxa"/>
          </w:tcPr>
          <w:p w:rsidR="00B04424" w:rsidRDefault="00B04424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 xml:space="preserve">     </w:t>
            </w:r>
            <w:r w:rsidR="005A2EEA" w:rsidRPr="005A2EEA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</w:t>
            </w:r>
            <w:r w:rsidRPr="005A2EEA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РАССМОТРЕНО</w:t>
            </w:r>
          </w:p>
          <w:p w:rsidR="00326820" w:rsidRPr="005A2EEA" w:rsidRDefault="00326820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</w:p>
          <w:p w:rsidR="00B04424" w:rsidRPr="005A2EEA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>на собрании Трудового кол</w:t>
            </w:r>
            <w:r w:rsidR="005A2EEA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>лек</w:t>
            </w:r>
            <w:r w:rsidR="005A2EEA">
              <w:rPr>
                <w:rFonts w:ascii="Times New Roman" w:hAnsi="Times New Roman" w:cs="Times New Roman"/>
                <w:sz w:val="22"/>
                <w:szCs w:val="24"/>
              </w:rPr>
              <w:t xml:space="preserve">тива </w:t>
            </w: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>МБОУ«</w:t>
            </w:r>
            <w:r w:rsidR="005A2EEA">
              <w:rPr>
                <w:rFonts w:ascii="Times New Roman" w:hAnsi="Times New Roman" w:cs="Times New Roman"/>
                <w:sz w:val="22"/>
                <w:szCs w:val="24"/>
              </w:rPr>
              <w:t>Гимназия</w:t>
            </w: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№21» Приволжского </w:t>
            </w:r>
            <w:r w:rsidR="005A2EEA">
              <w:rPr>
                <w:rFonts w:ascii="Times New Roman" w:hAnsi="Times New Roman" w:cs="Times New Roman"/>
                <w:sz w:val="22"/>
                <w:szCs w:val="24"/>
              </w:rPr>
              <w:t>р</w:t>
            </w: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>айона г.Казани</w:t>
            </w:r>
          </w:p>
        </w:tc>
        <w:tc>
          <w:tcPr>
            <w:tcW w:w="3259" w:type="dxa"/>
          </w:tcPr>
          <w:p w:rsidR="00B04424" w:rsidRDefault="00B04424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    «СОГЛАСОВАНО»</w:t>
            </w:r>
          </w:p>
          <w:p w:rsidR="00326820" w:rsidRPr="005A2EEA" w:rsidRDefault="00326820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</w:p>
          <w:p w:rsidR="00B04424" w:rsidRPr="005A2EEA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  <w:u w:val="single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  </w:t>
            </w:r>
            <w:r w:rsidRPr="005A2EEA">
              <w:rPr>
                <w:rFonts w:ascii="Times New Roman" w:hAnsi="Times New Roman" w:cs="Times New Roman"/>
                <w:sz w:val="22"/>
                <w:szCs w:val="24"/>
                <w:u w:val="single"/>
              </w:rPr>
              <w:t xml:space="preserve"> _______ </w:t>
            </w:r>
            <w:r w:rsidR="00326820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5A2EEA">
              <w:rPr>
                <w:rFonts w:ascii="Times New Roman" w:hAnsi="Times New Roman" w:cs="Times New Roman"/>
                <w:sz w:val="22"/>
                <w:szCs w:val="24"/>
                <w:u w:val="single"/>
              </w:rPr>
              <w:t>Г. Х.Фаррахова</w:t>
            </w:r>
          </w:p>
          <w:p w:rsidR="005A2EEA" w:rsidRDefault="00B04424" w:rsidP="008604F1">
            <w:pPr>
              <w:ind w:left="176" w:hanging="176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  </w:t>
            </w:r>
            <w:r w:rsidR="005A2EEA">
              <w:rPr>
                <w:rFonts w:ascii="Times New Roman" w:hAnsi="Times New Roman" w:cs="Times New Roman"/>
                <w:sz w:val="18"/>
                <w:szCs w:val="24"/>
              </w:rPr>
              <w:t xml:space="preserve">(подпись)          </w:t>
            </w:r>
            <w:r w:rsidRPr="005A2EEA">
              <w:rPr>
                <w:rFonts w:ascii="Times New Roman" w:hAnsi="Times New Roman" w:cs="Times New Roman"/>
                <w:sz w:val="18"/>
                <w:szCs w:val="24"/>
              </w:rPr>
              <w:t xml:space="preserve">(председатель     </w:t>
            </w:r>
          </w:p>
          <w:p w:rsidR="00B04424" w:rsidRPr="005A2EEA" w:rsidRDefault="005A2EEA" w:rsidP="008604F1">
            <w:pPr>
              <w:ind w:left="176" w:hanging="176"/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 xml:space="preserve">                     </w:t>
            </w:r>
            <w:r w:rsidR="00B04424" w:rsidRPr="005A2EEA">
              <w:rPr>
                <w:rFonts w:ascii="Times New Roman" w:hAnsi="Times New Roman" w:cs="Times New Roman"/>
                <w:sz w:val="18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 xml:space="preserve">  </w:t>
            </w:r>
            <w:r w:rsidR="00B04424" w:rsidRPr="005A2EEA">
              <w:rPr>
                <w:rFonts w:ascii="Times New Roman" w:hAnsi="Times New Roman" w:cs="Times New Roman"/>
                <w:sz w:val="18"/>
                <w:szCs w:val="24"/>
              </w:rPr>
              <w:t xml:space="preserve">профкома)                                    </w:t>
            </w:r>
          </w:p>
          <w:p w:rsidR="00B04424" w:rsidRPr="005A2EEA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3403" w:type="dxa"/>
          </w:tcPr>
          <w:p w:rsidR="00B04424" w:rsidRDefault="00B04424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          «УТВЕРЖДАЮ»</w:t>
            </w:r>
          </w:p>
          <w:p w:rsidR="00326820" w:rsidRPr="005A2EEA" w:rsidRDefault="00326820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</w:p>
          <w:p w:rsidR="00B04424" w:rsidRPr="005A2EEA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    </w:t>
            </w:r>
            <w:r w:rsidRPr="005A2EEA">
              <w:rPr>
                <w:rFonts w:ascii="Times New Roman" w:hAnsi="Times New Roman" w:cs="Times New Roman"/>
                <w:sz w:val="22"/>
                <w:szCs w:val="24"/>
                <w:u w:val="single"/>
              </w:rPr>
              <w:t xml:space="preserve">________ </w:t>
            </w: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 </w:t>
            </w:r>
            <w:r w:rsidRPr="005A2EEA">
              <w:rPr>
                <w:rFonts w:ascii="Times New Roman" w:hAnsi="Times New Roman" w:cs="Times New Roman"/>
                <w:sz w:val="22"/>
                <w:szCs w:val="24"/>
                <w:u w:val="single"/>
              </w:rPr>
              <w:t>Л. Г. Позднякова</w:t>
            </w: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     </w:t>
            </w:r>
          </w:p>
          <w:p w:rsidR="00B04424" w:rsidRPr="005A2EEA" w:rsidRDefault="00B04424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     </w:t>
            </w:r>
            <w:r w:rsidRPr="007212A3">
              <w:rPr>
                <w:rFonts w:ascii="Times New Roman" w:hAnsi="Times New Roman" w:cs="Times New Roman"/>
                <w:sz w:val="18"/>
                <w:szCs w:val="24"/>
              </w:rPr>
              <w:t xml:space="preserve">(подпись)         </w:t>
            </w:r>
            <w:r w:rsidR="007212A3">
              <w:rPr>
                <w:rFonts w:ascii="Times New Roman" w:hAnsi="Times New Roman" w:cs="Times New Roman"/>
                <w:sz w:val="18"/>
                <w:szCs w:val="24"/>
              </w:rPr>
              <w:t xml:space="preserve">     </w:t>
            </w:r>
            <w:r w:rsidRPr="007212A3">
              <w:rPr>
                <w:rFonts w:ascii="Times New Roman" w:hAnsi="Times New Roman" w:cs="Times New Roman"/>
                <w:sz w:val="18"/>
                <w:szCs w:val="24"/>
              </w:rPr>
              <w:t xml:space="preserve"> (директор)                                    </w:t>
            </w:r>
          </w:p>
        </w:tc>
      </w:tr>
      <w:tr w:rsidR="00B04424" w:rsidRPr="005A2EEA" w:rsidTr="00CB033A">
        <w:trPr>
          <w:trHeight w:val="537"/>
        </w:trPr>
        <w:tc>
          <w:tcPr>
            <w:tcW w:w="3260" w:type="dxa"/>
          </w:tcPr>
          <w:p w:rsidR="00B04424" w:rsidRPr="005A2EEA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Протокол № ____ </w:t>
            </w:r>
          </w:p>
          <w:p w:rsidR="00B04424" w:rsidRPr="005A2EEA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>от  «__» ________  20___г.</w:t>
            </w:r>
          </w:p>
        </w:tc>
        <w:tc>
          <w:tcPr>
            <w:tcW w:w="3259" w:type="dxa"/>
          </w:tcPr>
          <w:p w:rsidR="00B04424" w:rsidRPr="005A2EEA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  <w:p w:rsidR="00B04424" w:rsidRPr="005A2EEA" w:rsidRDefault="00B04424" w:rsidP="008604F1">
            <w:pPr>
              <w:ind w:right="-57"/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</w:p>
        </w:tc>
        <w:tc>
          <w:tcPr>
            <w:tcW w:w="3403" w:type="dxa"/>
          </w:tcPr>
          <w:p w:rsidR="00B04424" w:rsidRPr="005A2EEA" w:rsidRDefault="00B04424" w:rsidP="008604F1">
            <w:pPr>
              <w:ind w:right="-57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    Приказ  № ____  </w:t>
            </w:r>
          </w:p>
          <w:p w:rsidR="00B04424" w:rsidRPr="005A2EEA" w:rsidRDefault="00B04424" w:rsidP="008604F1">
            <w:pPr>
              <w:ind w:right="-57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5A2EEA">
              <w:rPr>
                <w:rFonts w:ascii="Times New Roman" w:hAnsi="Times New Roman" w:cs="Times New Roman"/>
                <w:sz w:val="22"/>
                <w:szCs w:val="24"/>
              </w:rPr>
              <w:t xml:space="preserve">     от  «___» ________  20__ г.</w:t>
            </w:r>
          </w:p>
        </w:tc>
      </w:tr>
    </w:tbl>
    <w:p w:rsidR="00B04424" w:rsidRDefault="00B04424" w:rsidP="008604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5334" w:rsidRPr="005A2EEA" w:rsidRDefault="006D5334" w:rsidP="008604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6820" w:rsidRDefault="00326820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424" w:rsidRPr="005A2EEA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EEA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B04424" w:rsidRPr="005A2EEA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EEA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7212A3">
        <w:rPr>
          <w:rFonts w:ascii="Times New Roman" w:hAnsi="Times New Roman" w:cs="Times New Roman"/>
          <w:b/>
          <w:sz w:val="24"/>
          <w:szCs w:val="24"/>
        </w:rPr>
        <w:t xml:space="preserve">порядке и премировании </w:t>
      </w:r>
      <w:r w:rsidRPr="005A2EEA">
        <w:rPr>
          <w:rFonts w:ascii="Times New Roman" w:hAnsi="Times New Roman" w:cs="Times New Roman"/>
          <w:b/>
          <w:sz w:val="24"/>
          <w:szCs w:val="24"/>
        </w:rPr>
        <w:t>работников</w:t>
      </w:r>
    </w:p>
    <w:p w:rsidR="00B04424" w:rsidRPr="005A2EEA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5A2EEA">
        <w:rPr>
          <w:rFonts w:ascii="Times New Roman" w:hAnsi="Times New Roman" w:cs="Times New Roman"/>
          <w:b/>
          <w:sz w:val="24"/>
          <w:szCs w:val="24"/>
        </w:rPr>
        <w:t>МБОУ «Гимназии №21» Приволжского района г. Казани</w:t>
      </w:r>
    </w:p>
    <w:p w:rsidR="00B04424" w:rsidRPr="00D8476C" w:rsidRDefault="00B04424" w:rsidP="008604F1">
      <w:pPr>
        <w:spacing w:line="360" w:lineRule="auto"/>
        <w:jc w:val="both"/>
        <w:rPr>
          <w:rFonts w:ascii="Times New Roman" w:hAnsi="Times New Roman" w:cs="Times New Roman"/>
        </w:rPr>
      </w:pPr>
    </w:p>
    <w:p w:rsidR="00B04424" w:rsidRPr="007212A3" w:rsidRDefault="00B04424" w:rsidP="008604F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1.</w:t>
      </w:r>
      <w:r w:rsidRPr="007212A3">
        <w:rPr>
          <w:rFonts w:ascii="Times New Roman" w:hAnsi="Times New Roman" w:cs="Times New Roman"/>
          <w:b/>
          <w:sz w:val="24"/>
          <w:szCs w:val="24"/>
        </w:rPr>
        <w:tab/>
        <w:t>Общие положения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1.1.</w:t>
      </w:r>
      <w:r w:rsidRPr="007212A3">
        <w:rPr>
          <w:rFonts w:ascii="Times New Roman" w:hAnsi="Times New Roman" w:cs="Times New Roman"/>
          <w:sz w:val="24"/>
          <w:szCs w:val="24"/>
        </w:rPr>
        <w:t xml:space="preserve"> Настоящее Положение об использовании премиальной части оплаты труда</w:t>
      </w:r>
      <w:r w:rsidR="00326820">
        <w:rPr>
          <w:rFonts w:ascii="Times New Roman" w:hAnsi="Times New Roman" w:cs="Times New Roman"/>
          <w:sz w:val="24"/>
          <w:szCs w:val="24"/>
        </w:rPr>
        <w:t xml:space="preserve"> </w:t>
      </w:r>
      <w:r w:rsidR="007212A3">
        <w:rPr>
          <w:rFonts w:ascii="Times New Roman" w:hAnsi="Times New Roman" w:cs="Times New Roman"/>
          <w:sz w:val="24"/>
          <w:szCs w:val="24"/>
        </w:rPr>
        <w:t xml:space="preserve">(далее </w:t>
      </w:r>
      <w:r w:rsidR="00326820">
        <w:rPr>
          <w:rFonts w:ascii="Times New Roman" w:hAnsi="Times New Roman" w:cs="Times New Roman"/>
          <w:sz w:val="24"/>
          <w:szCs w:val="24"/>
        </w:rPr>
        <w:t xml:space="preserve"> </w:t>
      </w:r>
      <w:r w:rsidR="007212A3">
        <w:rPr>
          <w:rFonts w:ascii="Times New Roman" w:hAnsi="Times New Roman" w:cs="Times New Roman"/>
          <w:sz w:val="24"/>
          <w:szCs w:val="24"/>
        </w:rPr>
        <w:t>– Положение)</w:t>
      </w:r>
      <w:r w:rsidRPr="007212A3">
        <w:rPr>
          <w:rFonts w:ascii="Times New Roman" w:hAnsi="Times New Roman" w:cs="Times New Roman"/>
          <w:sz w:val="24"/>
          <w:szCs w:val="24"/>
        </w:rPr>
        <w:t xml:space="preserve"> разработано в соответствии: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Трудовым Кодексом Российской Федерации;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Законом Российской Федерации «Об образовании»;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Постановлением Кабинета Министров Республики Татарстан от 18.08.2008 № 592</w:t>
      </w:r>
      <w:r w:rsidR="00326820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7212A3">
        <w:rPr>
          <w:rFonts w:ascii="Times New Roman" w:hAnsi="Times New Roman" w:cs="Times New Roman"/>
          <w:sz w:val="24"/>
          <w:szCs w:val="24"/>
        </w:rPr>
        <w:t xml:space="preserve"> «О введении новых систем оплаты труда работников</w:t>
      </w:r>
      <w:r w:rsidR="00EC7BD1">
        <w:rPr>
          <w:rFonts w:ascii="Times New Roman" w:hAnsi="Times New Roman" w:cs="Times New Roman"/>
          <w:sz w:val="24"/>
          <w:szCs w:val="24"/>
        </w:rPr>
        <w:t xml:space="preserve"> бюджетных учреждений РТ</w:t>
      </w:r>
      <w:r w:rsidRPr="007212A3">
        <w:rPr>
          <w:rFonts w:ascii="Times New Roman" w:hAnsi="Times New Roman" w:cs="Times New Roman"/>
          <w:sz w:val="24"/>
          <w:szCs w:val="24"/>
        </w:rPr>
        <w:t>»;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приказа Министерства образования и науки Российской Федерации (Минобрнауки Рос</w:t>
      </w:r>
      <w:r w:rsidR="00326820">
        <w:rPr>
          <w:rFonts w:ascii="Times New Roman" w:hAnsi="Times New Roman" w:cs="Times New Roman"/>
          <w:sz w:val="24"/>
          <w:szCs w:val="24"/>
        </w:rPr>
        <w:t>-сии) от 31октября 2008 г.</w:t>
      </w:r>
      <w:r w:rsidRPr="007212A3">
        <w:rPr>
          <w:rFonts w:ascii="Times New Roman" w:hAnsi="Times New Roman" w:cs="Times New Roman"/>
          <w:sz w:val="24"/>
          <w:szCs w:val="24"/>
        </w:rPr>
        <w:t>N 335 "Об утверждении примерного положения об оплате труда работников фе</w:t>
      </w:r>
      <w:r w:rsidR="00326820">
        <w:rPr>
          <w:rFonts w:ascii="Times New Roman" w:hAnsi="Times New Roman" w:cs="Times New Roman"/>
          <w:sz w:val="24"/>
          <w:szCs w:val="24"/>
        </w:rPr>
        <w:t>деральных бюджетных учреждений,</w:t>
      </w:r>
      <w:r w:rsidRPr="007212A3">
        <w:rPr>
          <w:rFonts w:ascii="Times New Roman" w:hAnsi="Times New Roman" w:cs="Times New Roman"/>
          <w:sz w:val="24"/>
          <w:szCs w:val="24"/>
        </w:rPr>
        <w:t xml:space="preserve">находящихся в ведении Правительства </w:t>
      </w:r>
      <w:r w:rsidRPr="007212A3">
        <w:rPr>
          <w:rFonts w:ascii="Times New Roman" w:hAnsi="Times New Roman" w:cs="Times New Roman"/>
          <w:sz w:val="24"/>
          <w:szCs w:val="24"/>
        </w:rPr>
        <w:lastRenderedPageBreak/>
        <w:t>Российской Федерации, по виду экономической деятельности "Образование";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 xml:space="preserve">• постановления Кабинета Министров Республики Татарстан  от 24.08.2010 года № 678 «Об условиях оплаты труда работников государственных учреждений </w:t>
      </w:r>
      <w:r w:rsidR="00EC7BD1">
        <w:rPr>
          <w:rFonts w:ascii="Times New Roman" w:hAnsi="Times New Roman" w:cs="Times New Roman"/>
          <w:sz w:val="24"/>
          <w:szCs w:val="24"/>
        </w:rPr>
        <w:t>РТ</w:t>
      </w:r>
      <w:r w:rsidR="00326820">
        <w:rPr>
          <w:rFonts w:ascii="Times New Roman" w:hAnsi="Times New Roman" w:cs="Times New Roman"/>
          <w:sz w:val="24"/>
          <w:szCs w:val="24"/>
        </w:rPr>
        <w:t xml:space="preserve">»и с </w:t>
      </w:r>
      <w:r w:rsidR="00EC7BD1">
        <w:rPr>
          <w:rFonts w:ascii="Times New Roman" w:hAnsi="Times New Roman" w:cs="Times New Roman"/>
          <w:sz w:val="24"/>
          <w:szCs w:val="24"/>
        </w:rPr>
        <w:t>изменени</w:t>
      </w:r>
      <w:r w:rsidR="00326820">
        <w:rPr>
          <w:rFonts w:ascii="Times New Roman" w:hAnsi="Times New Roman" w:cs="Times New Roman"/>
          <w:sz w:val="24"/>
          <w:szCs w:val="24"/>
        </w:rPr>
        <w:t>я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ми (постановление КМ РТ от 08.10.2010 года №790);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Постановление Кабинета Министров Республики Татарстан от 19 сентября 2011 г. N 778 "О внесении изменения в Положение об условиях оплаты труда работников профессио</w:t>
      </w:r>
      <w:r w:rsidR="00326820">
        <w:rPr>
          <w:rFonts w:ascii="Times New Roman" w:hAnsi="Times New Roman" w:cs="Times New Roman"/>
          <w:sz w:val="24"/>
          <w:szCs w:val="24"/>
        </w:rPr>
        <w:t>на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льных квалификационных групп должностей работников образования государственных учреждений Республики Татарстан, утвержденное постановлением Кабинета Министров Республики Татарстан от 24.08.2010 N 678 "Об условиях оплаты труда работников госу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дарственных учреждений Республики Татарстан";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Постановление Кабинета Министр</w:t>
      </w:r>
      <w:r w:rsidR="00326820">
        <w:rPr>
          <w:rFonts w:ascii="Times New Roman" w:hAnsi="Times New Roman" w:cs="Times New Roman"/>
          <w:sz w:val="24"/>
          <w:szCs w:val="24"/>
        </w:rPr>
        <w:t>ов Республики Татарстан №347от28.04.2011</w:t>
      </w:r>
      <w:r w:rsidRPr="007212A3">
        <w:rPr>
          <w:rFonts w:ascii="Times New Roman" w:hAnsi="Times New Roman" w:cs="Times New Roman"/>
          <w:sz w:val="24"/>
          <w:szCs w:val="24"/>
        </w:rPr>
        <w:t>"О вне</w:t>
      </w:r>
      <w:r w:rsidR="00326820">
        <w:rPr>
          <w:rFonts w:ascii="Times New Roman" w:hAnsi="Times New Roman" w:cs="Times New Roman"/>
          <w:sz w:val="24"/>
          <w:szCs w:val="24"/>
        </w:rPr>
        <w:t>се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нии изменений в постановление Кабинета Мини</w:t>
      </w:r>
      <w:r w:rsidR="00326820">
        <w:rPr>
          <w:rFonts w:ascii="Times New Roman" w:hAnsi="Times New Roman" w:cs="Times New Roman"/>
          <w:sz w:val="24"/>
          <w:szCs w:val="24"/>
        </w:rPr>
        <w:t xml:space="preserve">стров Республики Татарстан  №678 </w:t>
      </w:r>
      <w:r w:rsidRPr="007212A3">
        <w:rPr>
          <w:rFonts w:ascii="Times New Roman" w:hAnsi="Times New Roman" w:cs="Times New Roman"/>
          <w:sz w:val="24"/>
          <w:szCs w:val="24"/>
        </w:rPr>
        <w:t>от 24.08.</w:t>
      </w:r>
      <w:r w:rsidR="00326820">
        <w:rPr>
          <w:rFonts w:ascii="Times New Roman" w:hAnsi="Times New Roman" w:cs="Times New Roman"/>
          <w:sz w:val="24"/>
          <w:szCs w:val="24"/>
        </w:rPr>
        <w:t xml:space="preserve"> </w:t>
      </w:r>
      <w:r w:rsidRPr="007212A3">
        <w:rPr>
          <w:rFonts w:ascii="Times New Roman" w:hAnsi="Times New Roman" w:cs="Times New Roman"/>
          <w:sz w:val="24"/>
          <w:szCs w:val="24"/>
        </w:rPr>
        <w:t xml:space="preserve">2010 "Об условиях оплаты труда работников государственных учреждений </w:t>
      </w:r>
      <w:r w:rsidR="00EC7BD1">
        <w:rPr>
          <w:rFonts w:ascii="Times New Roman" w:hAnsi="Times New Roman" w:cs="Times New Roman"/>
          <w:sz w:val="24"/>
          <w:szCs w:val="24"/>
        </w:rPr>
        <w:t>РТ»;</w:t>
      </w:r>
      <w:r w:rsidR="00326820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C7BD1">
        <w:rPr>
          <w:rFonts w:ascii="Times New Roman" w:hAnsi="Times New Roman" w:cs="Times New Roman"/>
          <w:sz w:val="24"/>
          <w:szCs w:val="24"/>
        </w:rPr>
        <w:t xml:space="preserve"> </w:t>
      </w:r>
      <w:r w:rsidRPr="007212A3">
        <w:rPr>
          <w:rFonts w:ascii="Times New Roman" w:hAnsi="Times New Roman" w:cs="Times New Roman"/>
          <w:sz w:val="24"/>
          <w:szCs w:val="24"/>
        </w:rPr>
        <w:t>• Постановление Кабинета Министров Республики Татарстан №356 от 30.04.2011</w:t>
      </w:r>
      <w:r w:rsidR="0032682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7212A3">
        <w:rPr>
          <w:rFonts w:ascii="Times New Roman" w:hAnsi="Times New Roman" w:cs="Times New Roman"/>
          <w:sz w:val="24"/>
          <w:szCs w:val="24"/>
        </w:rPr>
        <w:t xml:space="preserve"> "О внесении изменений в постановление Кабинета Министров Республики Татарстан №678 от 24.08.2010 "Об условиях оплаты труда работников государственных учреждений </w:t>
      </w:r>
      <w:r w:rsidR="00326820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7212A3">
        <w:rPr>
          <w:rFonts w:ascii="Times New Roman" w:hAnsi="Times New Roman" w:cs="Times New Roman"/>
          <w:sz w:val="24"/>
          <w:szCs w:val="24"/>
        </w:rPr>
        <w:t>Республики Татарстан" (внесение корректировок в список наград);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 xml:space="preserve">• Постановление Кабинета </w:t>
      </w:r>
      <w:r w:rsidR="0011579F">
        <w:rPr>
          <w:rFonts w:ascii="Times New Roman" w:hAnsi="Times New Roman" w:cs="Times New Roman"/>
          <w:sz w:val="24"/>
          <w:szCs w:val="24"/>
        </w:rPr>
        <w:t>Министров РТ№688от</w:t>
      </w:r>
      <w:r w:rsidR="007212A3">
        <w:rPr>
          <w:rFonts w:ascii="Times New Roman" w:hAnsi="Times New Roman" w:cs="Times New Roman"/>
          <w:sz w:val="24"/>
          <w:szCs w:val="24"/>
        </w:rPr>
        <w:t>19.08.2011</w:t>
      </w:r>
      <w:r w:rsidRPr="007212A3">
        <w:rPr>
          <w:rFonts w:ascii="Times New Roman" w:hAnsi="Times New Roman" w:cs="Times New Roman"/>
          <w:sz w:val="24"/>
          <w:szCs w:val="24"/>
        </w:rPr>
        <w:t>"О внесении изменений в По</w:t>
      </w:r>
      <w:r w:rsidR="00326820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тарстан, утвержденное постановлением Кабинетом Министров Республи</w:t>
      </w:r>
      <w:r w:rsidR="0011579F">
        <w:rPr>
          <w:rFonts w:ascii="Times New Roman" w:hAnsi="Times New Roman" w:cs="Times New Roman"/>
          <w:sz w:val="24"/>
          <w:szCs w:val="24"/>
        </w:rPr>
        <w:t>ки Татарстан от 24.08.2010№678</w:t>
      </w:r>
      <w:r w:rsidRPr="007212A3">
        <w:rPr>
          <w:rFonts w:ascii="Times New Roman" w:hAnsi="Times New Roman" w:cs="Times New Roman"/>
          <w:sz w:val="24"/>
          <w:szCs w:val="24"/>
        </w:rPr>
        <w:t xml:space="preserve">"Об условиях оплаты труда работников государственных учреждений </w:t>
      </w:r>
      <w:r w:rsidR="0011579F">
        <w:rPr>
          <w:rFonts w:ascii="Times New Roman" w:hAnsi="Times New Roman" w:cs="Times New Roman"/>
          <w:sz w:val="24"/>
          <w:szCs w:val="24"/>
        </w:rPr>
        <w:t xml:space="preserve">РТ» 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 xml:space="preserve">• Постановление Кабинета </w:t>
      </w:r>
      <w:r w:rsidR="0011579F">
        <w:rPr>
          <w:rFonts w:ascii="Times New Roman" w:hAnsi="Times New Roman" w:cs="Times New Roman"/>
          <w:sz w:val="24"/>
          <w:szCs w:val="24"/>
        </w:rPr>
        <w:t>Министров РТ№700 от24.08.2011</w:t>
      </w:r>
      <w:r w:rsidRPr="007212A3">
        <w:rPr>
          <w:rFonts w:ascii="Times New Roman" w:hAnsi="Times New Roman" w:cs="Times New Roman"/>
          <w:sz w:val="24"/>
          <w:szCs w:val="24"/>
        </w:rPr>
        <w:t>"О внесении изменений в по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становление Каби</w:t>
      </w:r>
      <w:r w:rsidR="0011579F">
        <w:rPr>
          <w:rFonts w:ascii="Times New Roman" w:hAnsi="Times New Roman" w:cs="Times New Roman"/>
          <w:sz w:val="24"/>
          <w:szCs w:val="24"/>
        </w:rPr>
        <w:t>нета Министров Республики Татарстан от 24.08.2010 № 674</w:t>
      </w:r>
      <w:r w:rsidRPr="007212A3">
        <w:rPr>
          <w:rFonts w:ascii="Times New Roman" w:hAnsi="Times New Roman" w:cs="Times New Roman"/>
          <w:sz w:val="24"/>
          <w:szCs w:val="24"/>
        </w:rPr>
        <w:t>«О размере тарифной ставки (оклада) первого разря</w:t>
      </w:r>
      <w:r w:rsidR="0011579F">
        <w:rPr>
          <w:rFonts w:ascii="Times New Roman" w:hAnsi="Times New Roman" w:cs="Times New Roman"/>
          <w:sz w:val="24"/>
          <w:szCs w:val="24"/>
        </w:rPr>
        <w:t>да, минимальных базовых окладов</w:t>
      </w:r>
      <w:r w:rsidRPr="007212A3">
        <w:rPr>
          <w:rFonts w:ascii="Times New Roman" w:hAnsi="Times New Roman" w:cs="Times New Roman"/>
          <w:sz w:val="24"/>
          <w:szCs w:val="24"/>
        </w:rPr>
        <w:t>(должностных окладов) работников государственных учреждений Республики Татарстан";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Положением об условиях оплаты труда работников профессиональных квалификацион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ных групп должностей работников образования госуд</w:t>
      </w:r>
      <w:r w:rsidR="00EC7BD1">
        <w:rPr>
          <w:rFonts w:ascii="Times New Roman" w:hAnsi="Times New Roman" w:cs="Times New Roman"/>
          <w:sz w:val="24"/>
          <w:szCs w:val="24"/>
        </w:rPr>
        <w:t xml:space="preserve">арственных учреждений РТ;                              </w:t>
      </w:r>
      <w:r w:rsidRPr="007212A3">
        <w:rPr>
          <w:rFonts w:ascii="Times New Roman" w:hAnsi="Times New Roman" w:cs="Times New Roman"/>
          <w:sz w:val="24"/>
          <w:szCs w:val="24"/>
        </w:rPr>
        <w:t xml:space="preserve"> • Постановление Кабинета Министров № 600 от 26.08.2013 "О внесении изменений в </w:t>
      </w:r>
      <w:r w:rsidR="00EC7BD1">
        <w:rPr>
          <w:rFonts w:ascii="Times New Roman" w:hAnsi="Times New Roman" w:cs="Times New Roman"/>
          <w:sz w:val="24"/>
          <w:szCs w:val="24"/>
        </w:rPr>
        <w:t>по</w:t>
      </w:r>
      <w:r w:rsidR="0011579F">
        <w:rPr>
          <w:rFonts w:ascii="Times New Roman" w:hAnsi="Times New Roman" w:cs="Times New Roman"/>
          <w:sz w:val="24"/>
          <w:szCs w:val="24"/>
        </w:rPr>
        <w:t>с-</w:t>
      </w:r>
      <w:r w:rsidRPr="007212A3">
        <w:rPr>
          <w:rFonts w:ascii="Times New Roman" w:hAnsi="Times New Roman" w:cs="Times New Roman"/>
          <w:sz w:val="24"/>
          <w:szCs w:val="24"/>
        </w:rPr>
        <w:t>тановление Кабинета Министров Республик</w:t>
      </w:r>
      <w:r w:rsidR="0011579F">
        <w:rPr>
          <w:rFonts w:ascii="Times New Roman" w:hAnsi="Times New Roman" w:cs="Times New Roman"/>
          <w:sz w:val="24"/>
          <w:szCs w:val="24"/>
        </w:rPr>
        <w:t>и Татарстан от 24.08.2010№ 678</w:t>
      </w:r>
      <w:r w:rsidRPr="007212A3">
        <w:rPr>
          <w:rFonts w:ascii="Times New Roman" w:hAnsi="Times New Roman" w:cs="Times New Roman"/>
          <w:sz w:val="24"/>
          <w:szCs w:val="24"/>
        </w:rPr>
        <w:t>«Об условиях оплаты труда работников государственных учреждений Республики Татарстан»";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Постановление Кабинета Министров № 693 от 30.09.2013 "Об увеличении оплаты труда работников государственных учреждений Республики Татарстан»";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Постановление Кабинета</w:t>
      </w:r>
      <w:r w:rsidR="0011579F">
        <w:rPr>
          <w:rFonts w:ascii="Times New Roman" w:hAnsi="Times New Roman" w:cs="Times New Roman"/>
          <w:sz w:val="24"/>
          <w:szCs w:val="24"/>
        </w:rPr>
        <w:t xml:space="preserve"> Министров № 1024 от 23.12.2013</w:t>
      </w:r>
      <w:r w:rsidRPr="007212A3">
        <w:rPr>
          <w:rFonts w:ascii="Times New Roman" w:hAnsi="Times New Roman" w:cs="Times New Roman"/>
          <w:sz w:val="24"/>
          <w:szCs w:val="24"/>
        </w:rPr>
        <w:t>"О внесении изменений в по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становление Кабинета Министров Республики Татарстан от 24.08.2010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Татарстан»";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Постановление Кабинета Министров № 1105 от 31.12.2013 "О внесении изменений в по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становление Кабинета Министров Респу</w:t>
      </w:r>
      <w:r w:rsidR="0011579F">
        <w:rPr>
          <w:rFonts w:ascii="Times New Roman" w:hAnsi="Times New Roman" w:cs="Times New Roman"/>
          <w:sz w:val="24"/>
          <w:szCs w:val="24"/>
        </w:rPr>
        <w:t>блики Татарстан от 24.08.2010 №</w:t>
      </w:r>
      <w:r w:rsidRPr="007212A3">
        <w:rPr>
          <w:rFonts w:ascii="Times New Roman" w:hAnsi="Times New Roman" w:cs="Times New Roman"/>
          <w:sz w:val="24"/>
          <w:szCs w:val="24"/>
        </w:rPr>
        <w:t xml:space="preserve">678 "Об </w:t>
      </w:r>
      <w:r w:rsidR="0011579F">
        <w:rPr>
          <w:rFonts w:ascii="Times New Roman" w:hAnsi="Times New Roman" w:cs="Times New Roman"/>
          <w:sz w:val="24"/>
          <w:szCs w:val="24"/>
        </w:rPr>
        <w:t>услови-</w:t>
      </w:r>
      <w:r w:rsidRPr="007212A3">
        <w:rPr>
          <w:rFonts w:ascii="Times New Roman" w:hAnsi="Times New Roman" w:cs="Times New Roman"/>
          <w:sz w:val="24"/>
          <w:szCs w:val="24"/>
        </w:rPr>
        <w:t>ях оплаты труда работников государственных учреждений Республики Татарстан"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Полож</w:t>
      </w:r>
      <w:r w:rsidR="00EC7BD1">
        <w:rPr>
          <w:rFonts w:ascii="Times New Roman" w:hAnsi="Times New Roman" w:cs="Times New Roman"/>
          <w:sz w:val="24"/>
          <w:szCs w:val="24"/>
        </w:rPr>
        <w:t>ением о фонде оплаты труда МБОУ«Гимназия №21»Приволж.</w:t>
      </w:r>
      <w:r w:rsidRPr="007212A3">
        <w:rPr>
          <w:rFonts w:ascii="Times New Roman" w:hAnsi="Times New Roman" w:cs="Times New Roman"/>
          <w:sz w:val="24"/>
          <w:szCs w:val="24"/>
        </w:rPr>
        <w:t xml:space="preserve"> района г. Казани;   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Положением о критериях оценки эффективности деятельности работы педагогов МБОУ «Гимназия №21» Приволжского  района г.Казани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Уставом   МБОУ «Гимназия №21» Приволжского района г.Казани;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 xml:space="preserve">• </w:t>
      </w:r>
      <w:r w:rsidR="007212A3">
        <w:rPr>
          <w:rFonts w:ascii="Times New Roman" w:hAnsi="Times New Roman" w:cs="Times New Roman"/>
          <w:sz w:val="24"/>
          <w:szCs w:val="24"/>
        </w:rPr>
        <w:t>Коллективным договором МБОУ</w:t>
      </w:r>
      <w:r w:rsidRPr="007212A3">
        <w:rPr>
          <w:rFonts w:ascii="Times New Roman" w:hAnsi="Times New Roman" w:cs="Times New Roman"/>
          <w:sz w:val="24"/>
          <w:szCs w:val="24"/>
        </w:rPr>
        <w:t>«Гимназия №21</w:t>
      </w:r>
      <w:r w:rsidR="007212A3">
        <w:rPr>
          <w:rFonts w:ascii="Times New Roman" w:hAnsi="Times New Roman" w:cs="Times New Roman"/>
          <w:sz w:val="24"/>
          <w:szCs w:val="24"/>
        </w:rPr>
        <w:t>»</w:t>
      </w:r>
      <w:r w:rsidRPr="007212A3">
        <w:rPr>
          <w:rFonts w:ascii="Times New Roman" w:hAnsi="Times New Roman" w:cs="Times New Roman"/>
          <w:sz w:val="24"/>
          <w:szCs w:val="24"/>
        </w:rPr>
        <w:t>Приволжского района г.Казани и опре</w:t>
      </w:r>
      <w:r w:rsidR="0011579F">
        <w:rPr>
          <w:rFonts w:ascii="Times New Roman" w:hAnsi="Times New Roman" w:cs="Times New Roman"/>
          <w:sz w:val="24"/>
          <w:szCs w:val="24"/>
        </w:rPr>
        <w:t>-деляет порядок формирования,</w:t>
      </w:r>
      <w:r w:rsidRPr="007212A3">
        <w:rPr>
          <w:rFonts w:ascii="Times New Roman" w:hAnsi="Times New Roman" w:cs="Times New Roman"/>
          <w:sz w:val="24"/>
          <w:szCs w:val="24"/>
        </w:rPr>
        <w:t xml:space="preserve">условия и критерии премирования работников МБОУ «Гимназия №21» </w:t>
      </w:r>
      <w:r w:rsidR="007212A3">
        <w:rPr>
          <w:rFonts w:ascii="Times New Roman" w:hAnsi="Times New Roman" w:cs="Times New Roman"/>
          <w:sz w:val="24"/>
          <w:szCs w:val="24"/>
        </w:rPr>
        <w:t>Приволжс</w:t>
      </w:r>
      <w:r w:rsidRPr="007212A3">
        <w:rPr>
          <w:rFonts w:ascii="Times New Roman" w:hAnsi="Times New Roman" w:cs="Times New Roman"/>
          <w:sz w:val="24"/>
          <w:szCs w:val="24"/>
        </w:rPr>
        <w:t>кого района г.Казани, (далее -  Гимназия).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 xml:space="preserve">• Устава МБОУ «Гимназия №21» Приволжского района г.Казани.  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1.2.</w:t>
      </w:r>
      <w:r w:rsidRPr="007212A3">
        <w:rPr>
          <w:rFonts w:ascii="Times New Roman" w:hAnsi="Times New Roman" w:cs="Times New Roman"/>
          <w:sz w:val="24"/>
          <w:szCs w:val="24"/>
        </w:rPr>
        <w:t>Действие Положения направлено на развитие творческой инициативы работников и дополнительные стимулирования передового педагогического опыта, на материальное поощрение работников, добросовестно исполняющих должностные обязанности с целью дальнейшего развития творческой их инициативы.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1.3.</w:t>
      </w:r>
      <w:r w:rsidRPr="007212A3">
        <w:rPr>
          <w:rFonts w:ascii="Times New Roman" w:hAnsi="Times New Roman" w:cs="Times New Roman"/>
          <w:sz w:val="24"/>
          <w:szCs w:val="24"/>
        </w:rPr>
        <w:t xml:space="preserve">Положение разработано комиссией по распределению стимулирующих выплат за </w:t>
      </w:r>
      <w:r w:rsidR="00EC7BD1">
        <w:rPr>
          <w:rFonts w:ascii="Times New Roman" w:hAnsi="Times New Roman" w:cs="Times New Roman"/>
          <w:sz w:val="24"/>
          <w:szCs w:val="24"/>
        </w:rPr>
        <w:t>ка-</w:t>
      </w:r>
      <w:r w:rsidRPr="007212A3">
        <w:rPr>
          <w:rFonts w:ascii="Times New Roman" w:hAnsi="Times New Roman" w:cs="Times New Roman"/>
          <w:sz w:val="24"/>
          <w:szCs w:val="24"/>
        </w:rPr>
        <w:lastRenderedPageBreak/>
        <w:t>чество работы (далее Комиссия), согласовано с профсоюзным комитетом, и утверждено на собрании трудового коллектива.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1.4.</w:t>
      </w:r>
      <w:r w:rsidRPr="007212A3">
        <w:rPr>
          <w:rFonts w:ascii="Times New Roman" w:hAnsi="Times New Roman" w:cs="Times New Roman"/>
          <w:sz w:val="24"/>
          <w:szCs w:val="24"/>
        </w:rPr>
        <w:t>Данное Положение распространяется на основной, учебно-вспомогательный и обслу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живающий персонал.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1.5.</w:t>
      </w:r>
      <w:r w:rsidRPr="007212A3">
        <w:rPr>
          <w:rFonts w:ascii="Times New Roman" w:hAnsi="Times New Roman" w:cs="Times New Roman"/>
          <w:sz w:val="24"/>
          <w:szCs w:val="24"/>
        </w:rPr>
        <w:t>Результатом использования данного Положения должно явиться создание благопри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ятных условий для повышения качества и результатов трудовой деятельности в учебно-воспитательном процессе. Ответственность за исполнение Положения возлагается на директора гимназии.</w:t>
      </w:r>
    </w:p>
    <w:p w:rsidR="00B04424" w:rsidRPr="007212A3" w:rsidRDefault="007212A3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4424" w:rsidRPr="007212A3">
        <w:rPr>
          <w:rFonts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B04424" w:rsidRPr="007212A3">
        <w:rPr>
          <w:rFonts w:ascii="Times New Roman" w:hAnsi="Times New Roman" w:cs="Times New Roman"/>
          <w:b/>
          <w:sz w:val="24"/>
          <w:szCs w:val="24"/>
        </w:rPr>
        <w:t>Формирование фонда премирования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2.1</w:t>
      </w:r>
      <w:r w:rsidRPr="007212A3">
        <w:rPr>
          <w:rFonts w:ascii="Times New Roman" w:hAnsi="Times New Roman" w:cs="Times New Roman"/>
          <w:sz w:val="24"/>
          <w:szCs w:val="24"/>
        </w:rPr>
        <w:t xml:space="preserve"> Премиальные и иные поощрительные выплаты устанавливаются работникам едино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временно за квартал, в связи с юбилейными дат</w:t>
      </w:r>
      <w:r w:rsidR="007212A3">
        <w:rPr>
          <w:rFonts w:ascii="Times New Roman" w:hAnsi="Times New Roman" w:cs="Times New Roman"/>
          <w:sz w:val="24"/>
          <w:szCs w:val="24"/>
        </w:rPr>
        <w:t>ами, получением знаков отличия,</w:t>
      </w:r>
      <w:r w:rsidRPr="007212A3">
        <w:rPr>
          <w:rFonts w:ascii="Times New Roman" w:hAnsi="Times New Roman" w:cs="Times New Roman"/>
          <w:sz w:val="24"/>
          <w:szCs w:val="24"/>
        </w:rPr>
        <w:t>благо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дарственных писем,</w:t>
      </w:r>
      <w:r w:rsidR="007212A3">
        <w:rPr>
          <w:rFonts w:ascii="Times New Roman" w:hAnsi="Times New Roman" w:cs="Times New Roman"/>
          <w:sz w:val="24"/>
          <w:szCs w:val="24"/>
        </w:rPr>
        <w:t xml:space="preserve"> </w:t>
      </w:r>
      <w:r w:rsidRPr="007212A3">
        <w:rPr>
          <w:rFonts w:ascii="Times New Roman" w:hAnsi="Times New Roman" w:cs="Times New Roman"/>
          <w:sz w:val="24"/>
          <w:szCs w:val="24"/>
        </w:rPr>
        <w:t xml:space="preserve">грамот,наград и иными основаниями. 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2.2</w:t>
      </w:r>
      <w:r w:rsidRPr="007212A3">
        <w:rPr>
          <w:rFonts w:ascii="Times New Roman" w:hAnsi="Times New Roman" w:cs="Times New Roman"/>
          <w:sz w:val="24"/>
          <w:szCs w:val="24"/>
        </w:rPr>
        <w:t xml:space="preserve"> Размеры, порядок и условия осуществления премиальных и иных поощрительных вы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плат по итогам работы определяются настоящим Положением и коллективным договором.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2.3</w:t>
      </w:r>
      <w:r w:rsidRPr="007212A3">
        <w:rPr>
          <w:rFonts w:ascii="Times New Roman" w:hAnsi="Times New Roman" w:cs="Times New Roman"/>
          <w:sz w:val="24"/>
          <w:szCs w:val="24"/>
        </w:rPr>
        <w:t xml:space="preserve"> Размер фонда оплаты труда, предусмотренного на премиальные выплаты работникам профессинальных квалификационных групп должностей работников учреждения, состав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ляет не менее 2 процентов от фонда оплаты труда, предусмотренного на выплату окладов (ставок з</w:t>
      </w:r>
      <w:r w:rsidR="0011579F">
        <w:rPr>
          <w:rFonts w:ascii="Times New Roman" w:hAnsi="Times New Roman" w:cs="Times New Roman"/>
          <w:sz w:val="24"/>
          <w:szCs w:val="24"/>
        </w:rPr>
        <w:t>аработной платы,должностных ок</w:t>
      </w:r>
      <w:r w:rsidRPr="007212A3">
        <w:rPr>
          <w:rFonts w:ascii="Times New Roman" w:hAnsi="Times New Roman" w:cs="Times New Roman"/>
          <w:sz w:val="24"/>
          <w:szCs w:val="24"/>
        </w:rPr>
        <w:t xml:space="preserve">ладов),выплат </w:t>
      </w:r>
      <w:r w:rsidR="0011579F">
        <w:rPr>
          <w:rFonts w:ascii="Times New Roman" w:hAnsi="Times New Roman" w:cs="Times New Roman"/>
          <w:sz w:val="24"/>
          <w:szCs w:val="24"/>
        </w:rPr>
        <w:t>за неаудиторскую занятость</w:t>
      </w:r>
      <w:r w:rsidRPr="007212A3">
        <w:rPr>
          <w:rFonts w:ascii="Times New Roman" w:hAnsi="Times New Roman" w:cs="Times New Roman"/>
          <w:sz w:val="24"/>
          <w:szCs w:val="24"/>
        </w:rPr>
        <w:t>(про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верка тетрадей, заведование кабинетом, методист,ШМО, РМО, классное руководство) и выплат стимулирующего характера.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2.4</w:t>
      </w:r>
      <w:r w:rsidRPr="007212A3">
        <w:rPr>
          <w:rFonts w:ascii="Times New Roman" w:hAnsi="Times New Roman" w:cs="Times New Roman"/>
          <w:sz w:val="24"/>
          <w:szCs w:val="24"/>
        </w:rPr>
        <w:t xml:space="preserve"> Фонд экономии заработной платы также может использоваться на премиальные вып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латы работникам гимназии.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2.5</w:t>
      </w:r>
      <w:r w:rsidRPr="007212A3">
        <w:rPr>
          <w:rFonts w:ascii="Times New Roman" w:hAnsi="Times New Roman" w:cs="Times New Roman"/>
          <w:sz w:val="24"/>
          <w:szCs w:val="24"/>
        </w:rPr>
        <w:t xml:space="preserve"> При распределении премии комиссия самостоятельно утверждает минимальный и мак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симальный порог премиальных выплат за истекший период и определяет фиксированный размер выплат в денежном эквиваленте по каждому критерию.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2.6</w:t>
      </w:r>
      <w:r w:rsidRPr="007212A3">
        <w:rPr>
          <w:rFonts w:ascii="Times New Roman" w:hAnsi="Times New Roman" w:cs="Times New Roman"/>
          <w:sz w:val="24"/>
          <w:szCs w:val="24"/>
        </w:rPr>
        <w:t xml:space="preserve"> Общая сумма премии, выплачиваемой работникам, не должна превышать утвержден</w:t>
      </w:r>
      <w:r w:rsidR="00EC7BD1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ного фонда премирования согласно смете.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3.</w:t>
      </w:r>
      <w:r w:rsidRPr="007212A3">
        <w:rPr>
          <w:rFonts w:ascii="Times New Roman" w:hAnsi="Times New Roman" w:cs="Times New Roman"/>
          <w:b/>
          <w:sz w:val="24"/>
          <w:szCs w:val="24"/>
        </w:rPr>
        <w:tab/>
        <w:t xml:space="preserve">Основные </w:t>
      </w:r>
      <w:r w:rsidR="00C6261C">
        <w:rPr>
          <w:rFonts w:ascii="Times New Roman" w:hAnsi="Times New Roman" w:cs="Times New Roman"/>
          <w:b/>
          <w:sz w:val="24"/>
          <w:szCs w:val="24"/>
        </w:rPr>
        <w:t>критерии премирования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3.1</w:t>
      </w:r>
      <w:r w:rsidRPr="007212A3">
        <w:rPr>
          <w:rFonts w:ascii="Times New Roman" w:hAnsi="Times New Roman" w:cs="Times New Roman"/>
          <w:sz w:val="24"/>
          <w:szCs w:val="24"/>
        </w:rPr>
        <w:t xml:space="preserve"> Размеры премий определяется решением Комиссии по распределению ежеквартально</w:t>
      </w:r>
      <w:r w:rsidR="0011579F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го материального поощрения по итогам работы за истекший период.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3.2</w:t>
      </w:r>
      <w:r w:rsidRPr="007212A3">
        <w:rPr>
          <w:rFonts w:ascii="Times New Roman" w:hAnsi="Times New Roman" w:cs="Times New Roman"/>
          <w:sz w:val="24"/>
          <w:szCs w:val="24"/>
        </w:rPr>
        <w:t xml:space="preserve">  Учитываются основн</w:t>
      </w:r>
      <w:r w:rsidR="00C6261C">
        <w:rPr>
          <w:rFonts w:ascii="Times New Roman" w:hAnsi="Times New Roman" w:cs="Times New Roman"/>
          <w:sz w:val="24"/>
          <w:szCs w:val="24"/>
        </w:rPr>
        <w:t>ые показатели деятельности ОУ</w:t>
      </w:r>
      <w:r w:rsidRPr="007212A3">
        <w:rPr>
          <w:rFonts w:ascii="Times New Roman" w:hAnsi="Times New Roman" w:cs="Times New Roman"/>
          <w:sz w:val="24"/>
          <w:szCs w:val="24"/>
        </w:rPr>
        <w:t>:</w:t>
      </w:r>
    </w:p>
    <w:p w:rsidR="00C96761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 xml:space="preserve">• </w:t>
      </w:r>
      <w:r w:rsidR="0011579F">
        <w:rPr>
          <w:rFonts w:ascii="Times New Roman" w:hAnsi="Times New Roman" w:cs="Times New Roman"/>
          <w:sz w:val="24"/>
          <w:szCs w:val="24"/>
        </w:rPr>
        <w:t>в связи с юбилейными датами(женщины–50и55лет,мужчины-50и</w:t>
      </w:r>
      <w:r w:rsidR="006814E1">
        <w:rPr>
          <w:rFonts w:ascii="Times New Roman" w:hAnsi="Times New Roman" w:cs="Times New Roman"/>
          <w:sz w:val="24"/>
          <w:szCs w:val="24"/>
        </w:rPr>
        <w:t>60</w:t>
      </w:r>
      <w:r w:rsidR="0011579F">
        <w:rPr>
          <w:rFonts w:ascii="Times New Roman" w:hAnsi="Times New Roman" w:cs="Times New Roman"/>
          <w:sz w:val="24"/>
          <w:szCs w:val="24"/>
        </w:rPr>
        <w:t>лет в размере 2500р)</w:t>
      </w:r>
    </w:p>
    <w:p w:rsidR="00B04424" w:rsidRPr="00C96761" w:rsidRDefault="00C96761" w:rsidP="008604F1">
      <w:pPr>
        <w:numPr>
          <w:ilvl w:val="0"/>
          <w:numId w:val="4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96761">
        <w:rPr>
          <w:rFonts w:ascii="Times New Roman" w:hAnsi="Times New Roman" w:cs="Times New Roman"/>
          <w:sz w:val="24"/>
          <w:szCs w:val="24"/>
          <w:lang w:eastAsia="ar-SA"/>
        </w:rPr>
        <w:t>При увольнении по собственному желанию впервые после достижения пенсионного возраста, либо приобретения право на досрочную трудовую пенсию по старости</w:t>
      </w:r>
      <w:r>
        <w:rPr>
          <w:rFonts w:ascii="Times New Roman" w:hAnsi="Times New Roman" w:cs="Times New Roman"/>
          <w:sz w:val="24"/>
          <w:szCs w:val="24"/>
          <w:lang w:eastAsia="ar-SA"/>
        </w:rPr>
        <w:t>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результаты ЕГЭ и ГИА (качество) – 800 – 1500 руб.;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обход микрорайона – до 300 рублей;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проведение открытых уроков</w:t>
      </w:r>
      <w:r w:rsidR="00EC7BD1">
        <w:rPr>
          <w:rFonts w:ascii="Times New Roman" w:hAnsi="Times New Roman" w:cs="Times New Roman"/>
          <w:sz w:val="24"/>
          <w:szCs w:val="24"/>
        </w:rPr>
        <w:t>,конкурсов городского,республиканского уровня –</w:t>
      </w:r>
      <w:r w:rsidRPr="007212A3">
        <w:rPr>
          <w:rFonts w:ascii="Times New Roman" w:hAnsi="Times New Roman" w:cs="Times New Roman"/>
          <w:sz w:val="24"/>
          <w:szCs w:val="24"/>
        </w:rPr>
        <w:t>до 500</w:t>
      </w:r>
      <w:r w:rsidR="00390E9C">
        <w:rPr>
          <w:rFonts w:ascii="Times New Roman" w:hAnsi="Times New Roman" w:cs="Times New Roman"/>
          <w:sz w:val="24"/>
          <w:szCs w:val="24"/>
        </w:rPr>
        <w:t>р 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участие в работах, не входящих в круг основных обязанностей работников, по благоус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тройству ОУ и прилагаемой к ней территории (в мелких ремонтных и хозяйственно-орга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низационных работах, при подготовке учреждения образования к новому учебному году или содержания з</w:t>
      </w:r>
      <w:r w:rsidR="00C96761">
        <w:rPr>
          <w:rFonts w:ascii="Times New Roman" w:hAnsi="Times New Roman" w:cs="Times New Roman"/>
          <w:sz w:val="24"/>
          <w:szCs w:val="24"/>
        </w:rPr>
        <w:t>дания в течение учебного го</w:t>
      </w:r>
      <w:r w:rsidRPr="007212A3">
        <w:rPr>
          <w:rFonts w:ascii="Times New Roman" w:hAnsi="Times New Roman" w:cs="Times New Roman"/>
          <w:sz w:val="24"/>
          <w:szCs w:val="24"/>
        </w:rPr>
        <w:t>да) – до 500 руб.;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участие в организации и проведении мероприятий, повышающих авторитет и имидж ли</w:t>
      </w:r>
      <w:r w:rsidR="00C627FB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цея на уровне района, города, республики, РФ – до 1000 руб.;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организация работы в пришкольном лагере – до 1000 руб.;</w:t>
      </w:r>
    </w:p>
    <w:p w:rsidR="00B04424" w:rsidRPr="007212A3" w:rsidRDefault="006814E1" w:rsidP="008604F1">
      <w:pPr>
        <w:pStyle w:val="afd"/>
        <w:numPr>
          <w:ilvl w:val="0"/>
          <w:numId w:val="8"/>
        </w:numPr>
        <w:tabs>
          <w:tab w:val="clear" w:pos="1170"/>
          <w:tab w:val="num" w:pos="-142"/>
          <w:tab w:val="left" w:pos="142"/>
        </w:tabs>
        <w:ind w:left="0" w:firstLine="0"/>
        <w:contextualSpacing/>
        <w:jc w:val="both"/>
      </w:pPr>
      <w:r>
        <w:t xml:space="preserve">выпуск воспитанников  </w:t>
      </w:r>
      <w:r w:rsidR="00B04424" w:rsidRPr="007212A3">
        <w:t>дошкольного отделения с качественными показателями подго</w:t>
      </w:r>
      <w:r w:rsidR="00390E9C">
        <w:t>-</w:t>
      </w:r>
      <w:r w:rsidR="00B04424" w:rsidRPr="007212A3">
        <w:t>товки к школьному обучению – 500-800 рублей.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3.3</w:t>
      </w:r>
      <w:r w:rsidRPr="007212A3">
        <w:rPr>
          <w:rFonts w:ascii="Times New Roman" w:hAnsi="Times New Roman" w:cs="Times New Roman"/>
          <w:sz w:val="24"/>
          <w:szCs w:val="24"/>
        </w:rPr>
        <w:t xml:space="preserve"> Решение К</w:t>
      </w:r>
      <w:r w:rsidR="00390E9C">
        <w:rPr>
          <w:rFonts w:ascii="Times New Roman" w:hAnsi="Times New Roman" w:cs="Times New Roman"/>
          <w:sz w:val="24"/>
          <w:szCs w:val="24"/>
        </w:rPr>
        <w:t>омиссии оформляется протоколом,</w:t>
      </w:r>
      <w:r w:rsidRPr="007212A3">
        <w:rPr>
          <w:rFonts w:ascii="Times New Roman" w:hAnsi="Times New Roman" w:cs="Times New Roman"/>
          <w:sz w:val="24"/>
          <w:szCs w:val="24"/>
        </w:rPr>
        <w:t>согласовываются с профкомом и утверж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дается приказом директора Гимназии.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4.         Порядок  премирования  работников: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4.1.</w:t>
      </w:r>
      <w:r w:rsidRPr="007212A3">
        <w:rPr>
          <w:rFonts w:ascii="Times New Roman" w:hAnsi="Times New Roman" w:cs="Times New Roman"/>
          <w:sz w:val="24"/>
          <w:szCs w:val="24"/>
        </w:rPr>
        <w:t xml:space="preserve"> Премирование работников Гимназии производится 1 раз в квартал по итогам работы за истекший период.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4.2.</w:t>
      </w:r>
      <w:r w:rsidRPr="007212A3">
        <w:rPr>
          <w:rFonts w:ascii="Times New Roman" w:hAnsi="Times New Roman" w:cs="Times New Roman"/>
          <w:sz w:val="24"/>
          <w:szCs w:val="24"/>
        </w:rPr>
        <w:t xml:space="preserve"> Распределение премий производится на основании данного Положения решением ко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lastRenderedPageBreak/>
        <w:t>миссии с оформлением протокола, рассматривается на общем собрании трудового коллек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тива, согласовываются с профсоюзным комитетом и утверждается приказом директора.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4.3.</w:t>
      </w:r>
      <w:r w:rsidRPr="007212A3">
        <w:rPr>
          <w:rFonts w:ascii="Times New Roman" w:hAnsi="Times New Roman" w:cs="Times New Roman"/>
          <w:sz w:val="24"/>
          <w:szCs w:val="24"/>
        </w:rPr>
        <w:t xml:space="preserve"> Премия не выплачивается за время нахождения работников в отпуске (ежегодном, в отпуске по беременности и родам, </w:t>
      </w:r>
      <w:r w:rsidR="00C627FB">
        <w:rPr>
          <w:rFonts w:ascii="Times New Roman" w:hAnsi="Times New Roman" w:cs="Times New Roman"/>
          <w:sz w:val="24"/>
          <w:szCs w:val="24"/>
        </w:rPr>
        <w:t>в отпуске по уходу за ребенком,</w:t>
      </w:r>
      <w:r w:rsidRPr="007212A3">
        <w:rPr>
          <w:rFonts w:ascii="Times New Roman" w:hAnsi="Times New Roman" w:cs="Times New Roman"/>
          <w:sz w:val="24"/>
          <w:szCs w:val="24"/>
        </w:rPr>
        <w:t>дополнительным учеб</w:t>
      </w:r>
      <w:r w:rsidR="00C627FB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ном отпуске, не оплачиваемом отпуске), а также в период нетрудоспособности по боль</w:t>
      </w:r>
      <w:r w:rsidR="00C627FB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ничному листу.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5.         Порядок  депремирования  работников: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 xml:space="preserve">             Работник может быть депремирован в следующих случаях: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нарушение Устава гимназии, правил внутреннего трудового распорядка гимназии, долж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ностных обязанностей и инструкций.</w:t>
      </w:r>
    </w:p>
    <w:p w:rsidR="00B04424" w:rsidRPr="007212A3" w:rsidRDefault="00390E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письменных </w:t>
      </w:r>
      <w:r w:rsidR="00B04424" w:rsidRPr="007212A3">
        <w:rPr>
          <w:rFonts w:ascii="Times New Roman" w:hAnsi="Times New Roman" w:cs="Times New Roman"/>
          <w:sz w:val="24"/>
          <w:szCs w:val="24"/>
        </w:rPr>
        <w:t>обоснованных жалоб со стороны учащихся и</w:t>
      </w:r>
      <w:r>
        <w:rPr>
          <w:rFonts w:ascii="Times New Roman" w:hAnsi="Times New Roman" w:cs="Times New Roman"/>
          <w:sz w:val="24"/>
          <w:szCs w:val="24"/>
        </w:rPr>
        <w:t xml:space="preserve"> их родителей,члены коллекти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не выполнение постановлений, распоряжений, приказов администрации и учредителей ОУ, направленных на развитие системы образования района, города и республики;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не выполн</w:t>
      </w:r>
      <w:r w:rsidR="00C627FB">
        <w:rPr>
          <w:rFonts w:ascii="Times New Roman" w:hAnsi="Times New Roman" w:cs="Times New Roman"/>
          <w:sz w:val="24"/>
          <w:szCs w:val="24"/>
        </w:rPr>
        <w:t>ение Представлений прокуратуры,</w:t>
      </w:r>
      <w:r w:rsidRPr="007212A3">
        <w:rPr>
          <w:rFonts w:ascii="Times New Roman" w:hAnsi="Times New Roman" w:cs="Times New Roman"/>
          <w:sz w:val="24"/>
          <w:szCs w:val="24"/>
        </w:rPr>
        <w:t>Управления Роспотребнадзора РТ, Депар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тамента надзора и контроля в сфере образования МО и Н РТ, Управления государственно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го пожарного надзор;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sz w:val="24"/>
          <w:szCs w:val="24"/>
        </w:rPr>
        <w:t>• в случае применения дисциплинарного взыскания.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6.           Заключительные  положения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6.1.</w:t>
      </w:r>
      <w:r w:rsidRPr="007212A3">
        <w:rPr>
          <w:rFonts w:ascii="Times New Roman" w:hAnsi="Times New Roman" w:cs="Times New Roman"/>
          <w:sz w:val="24"/>
          <w:szCs w:val="24"/>
        </w:rPr>
        <w:t xml:space="preserve"> Данное Положение рассматривается на общем собрании трудового коллектива, согла</w:t>
      </w:r>
      <w:r w:rsidR="00390E9C">
        <w:rPr>
          <w:rFonts w:ascii="Times New Roman" w:hAnsi="Times New Roman" w:cs="Times New Roman"/>
          <w:sz w:val="24"/>
          <w:szCs w:val="24"/>
        </w:rPr>
        <w:t>-</w:t>
      </w:r>
      <w:r w:rsidRPr="007212A3">
        <w:rPr>
          <w:rFonts w:ascii="Times New Roman" w:hAnsi="Times New Roman" w:cs="Times New Roman"/>
          <w:sz w:val="24"/>
          <w:szCs w:val="24"/>
        </w:rPr>
        <w:t>совываются с профсоюзным комитетом и утверждается приказом директора.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6.2.</w:t>
      </w:r>
      <w:r w:rsidRPr="007212A3">
        <w:rPr>
          <w:rFonts w:ascii="Times New Roman" w:hAnsi="Times New Roman" w:cs="Times New Roman"/>
          <w:sz w:val="24"/>
          <w:szCs w:val="24"/>
        </w:rPr>
        <w:t xml:space="preserve"> Дополнения и изменения к данному Положению вносятся по предложению профкома или администрации гимназии и рассматриваются на обще</w:t>
      </w:r>
      <w:r w:rsidR="00390E9C">
        <w:rPr>
          <w:rFonts w:ascii="Times New Roman" w:hAnsi="Times New Roman" w:cs="Times New Roman"/>
          <w:sz w:val="24"/>
          <w:szCs w:val="24"/>
        </w:rPr>
        <w:t>м собрании трудового коллектив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6.3.</w:t>
      </w:r>
      <w:r w:rsidRPr="007212A3">
        <w:rPr>
          <w:rFonts w:ascii="Times New Roman" w:hAnsi="Times New Roman" w:cs="Times New Roman"/>
          <w:sz w:val="24"/>
          <w:szCs w:val="24"/>
        </w:rPr>
        <w:t xml:space="preserve"> Настоящее Положение действует до принятия нового с даты введения его в действие приказом директора Гимназии, но не более, чем 2 года.</w:t>
      </w:r>
    </w:p>
    <w:p w:rsidR="00B04424" w:rsidRPr="007212A3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>6.4.</w:t>
      </w:r>
      <w:r w:rsidRPr="007212A3">
        <w:rPr>
          <w:rFonts w:ascii="Times New Roman" w:hAnsi="Times New Roman" w:cs="Times New Roman"/>
          <w:sz w:val="24"/>
          <w:szCs w:val="24"/>
        </w:rPr>
        <w:t xml:space="preserve"> Положение может быть пролонгировано один раз, но не более, чем на один год.</w:t>
      </w:r>
    </w:p>
    <w:p w:rsidR="00B04424" w:rsidRPr="007212A3" w:rsidRDefault="00B04424" w:rsidP="008604F1">
      <w:pPr>
        <w:ind w:right="142" w:firstLine="5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04F1" w:rsidRDefault="00B04424" w:rsidP="008604F1">
      <w:pPr>
        <w:tabs>
          <w:tab w:val="left" w:pos="112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7212A3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</w:p>
    <w:tbl>
      <w:tblPr>
        <w:tblW w:w="10350" w:type="dxa"/>
        <w:tblInd w:w="250" w:type="dxa"/>
        <w:tblLayout w:type="fixed"/>
        <w:tblLook w:val="04A0"/>
      </w:tblPr>
      <w:tblGrid>
        <w:gridCol w:w="141"/>
        <w:gridCol w:w="5246"/>
        <w:gridCol w:w="4928"/>
        <w:gridCol w:w="35"/>
      </w:tblGrid>
      <w:tr w:rsidR="007D2EEC" w:rsidRPr="007D2EEC" w:rsidTr="008B49AA">
        <w:trPr>
          <w:gridBefore w:val="1"/>
          <w:wBefore w:w="141" w:type="dxa"/>
          <w:trHeight w:val="307"/>
        </w:trPr>
        <w:tc>
          <w:tcPr>
            <w:tcW w:w="5246" w:type="dxa"/>
            <w:hideMark/>
          </w:tcPr>
          <w:p w:rsidR="007D2EEC" w:rsidRPr="007D2EEC" w:rsidRDefault="007D2EEC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D2EEC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СОГЛАСОВАНО»</w:t>
            </w:r>
          </w:p>
        </w:tc>
        <w:tc>
          <w:tcPr>
            <w:tcW w:w="4963" w:type="dxa"/>
            <w:gridSpan w:val="2"/>
            <w:hideMark/>
          </w:tcPr>
          <w:p w:rsidR="007D2EEC" w:rsidRPr="007D2EEC" w:rsidRDefault="00CA3CC9" w:rsidP="008604F1">
            <w:pPr>
              <w:tabs>
                <w:tab w:val="left" w:pos="240"/>
              </w:tabs>
              <w:suppressAutoHyphens/>
              <w:snapToGrid w:val="0"/>
              <w:ind w:left="743" w:right="-1" w:hanging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  </w:t>
            </w:r>
            <w:r w:rsidR="007D2EEC" w:rsidRPr="007D2EEC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«УТВЕРЖДЕНО»</w:t>
            </w:r>
          </w:p>
        </w:tc>
      </w:tr>
      <w:tr w:rsidR="007D2EEC" w:rsidRPr="007D2EEC" w:rsidTr="008B49AA">
        <w:trPr>
          <w:gridAfter w:val="1"/>
          <w:wAfter w:w="35" w:type="dxa"/>
          <w:trHeight w:val="615"/>
        </w:trPr>
        <w:tc>
          <w:tcPr>
            <w:tcW w:w="5387" w:type="dxa"/>
            <w:gridSpan w:val="2"/>
            <w:hideMark/>
          </w:tcPr>
          <w:p w:rsidR="007D2EEC" w:rsidRPr="007D2EEC" w:rsidRDefault="007D2EEC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7D2EE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Председатель профсоюзного</w:t>
            </w:r>
          </w:p>
          <w:p w:rsidR="007D2EEC" w:rsidRPr="007D2EEC" w:rsidRDefault="007D2EEC" w:rsidP="008604F1">
            <w:pPr>
              <w:tabs>
                <w:tab w:val="left" w:pos="240"/>
              </w:tabs>
              <w:suppressAutoHyphens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комитета МБ</w:t>
            </w:r>
            <w:r w:rsidRPr="007D2EE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ОУ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»Гимназия№21»</w:t>
            </w:r>
          </w:p>
        </w:tc>
        <w:tc>
          <w:tcPr>
            <w:tcW w:w="4928" w:type="dxa"/>
            <w:hideMark/>
          </w:tcPr>
          <w:p w:rsidR="007D2EEC" w:rsidRPr="007D2EEC" w:rsidRDefault="00CA3CC9" w:rsidP="008604F1">
            <w:pPr>
              <w:tabs>
                <w:tab w:val="left" w:pos="240"/>
              </w:tabs>
              <w:suppressAutoHyphens/>
              <w:snapToGrid w:val="0"/>
              <w:ind w:left="459" w:right="-1" w:hanging="283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Директор МБОУ»Гимназия «21» Приволжского района г.Казани</w:t>
            </w:r>
            <w:r w:rsidRPr="007D2EE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</w:p>
        </w:tc>
      </w:tr>
      <w:tr w:rsidR="007D2EEC" w:rsidRPr="007D2EEC" w:rsidTr="008B49AA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7D2EEC" w:rsidRPr="007D2EEC" w:rsidRDefault="00096F21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CA3CC9"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  <w:t>Фаррахова Г.Х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  / __________ /</w:t>
            </w:r>
          </w:p>
        </w:tc>
        <w:tc>
          <w:tcPr>
            <w:tcW w:w="4928" w:type="dxa"/>
            <w:hideMark/>
          </w:tcPr>
          <w:p w:rsidR="007D2EEC" w:rsidRPr="007D2EEC" w:rsidRDefault="00CA3CC9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Позднякова </w:t>
            </w:r>
            <w:r w:rsidR="00096F2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Л.Г.  / __________ /</w:t>
            </w:r>
            <w:r w:rsidR="007D2EEC" w:rsidRPr="007D2EE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7D2EEC" w:rsidRPr="007D2EEC" w:rsidTr="008B49AA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7D2EEC" w:rsidRPr="007D2EEC" w:rsidRDefault="007D2EEC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928" w:type="dxa"/>
            <w:hideMark/>
          </w:tcPr>
          <w:p w:rsidR="007D2EEC" w:rsidRPr="007D2EEC" w:rsidRDefault="007D2EEC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D2EEC" w:rsidRPr="007D2EEC" w:rsidTr="008B49AA">
        <w:trPr>
          <w:gridAfter w:val="1"/>
          <w:wAfter w:w="35" w:type="dxa"/>
          <w:trHeight w:val="307"/>
        </w:trPr>
        <w:tc>
          <w:tcPr>
            <w:tcW w:w="5387" w:type="dxa"/>
            <w:gridSpan w:val="2"/>
          </w:tcPr>
          <w:p w:rsidR="007D2EEC" w:rsidRPr="007D2EEC" w:rsidRDefault="00096F21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7D2EE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Протокол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№  ____</w:t>
            </w:r>
          </w:p>
        </w:tc>
        <w:tc>
          <w:tcPr>
            <w:tcW w:w="4928" w:type="dxa"/>
          </w:tcPr>
          <w:p w:rsidR="007D2EEC" w:rsidRPr="007D2EEC" w:rsidRDefault="00096F21" w:rsidP="008604F1">
            <w:pPr>
              <w:tabs>
                <w:tab w:val="left" w:pos="240"/>
              </w:tabs>
              <w:suppressAutoHyphens/>
              <w:snapToGrid w:val="0"/>
              <w:ind w:left="743" w:right="-1" w:hanging="283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7D2EE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Приказ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№  ____</w:t>
            </w:r>
          </w:p>
        </w:tc>
      </w:tr>
      <w:tr w:rsidR="007D2EEC" w:rsidRPr="007D2EEC" w:rsidTr="008B49AA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7D2EEC" w:rsidRPr="007D2EEC" w:rsidRDefault="00096F21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7D2EE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от____ ______________ 2017г.</w:t>
            </w:r>
          </w:p>
        </w:tc>
        <w:tc>
          <w:tcPr>
            <w:tcW w:w="4928" w:type="dxa"/>
            <w:hideMark/>
          </w:tcPr>
          <w:p w:rsidR="007D2EEC" w:rsidRPr="007D2EEC" w:rsidRDefault="00096F21" w:rsidP="008604F1">
            <w:pPr>
              <w:tabs>
                <w:tab w:val="left" w:pos="240"/>
              </w:tabs>
              <w:suppressAutoHyphens/>
              <w:snapToGrid w:val="0"/>
              <w:ind w:left="743" w:right="-1" w:hanging="283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7D2EE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от____ ______________ 2017г.</w:t>
            </w:r>
          </w:p>
        </w:tc>
      </w:tr>
      <w:tr w:rsidR="007D2EEC" w:rsidRPr="007D2EEC" w:rsidTr="008B49AA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7D2EEC" w:rsidRPr="007D2EEC" w:rsidRDefault="007D2EEC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928" w:type="dxa"/>
            <w:hideMark/>
          </w:tcPr>
          <w:p w:rsidR="007D2EEC" w:rsidRPr="007D2EEC" w:rsidRDefault="007D2EEC" w:rsidP="008604F1">
            <w:pPr>
              <w:tabs>
                <w:tab w:val="left" w:pos="240"/>
              </w:tabs>
              <w:suppressAutoHyphens/>
              <w:snapToGrid w:val="0"/>
              <w:ind w:left="743" w:right="-1" w:hanging="283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D2EEC" w:rsidRPr="007D2EEC" w:rsidTr="008B49AA">
        <w:trPr>
          <w:gridAfter w:val="1"/>
          <w:wAfter w:w="35" w:type="dxa"/>
          <w:trHeight w:val="307"/>
        </w:trPr>
        <w:tc>
          <w:tcPr>
            <w:tcW w:w="5387" w:type="dxa"/>
            <w:gridSpan w:val="2"/>
            <w:hideMark/>
          </w:tcPr>
          <w:p w:rsidR="007D2EEC" w:rsidRPr="007D2EEC" w:rsidRDefault="007D2EEC" w:rsidP="008604F1">
            <w:pPr>
              <w:tabs>
                <w:tab w:val="left" w:pos="240"/>
              </w:tabs>
              <w:suppressAutoHyphens/>
              <w:snapToGrid w:val="0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928" w:type="dxa"/>
            <w:hideMark/>
          </w:tcPr>
          <w:p w:rsidR="007D2EEC" w:rsidRPr="007D2EEC" w:rsidRDefault="007D2EEC" w:rsidP="008604F1">
            <w:pPr>
              <w:tabs>
                <w:tab w:val="left" w:pos="240"/>
              </w:tabs>
              <w:suppressAutoHyphens/>
              <w:snapToGrid w:val="0"/>
              <w:ind w:left="743" w:right="-1" w:hanging="283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7D2EEC" w:rsidRPr="007D2EEC" w:rsidRDefault="007D2EEC" w:rsidP="008604F1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605B6B" w:rsidRDefault="00096F21" w:rsidP="008604F1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                                    </w:t>
      </w:r>
      <w:r w:rsidR="00605B6B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                       </w:t>
      </w:r>
    </w:p>
    <w:p w:rsidR="007D2EEC" w:rsidRPr="007D2EEC" w:rsidRDefault="00605B6B" w:rsidP="008604F1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   </w:t>
      </w:r>
      <w:r w:rsidR="00096F21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7D2EEC" w:rsidRPr="00096F21">
        <w:rPr>
          <w:rFonts w:ascii="Times New Roman" w:hAnsi="Times New Roman" w:cs="Times New Roman"/>
          <w:b/>
          <w:sz w:val="28"/>
          <w:szCs w:val="24"/>
          <w:lang w:eastAsia="ar-SA"/>
        </w:rPr>
        <w:t xml:space="preserve">Положение </w:t>
      </w:r>
    </w:p>
    <w:p w:rsidR="00096F21" w:rsidRDefault="00096F21" w:rsidP="008604F1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              о комиссии по распределению</w:t>
      </w:r>
      <w:r w:rsidR="007D2EEC" w:rsidRPr="007D2EEC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выплат за качество </w:t>
      </w:r>
      <w:r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выполняемых </w:t>
      </w:r>
      <w:r w:rsidR="007D2EEC" w:rsidRPr="007D2EEC">
        <w:rPr>
          <w:rFonts w:ascii="Times New Roman" w:hAnsi="Times New Roman" w:cs="Times New Roman"/>
          <w:b/>
          <w:sz w:val="24"/>
          <w:szCs w:val="24"/>
          <w:lang w:eastAsia="ar-SA"/>
        </w:rPr>
        <w:t>работы</w:t>
      </w:r>
      <w:r>
        <w:rPr>
          <w:rFonts w:ascii="Times New Roman" w:hAnsi="Times New Roman" w:cs="Times New Roman"/>
          <w:b/>
          <w:sz w:val="24"/>
          <w:szCs w:val="24"/>
          <w:lang w:eastAsia="ar-SA"/>
        </w:rPr>
        <w:t>.</w:t>
      </w:r>
    </w:p>
    <w:p w:rsidR="007D2EEC" w:rsidRPr="007D2EEC" w:rsidRDefault="00096F21" w:rsidP="008604F1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              Критерии оценки эффективности деятельности работы и оценочный лист</w:t>
      </w:r>
      <w:r w:rsidR="007D2EEC" w:rsidRPr="007D2EEC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7D2EEC" w:rsidRPr="007D2EEC" w:rsidRDefault="00096F21" w:rsidP="008604F1">
      <w:pPr>
        <w:suppressAutoHyphens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                             МБОУ «Гимназия №21» Приволжского </w:t>
      </w:r>
      <w:r w:rsidR="007D2EEC" w:rsidRPr="007D2EEC"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  <w:t>района г.Казани</w:t>
      </w:r>
    </w:p>
    <w:p w:rsidR="007D2EEC" w:rsidRPr="007D2EEC" w:rsidRDefault="007D2EEC" w:rsidP="008604F1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7D2EEC" w:rsidRPr="007D2EEC" w:rsidRDefault="007D2EEC" w:rsidP="008604F1">
      <w:pPr>
        <w:numPr>
          <w:ilvl w:val="0"/>
          <w:numId w:val="41"/>
        </w:numPr>
        <w:suppressAutoHyphens/>
        <w:ind w:left="0" w:firstLine="0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Общие положения.</w:t>
      </w:r>
    </w:p>
    <w:p w:rsidR="007D2EEC" w:rsidRPr="007D2EEC" w:rsidRDefault="007D2EEC" w:rsidP="008604F1">
      <w:pPr>
        <w:suppressAutoHyphens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Положение о порядке распределения стимулирующих выплат, далее «Положение», разработано в соответствии со статьей 144 Трудового кодекса РФ, Законом Российской Федерации «Об образовании», 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Постановлением Кабинета Министров Республики Татар</w:t>
      </w:r>
      <w:r w:rsidR="00390E9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-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стан от 24.08.2010г№678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«Об условиях оплаты труда работников государственных учреж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дений Республики Татарстан», Постановлением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ИК МО г.Казани от 15.07.2010г.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6416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«О введении новой системы оплаты труда работников общеобразовательных учреждений и многопрофильных учреждений дополнительно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го образования детей г.Казани»,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Постанов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lastRenderedPageBreak/>
        <w:t>лением ИК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МО г.Казани 25.08.2010г.№7483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«Об условиях оплаты труда работников муни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-ципальных учреждений г.Казани»,Постановлением ИК МО г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Казани от 25.08.2010г.№7476 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«О размере тарифной ставки (оклада) первого разряда, минимальных базовых окладов (должностных окладов) работников муниципальных учреждений г.Казани».</w:t>
      </w:r>
    </w:p>
    <w:p w:rsidR="007D2EEC" w:rsidRPr="007D2EEC" w:rsidRDefault="007D2EEC" w:rsidP="008604F1">
      <w:pPr>
        <w:suppressAutoHyphens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 постановлением Кабинета Министров Республики Тат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арстан от 19.08.2011 года               №688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«О внесении изменений в Положение об условиях оплаты труда работников профес</w:t>
      </w:r>
      <w:r w:rsidR="00390E9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сиональных квалификационных групп должностей работников образования государс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твен</w:t>
      </w:r>
      <w:r w:rsidR="00390E9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ных у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чреждений Республики Татарстан,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утвержденное постановлением Кабинетом Минис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тров Республики Татарстан от 24.08.2010 №678 «Об условиях оплаты труда работников государственных учреждений Республики Татарстан»</w:t>
      </w:r>
    </w:p>
    <w:p w:rsidR="007D2EEC" w:rsidRPr="007D2EEC" w:rsidRDefault="007D2EEC" w:rsidP="008604F1">
      <w:pPr>
        <w:suppressAutoHyphens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 постановлением Кабинета Министров Республики Тата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рстан  от 24.08.2010 года № 674«О размере тарифной ставки(оклада)первого разряда,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минимальных базовых окла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-дов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(должно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стных окладов)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работников госуда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рственных учреждений Респуб.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Татарстан»;</w:t>
      </w:r>
    </w:p>
    <w:p w:rsidR="007D2EEC" w:rsidRPr="007D2EEC" w:rsidRDefault="007D2EEC" w:rsidP="008604F1">
      <w:pPr>
        <w:suppressAutoHyphens/>
        <w:ind w:firstLine="709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 постановление Кабинета Министров РТ №700 от 24.08.2011"О внесении измене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ний в постановление Кабинета Министров Республики Татар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softHyphen/>
        <w:t>стан от 24.08.2010 № 674 «О размере тарифной ставк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и(оклада) первого разряда,минимальных базовых окладов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(долж</w:t>
      </w:r>
      <w:r w:rsidR="00841670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iCs/>
          <w:color w:val="000000"/>
          <w:sz w:val="24"/>
          <w:szCs w:val="24"/>
          <w:lang w:eastAsia="ar-SA"/>
        </w:rPr>
        <w:t>ностных окладов) работников государственных учреждений Республики Татарстан";</w:t>
      </w:r>
    </w:p>
    <w:p w:rsidR="007D2EEC" w:rsidRPr="007D2EEC" w:rsidRDefault="007D2EEC" w:rsidP="008604F1">
      <w:pPr>
        <w:suppressAutoHyphens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1.1. Положение разработано в целях повышения эффективности педагогического труда, повышения материальной заинтересованности работников, повышения качества образования.</w:t>
      </w:r>
    </w:p>
    <w:p w:rsidR="007D2EEC" w:rsidRPr="007D2EEC" w:rsidRDefault="007D2EEC" w:rsidP="008604F1">
      <w:pPr>
        <w:numPr>
          <w:ilvl w:val="1"/>
          <w:numId w:val="42"/>
        </w:numPr>
        <w:tabs>
          <w:tab w:val="left" w:pos="1134"/>
        </w:tabs>
        <w:suppressAutoHyphens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Стимулирующие выплаты определяются работникам педагогического, учебно-вспомогательного и административно-управленческого персонала.</w:t>
      </w:r>
    </w:p>
    <w:p w:rsidR="007D2EEC" w:rsidRPr="007D2EEC" w:rsidRDefault="007D2EEC" w:rsidP="008604F1">
      <w:pPr>
        <w:numPr>
          <w:ilvl w:val="1"/>
          <w:numId w:val="43"/>
        </w:numPr>
        <w:suppressAutoHyphens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1.3. Основным критерием, влияющим на размер выплат за качество выполняем</w:t>
      </w:r>
      <w:r w:rsidR="00841670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ых работ, является 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достижение пороговых значений критериев оценки эффективности дея</w:t>
      </w:r>
      <w:r w:rsidR="00390E9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тельности учреждения.</w:t>
      </w:r>
    </w:p>
    <w:p w:rsidR="007D2EEC" w:rsidRPr="007D2EEC" w:rsidRDefault="00390E9C" w:rsidP="008604F1">
      <w:pPr>
        <w:suppressAutoHyphens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1.4. Размер,</w:t>
      </w:r>
      <w:r w:rsidR="007D2EEC"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порядок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и условия осуществления выплат,</w:t>
      </w:r>
      <w:r w:rsidR="007D2EEC"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качество выполняемых работ опре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деляется настоящим Положением,</w:t>
      </w:r>
      <w:r w:rsidR="007D2EEC"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утвержденным руководителем и согласованным с профсоюз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ным комитетом образовательн.</w:t>
      </w:r>
      <w:r w:rsidR="007D2EEC"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учреждения и действует как часть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кол.договор.а</w:t>
      </w:r>
    </w:p>
    <w:p w:rsidR="007D2EEC" w:rsidRPr="007D2EEC" w:rsidRDefault="007D2EEC" w:rsidP="008604F1">
      <w:pPr>
        <w:numPr>
          <w:ilvl w:val="0"/>
          <w:numId w:val="41"/>
        </w:numPr>
        <w:suppressAutoHyphens/>
        <w:ind w:left="0" w:firstLine="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  <w:t>Порядок установления размера стимулирующих выплат</w:t>
      </w:r>
    </w:p>
    <w:p w:rsidR="007D2EEC" w:rsidRPr="007D2EEC" w:rsidRDefault="007D2EEC" w:rsidP="008604F1">
      <w:pPr>
        <w:numPr>
          <w:ilvl w:val="1"/>
          <w:numId w:val="44"/>
        </w:numPr>
        <w:tabs>
          <w:tab w:val="left" w:pos="1134"/>
        </w:tabs>
        <w:suppressAutoHyphens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целях принятия объективного решения о выплатах стимулирующего харак</w:t>
      </w:r>
      <w:r w:rsidR="00390E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тера создается специальная комиссия. Состав комиссии избирается на собрании трудового коллекти</w:t>
      </w:r>
      <w:r w:rsidR="008813BF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ва, и утверждается приказом по 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ОУ на учебный год. Комиссия разрабатывает форму оценочного листа, диапазон баллов по каждому критерию.</w:t>
      </w:r>
    </w:p>
    <w:p w:rsidR="007D2EEC" w:rsidRPr="007D2EEC" w:rsidRDefault="007D2EEC" w:rsidP="008604F1">
      <w:pPr>
        <w:numPr>
          <w:ilvl w:val="1"/>
          <w:numId w:val="44"/>
        </w:numPr>
        <w:tabs>
          <w:tab w:val="left" w:pos="1134"/>
        </w:tabs>
        <w:suppressAutoHyphens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состав комиссии в обязательном порядке входят представители администра</w:t>
      </w:r>
      <w:r w:rsidR="00841670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ции, методических объединений и председатель профкома.</w:t>
      </w:r>
    </w:p>
    <w:p w:rsidR="007D2EEC" w:rsidRPr="007D2EEC" w:rsidRDefault="007D2EEC" w:rsidP="008604F1">
      <w:pPr>
        <w:numPr>
          <w:ilvl w:val="1"/>
          <w:numId w:val="44"/>
        </w:numPr>
        <w:tabs>
          <w:tab w:val="left" w:pos="1134"/>
        </w:tabs>
        <w:suppressAutoHyphens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Основанием для оценки результативности служат мониторинг, проводимый администрацией, оценочный лист и портфолио. Портфель профессиональных достиже</w:t>
      </w:r>
      <w:r w:rsidR="00390E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ний, т.е. индивидуальная папка, в которой собраны личные профессиональные достиже</w:t>
      </w:r>
      <w:r w:rsidR="00390E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ния в образовательной деятельности, результаты обучения, воспитания и развития уче</w:t>
      </w:r>
      <w:r w:rsidR="00390E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ников, вклад в развитие системы образования за период времени, а также участие в дош</w:t>
      </w:r>
      <w:r w:rsidR="00390E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кольной жизни учреждения.</w:t>
      </w:r>
    </w:p>
    <w:p w:rsidR="007D2EEC" w:rsidRPr="007D2EEC" w:rsidRDefault="007D2EEC" w:rsidP="008604F1">
      <w:pPr>
        <w:numPr>
          <w:ilvl w:val="1"/>
          <w:numId w:val="44"/>
        </w:numPr>
        <w:tabs>
          <w:tab w:val="left" w:pos="1134"/>
        </w:tabs>
        <w:suppressAutoHyphens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Портфолио заполняется педагогическими работниками самостоятельно, в соо</w:t>
      </w:r>
      <w:r w:rsidR="00390E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тветствии с логикой отражения результатов его профессиональной деятельности, на осно</w:t>
      </w:r>
      <w:r w:rsidR="00390E9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ве утвержденных настоящим Положением критериев и содержит самооценку его труда.</w:t>
      </w:r>
    </w:p>
    <w:p w:rsidR="007D2EEC" w:rsidRPr="007D2EEC" w:rsidRDefault="007D2EEC" w:rsidP="008604F1">
      <w:pPr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2.5. Комиссия по распределению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с</w:t>
      </w:r>
      <w:r w:rsidR="008813BF">
        <w:rPr>
          <w:rFonts w:ascii="Times New Roman" w:hAnsi="Times New Roman" w:cs="Times New Roman"/>
          <w:sz w:val="24"/>
          <w:szCs w:val="24"/>
          <w:lang w:eastAsia="ar-SA"/>
        </w:rPr>
        <w:t xml:space="preserve">тимулирующих выплат работникам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ОУ на осно</w:t>
      </w:r>
      <w:r w:rsidR="00390E9C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вании всех материалов (монито</w:t>
      </w:r>
      <w:r w:rsidR="008813BF">
        <w:rPr>
          <w:rFonts w:ascii="Times New Roman" w:hAnsi="Times New Roman" w:cs="Times New Roman"/>
          <w:sz w:val="24"/>
          <w:szCs w:val="24"/>
          <w:lang w:eastAsia="ar-SA"/>
        </w:rPr>
        <w:t xml:space="preserve">ринг администрации, портфолио,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оценочный лист работ</w:t>
      </w:r>
      <w:r w:rsidR="00390E9C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ника) состав</w:t>
      </w:r>
      <w:r w:rsidR="008813BF">
        <w:rPr>
          <w:rFonts w:ascii="Times New Roman" w:hAnsi="Times New Roman" w:cs="Times New Roman"/>
          <w:sz w:val="24"/>
          <w:szCs w:val="24"/>
          <w:lang w:eastAsia="ar-SA"/>
        </w:rPr>
        <w:t xml:space="preserve">ляет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итоговый оценочный лист с указанием баллов по максимально возмож</w:t>
      </w:r>
      <w:r w:rsidR="00390E9C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ному количеству критериев и показателей для каждого педагогического работника обра</w:t>
      </w:r>
      <w:r w:rsidR="00390E9C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зовательного учреждения и утверждает его на своем заседании. Решение комиссии прини</w:t>
      </w:r>
      <w:r w:rsidR="00390E9C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мается на основе открытого голосования, путем подсчета простого большинства голосов. Работ</w:t>
      </w:r>
      <w:r w:rsidR="00390E9C">
        <w:rPr>
          <w:rFonts w:ascii="Times New Roman" w:hAnsi="Times New Roman" w:cs="Times New Roman"/>
          <w:sz w:val="24"/>
          <w:szCs w:val="24"/>
          <w:lang w:eastAsia="ar-SA"/>
        </w:rPr>
        <w:t xml:space="preserve">ники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ОУ вправе ознакомиться с данными оце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нки собственной проф.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 деятельности.  </w:t>
      </w:r>
    </w:p>
    <w:p w:rsidR="007D2EEC" w:rsidRPr="007D2EEC" w:rsidRDefault="008813BF" w:rsidP="008604F1">
      <w:pPr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2.6. С момента ознакомления с 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оценочным листом в течение 2 дней работник впра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ве подать, а комиссия обязана принять обоснованное письменное заявление работника о его 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lastRenderedPageBreak/>
        <w:t>несогласии с оценкой результативности его профессиональной деятельности. Основанием для подачи такого заявления ра</w:t>
      </w:r>
      <w:r>
        <w:rPr>
          <w:rFonts w:ascii="Times New Roman" w:hAnsi="Times New Roman" w:cs="Times New Roman"/>
          <w:sz w:val="24"/>
          <w:szCs w:val="24"/>
          <w:lang w:eastAsia="ar-SA"/>
        </w:rPr>
        <w:t>ботником может быть только факт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(факты) на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рушения установленным настоящим Положением норм, а также технически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е ошибки при работе с текстами,таблицами,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цифро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выми данными и т.п.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Апелляция работников по другим основаниям комиссией не принимаются и не рассматриваются.</w:t>
      </w:r>
    </w:p>
    <w:p w:rsidR="007D2EEC" w:rsidRPr="007D2EEC" w:rsidRDefault="007D2EEC" w:rsidP="008604F1">
      <w:pPr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2.7.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работника. В случае установления в ходе проверки факта нарушения норм нас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тоящего Положения, повлекшего ошибочную оценку профессиональной деятельности ра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ботника,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 xml:space="preserve"> выраженную в оценочных баллах,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комиссия принимает меры для исправления до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п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ущенного ошибочного оценивания.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Обсуждение обращени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я заносится в протокол комисс</w:t>
      </w:r>
    </w:p>
    <w:p w:rsidR="007D2EEC" w:rsidRPr="007D2EEC" w:rsidRDefault="007D2EEC" w:rsidP="008604F1">
      <w:pPr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2.8. По истечении 3 дней решение комиссии об утверждении оценочного листа вступает в силу. Решение комиссии оформляется протоколом.</w:t>
      </w:r>
    </w:p>
    <w:p w:rsidR="007D2EEC" w:rsidRPr="007D2EEC" w:rsidRDefault="007D2EEC" w:rsidP="008604F1">
      <w:pPr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2.9. Руководитель образовательного учреждения, на основании протокола комис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сии в 2-х дневный срок, издает приказ об утверждении размеров стимулирующих выплат. </w:t>
      </w:r>
    </w:p>
    <w:p w:rsidR="007D2EEC" w:rsidRPr="007D2EEC" w:rsidRDefault="007D2EEC" w:rsidP="008604F1">
      <w:pPr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2.10. Протоколы комиссии хранятся у руководителя образовательного учреждения в течение двух лет.</w:t>
      </w:r>
    </w:p>
    <w:p w:rsidR="007D2EEC" w:rsidRPr="007D2EEC" w:rsidRDefault="007D2EEC" w:rsidP="008604F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2EEC">
        <w:rPr>
          <w:rFonts w:ascii="Times New Roman" w:hAnsi="Times New Roman" w:cs="Times New Roman"/>
          <w:sz w:val="24"/>
          <w:szCs w:val="24"/>
        </w:rPr>
        <w:t>2.11.</w:t>
      </w:r>
      <w:r w:rsidR="008813BF">
        <w:rPr>
          <w:rFonts w:ascii="Times New Roman" w:hAnsi="Times New Roman" w:cs="Times New Roman"/>
          <w:color w:val="000000"/>
          <w:sz w:val="24"/>
          <w:szCs w:val="24"/>
        </w:rPr>
        <w:t xml:space="preserve"> Заседания </w:t>
      </w:r>
      <w:r w:rsidRPr="007D2EEC">
        <w:rPr>
          <w:rFonts w:ascii="Times New Roman" w:hAnsi="Times New Roman" w:cs="Times New Roman"/>
          <w:color w:val="000000"/>
          <w:sz w:val="24"/>
          <w:szCs w:val="24"/>
        </w:rPr>
        <w:t>комиссии проводятся в со</w:t>
      </w:r>
      <w:r w:rsidR="008813BF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ответствии с критериями оценки </w:t>
      </w:r>
      <w:r w:rsidRPr="007D2EEC">
        <w:rPr>
          <w:rFonts w:ascii="Times New Roman" w:hAnsi="Times New Roman" w:cs="Times New Roman"/>
          <w:color w:val="000000"/>
          <w:sz w:val="24"/>
          <w:szCs w:val="24"/>
        </w:rPr>
        <w:t>качества труда по профилям  работников учреждения, предусмотренных в Критериях</w:t>
      </w:r>
      <w:r w:rsidR="008813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D2EEC">
        <w:rPr>
          <w:rFonts w:ascii="Times New Roman" w:hAnsi="Times New Roman" w:cs="Times New Roman"/>
          <w:color w:val="000000"/>
          <w:sz w:val="24"/>
          <w:szCs w:val="24"/>
        </w:rPr>
        <w:t>График засе</w:t>
      </w:r>
      <w:r w:rsidR="0035511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D2EEC">
        <w:rPr>
          <w:rFonts w:ascii="Times New Roman" w:hAnsi="Times New Roman" w:cs="Times New Roman"/>
          <w:color w:val="000000"/>
          <w:sz w:val="24"/>
          <w:szCs w:val="24"/>
        </w:rPr>
        <w:t>даний комиссии  определяется периодичностью оценки  качества труда по профилям  ра</w:t>
      </w:r>
      <w:r w:rsidR="0035511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D2EEC">
        <w:rPr>
          <w:rFonts w:ascii="Times New Roman" w:hAnsi="Times New Roman" w:cs="Times New Roman"/>
          <w:color w:val="000000"/>
          <w:sz w:val="24"/>
          <w:szCs w:val="24"/>
        </w:rPr>
        <w:t>ботников учреждения, предусмотренных в Критериях</w:t>
      </w:r>
    </w:p>
    <w:p w:rsidR="007D2EEC" w:rsidRPr="007D2EEC" w:rsidRDefault="007D2EEC" w:rsidP="008604F1">
      <w:pPr>
        <w:numPr>
          <w:ilvl w:val="0"/>
          <w:numId w:val="44"/>
        </w:numPr>
        <w:suppressAutoHyphens/>
        <w:ind w:left="0" w:firstLine="0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Критерии и показатели для распределения стимулирующих выплат</w:t>
      </w:r>
    </w:p>
    <w:p w:rsidR="007D2EEC" w:rsidRPr="007D2EEC" w:rsidRDefault="007D2EEC" w:rsidP="008604F1">
      <w:pPr>
        <w:numPr>
          <w:ilvl w:val="1"/>
          <w:numId w:val="45"/>
        </w:numPr>
        <w:tabs>
          <w:tab w:val="left" w:pos="851"/>
        </w:tabs>
        <w:suppressAutoHyphens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Критерии оценки эффективности деятельности работников учреждения разраба</w:t>
      </w:r>
      <w:r w:rsidR="0035511E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тываются на основании типовых критериев управления образования ИК МО г. Казани, обсуждаются на заседании педагогического сове</w:t>
      </w:r>
      <w:r w:rsidR="008B49AA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та, утверждаются руководителем ОУ,</w:t>
      </w:r>
      <w:r w:rsidRPr="007D2EEC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по согласованию с профсоюзным комитетом учреждения</w:t>
      </w:r>
      <w:r w:rsidR="008B49AA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.</w:t>
      </w:r>
    </w:p>
    <w:p w:rsidR="007D2EEC" w:rsidRPr="007D2EEC" w:rsidRDefault="007D2EEC" w:rsidP="008604F1">
      <w:pPr>
        <w:numPr>
          <w:ilvl w:val="1"/>
          <w:numId w:val="45"/>
        </w:numPr>
        <w:tabs>
          <w:tab w:val="left" w:pos="851"/>
        </w:tabs>
        <w:suppressAutoHyphens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Значение критериев оценки и условий осуществления выплат определяется еже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годно на основании задач, поставленных перед учреждением.</w:t>
      </w:r>
    </w:p>
    <w:p w:rsidR="007D2EEC" w:rsidRPr="007D2EEC" w:rsidRDefault="007D2EEC" w:rsidP="008604F1">
      <w:pPr>
        <w:numPr>
          <w:ilvl w:val="1"/>
          <w:numId w:val="45"/>
        </w:numPr>
        <w:tabs>
          <w:tab w:val="left" w:pos="851"/>
        </w:tabs>
        <w:suppressAutoHyphens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При определении размера стимулирующих надбавок п</w:t>
      </w:r>
      <w:r w:rsidR="008B49AA">
        <w:rPr>
          <w:rFonts w:ascii="Times New Roman" w:hAnsi="Times New Roman" w:cs="Times New Roman"/>
          <w:sz w:val="24"/>
          <w:szCs w:val="24"/>
          <w:lang w:eastAsia="ar-SA"/>
        </w:rPr>
        <w:t>о результатам труда работ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8B49AA">
        <w:rPr>
          <w:rFonts w:ascii="Times New Roman" w:hAnsi="Times New Roman" w:cs="Times New Roman"/>
          <w:sz w:val="24"/>
          <w:szCs w:val="24"/>
          <w:lang w:eastAsia="ar-SA"/>
        </w:rPr>
        <w:t xml:space="preserve">никам 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 xml:space="preserve">ОУ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каждому показателю устанавливается одинаковая первоначальная балльная оцен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ка,равная 1,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а в зависимости от значимости показателя определяется весовой коэффи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 xml:space="preserve">-циент показателя.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Каждому критерию присваивается определенное максимальное коли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чество баллов.</w:t>
      </w:r>
    </w:p>
    <w:p w:rsidR="007D2EEC" w:rsidRPr="007D2EEC" w:rsidRDefault="007D2EEC" w:rsidP="008604F1">
      <w:pPr>
        <w:numPr>
          <w:ilvl w:val="1"/>
          <w:numId w:val="45"/>
        </w:numPr>
        <w:tabs>
          <w:tab w:val="left" w:pos="851"/>
        </w:tabs>
        <w:suppressAutoHyphens/>
        <w:ind w:left="0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eastAsia="Calibri" w:hAnsi="Times New Roman" w:cs="Times New Roman"/>
          <w:sz w:val="24"/>
          <w:szCs w:val="24"/>
          <w:lang w:eastAsia="ar-SA"/>
        </w:rPr>
        <w:t>Основным критерием, влияющим на размер выплат за качество выполняемых ра</w:t>
      </w:r>
      <w:r w:rsidR="00841670">
        <w:rPr>
          <w:rFonts w:ascii="Times New Roman" w:eastAsia="Calibri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бот </w:t>
      </w:r>
      <w:r w:rsidR="002053BD">
        <w:rPr>
          <w:rFonts w:ascii="Times New Roman" w:eastAsia="Calibri" w:hAnsi="Times New Roman" w:cs="Times New Roman"/>
          <w:sz w:val="24"/>
          <w:szCs w:val="24"/>
          <w:lang w:eastAsia="ar-SA"/>
        </w:rPr>
        <w:t>явля</w:t>
      </w:r>
      <w:r w:rsidRPr="007D2EEC">
        <w:rPr>
          <w:rFonts w:ascii="Times New Roman" w:eastAsia="Calibri" w:hAnsi="Times New Roman" w:cs="Times New Roman"/>
          <w:sz w:val="24"/>
          <w:szCs w:val="24"/>
          <w:lang w:eastAsia="ar-SA"/>
        </w:rPr>
        <w:t>ются достижения пороговых значений критериев оценки эффективной деятель</w:t>
      </w:r>
      <w:r w:rsidR="00841670">
        <w:rPr>
          <w:rFonts w:ascii="Times New Roman" w:eastAsia="Calibri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eastAsia="Calibri" w:hAnsi="Times New Roman" w:cs="Times New Roman"/>
          <w:sz w:val="24"/>
          <w:szCs w:val="24"/>
          <w:lang w:eastAsia="ar-SA"/>
        </w:rPr>
        <w:t>ности работников учреждения.</w:t>
      </w:r>
    </w:p>
    <w:p w:rsidR="007D2EEC" w:rsidRPr="007D2EEC" w:rsidRDefault="006263C3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3.5. 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Установить одним из критериев деятельности работников основного персонала 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образовательного 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учреждения –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критерий за выполнение социально-значимой обществен</w:t>
      </w:r>
      <w:r w:rsidR="00841670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ной работы, которые не учтены в Критериях оценки эффективности деятельности работ</w:t>
      </w:r>
      <w:r w:rsidR="00CB1396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ников основного персонала.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3.7.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  <w:t>Критерии за выполнение социально-значимой общественной работы: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Председатель профсоюзного комитета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  <w:t>-до 10 баллов;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Уполномоченный по охране труда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  <w:t>- до 7 баллов;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Ответственный за опеку и попечительство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6263C3">
        <w:rPr>
          <w:rFonts w:ascii="Times New Roman" w:hAnsi="Times New Roman" w:cs="Times New Roman"/>
          <w:sz w:val="24"/>
          <w:szCs w:val="24"/>
          <w:lang w:eastAsia="ar-SA"/>
        </w:rPr>
        <w:t xml:space="preserve">           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- до 5 баллов;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Ответственный за делопроизводство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6263C3">
        <w:rPr>
          <w:rFonts w:ascii="Times New Roman" w:hAnsi="Times New Roman" w:cs="Times New Roman"/>
          <w:sz w:val="24"/>
          <w:szCs w:val="24"/>
          <w:lang w:eastAsia="ar-SA"/>
        </w:rPr>
        <w:t xml:space="preserve">         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6263C3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- до 5 баллов;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Ответственный за работу с пенсионным фондом и страхованием сотрудников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</w:r>
      <w:r w:rsidR="006263C3">
        <w:rPr>
          <w:rFonts w:ascii="Times New Roman" w:hAnsi="Times New Roman" w:cs="Times New Roman"/>
          <w:sz w:val="24"/>
          <w:szCs w:val="24"/>
          <w:lang w:eastAsia="ar-SA"/>
        </w:rPr>
        <w:t xml:space="preserve">                                      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 xml:space="preserve">                    </w:t>
      </w:r>
      <w:r w:rsidR="006263C3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 - до 3 баллов;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3.8.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  <w:t>Экспертную оценку результативности деятельности работников основного персо</w:t>
      </w:r>
      <w:r w:rsidR="0035511E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нала за выполнение социально-значимой общественной работы осуществляет Комиссия.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3.9.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  <w:t>Количество баллов за выполнение социально-значимой общественной работы входит в итоговый балл результативности деятельности работника, который не должен превышать количество максимальных баллов для данной должности.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b/>
          <w:sz w:val="24"/>
          <w:szCs w:val="24"/>
          <w:lang w:eastAsia="ar-SA"/>
        </w:rPr>
        <w:t>4.</w:t>
      </w:r>
      <w:r w:rsidRPr="007D2EEC">
        <w:rPr>
          <w:rFonts w:ascii="Times New Roman" w:hAnsi="Times New Roman" w:cs="Times New Roman"/>
          <w:b/>
          <w:sz w:val="24"/>
          <w:szCs w:val="24"/>
          <w:lang w:eastAsia="ar-SA"/>
        </w:rPr>
        <w:tab/>
        <w:t>Заключение.</w:t>
      </w:r>
    </w:p>
    <w:p w:rsidR="007D2EEC" w:rsidRP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lastRenderedPageBreak/>
        <w:t>4.1.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  <w:t>Настоящее положение распространяется на всех работников образовательного учреждения и действует до принятия нового.</w:t>
      </w:r>
    </w:p>
    <w:p w:rsidR="007D2EEC" w:rsidRPr="007D2EEC" w:rsidRDefault="0035511E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4.2.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>Стим</w:t>
      </w:r>
      <w:r>
        <w:rPr>
          <w:rFonts w:ascii="Times New Roman" w:hAnsi="Times New Roman" w:cs="Times New Roman"/>
          <w:sz w:val="24"/>
          <w:szCs w:val="24"/>
          <w:lang w:eastAsia="ar-SA"/>
        </w:rPr>
        <w:t>улирующие выплаты педагогически</w:t>
      </w:r>
      <w:r w:rsidR="007D2EEC"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 работникам выплачиваются ежемесяч</w:t>
      </w:r>
      <w:r>
        <w:rPr>
          <w:rFonts w:ascii="Times New Roman" w:hAnsi="Times New Roman" w:cs="Times New Roman"/>
          <w:sz w:val="24"/>
          <w:szCs w:val="24"/>
          <w:lang w:eastAsia="ar-SA"/>
        </w:rPr>
        <w:t>но</w:t>
      </w:r>
    </w:p>
    <w:p w:rsidR="007D2EEC" w:rsidRDefault="007D2EEC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7D2EEC">
        <w:rPr>
          <w:rFonts w:ascii="Times New Roman" w:hAnsi="Times New Roman" w:cs="Times New Roman"/>
          <w:sz w:val="24"/>
          <w:szCs w:val="24"/>
          <w:lang w:eastAsia="ar-SA"/>
        </w:rPr>
        <w:t>4.3.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ab/>
        <w:t>Положение о представлении выплат стимулирующего характера отражается в трудовом договоре, путем заключения дополнительного соглашения к трудовому догово</w:t>
      </w:r>
      <w:r w:rsidR="00CB1396">
        <w:rPr>
          <w:rFonts w:ascii="Times New Roman" w:hAnsi="Times New Roman" w:cs="Times New Roman"/>
          <w:sz w:val="24"/>
          <w:szCs w:val="24"/>
          <w:lang w:eastAsia="ar-SA"/>
        </w:rPr>
        <w:t>-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>ру. Дополнительное соглашение к трудовому догов</w:t>
      </w:r>
      <w:r w:rsidR="006263C3">
        <w:rPr>
          <w:rFonts w:ascii="Times New Roman" w:hAnsi="Times New Roman" w:cs="Times New Roman"/>
          <w:sz w:val="24"/>
          <w:szCs w:val="24"/>
          <w:lang w:eastAsia="ar-SA"/>
        </w:rPr>
        <w:t>ору заключается ежегодно,</w:t>
      </w:r>
      <w:r w:rsidRPr="007D2EEC">
        <w:rPr>
          <w:rFonts w:ascii="Times New Roman" w:hAnsi="Times New Roman" w:cs="Times New Roman"/>
          <w:sz w:val="24"/>
          <w:szCs w:val="24"/>
          <w:lang w:eastAsia="ar-SA"/>
        </w:rPr>
        <w:t xml:space="preserve"> и действует до следующих существенных изменений в условиях оплаты труда.</w:t>
      </w:r>
    </w:p>
    <w:p w:rsidR="009B7053" w:rsidRDefault="009B7053" w:rsidP="008604F1">
      <w:pPr>
        <w:tabs>
          <w:tab w:val="num" w:pos="0"/>
          <w:tab w:val="left" w:pos="851"/>
        </w:tabs>
        <w:suppressAutoHyphens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Предельный совокупный размер весовых коэффициентов по критериям эффективности деятельности работников образования</w:t>
      </w: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01"/>
        <w:gridCol w:w="4853"/>
        <w:gridCol w:w="1559"/>
        <w:gridCol w:w="2410"/>
      </w:tblGrid>
      <w:tr w:rsidR="00B04424" w:rsidRPr="000F7555" w:rsidTr="00CB033A">
        <w:trPr>
          <w:tblHeader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224D47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24D47">
              <w:rPr>
                <w:rFonts w:ascii="Times New Roman" w:hAnsi="Times New Roman" w:cs="Times New Roman"/>
                <w:sz w:val="22"/>
                <w:szCs w:val="24"/>
              </w:rPr>
              <w:t xml:space="preserve">№ 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224D47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24D47">
              <w:rPr>
                <w:rFonts w:ascii="Times New Roman" w:hAnsi="Times New Roman" w:cs="Times New Roman"/>
                <w:sz w:val="22"/>
                <w:szCs w:val="24"/>
              </w:rPr>
              <w:t>Наименование должности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224D47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24D47">
              <w:rPr>
                <w:rFonts w:ascii="Times New Roman" w:hAnsi="Times New Roman" w:cs="Times New Roman"/>
                <w:sz w:val="22"/>
                <w:szCs w:val="24"/>
              </w:rPr>
              <w:t>Квалифика</w:t>
            </w:r>
            <w:r w:rsidR="00224D47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24D47">
              <w:rPr>
                <w:rFonts w:ascii="Times New Roman" w:hAnsi="Times New Roman" w:cs="Times New Roman"/>
                <w:sz w:val="22"/>
                <w:szCs w:val="24"/>
              </w:rPr>
              <w:t>ционный уровень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224D47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24D47">
              <w:rPr>
                <w:rFonts w:ascii="Times New Roman" w:hAnsi="Times New Roman" w:cs="Times New Roman"/>
                <w:sz w:val="22"/>
                <w:szCs w:val="24"/>
              </w:rPr>
              <w:t>Предельный совокуп</w:t>
            </w:r>
            <w:r w:rsidR="00224D47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24D47">
              <w:rPr>
                <w:rFonts w:ascii="Times New Roman" w:hAnsi="Times New Roman" w:cs="Times New Roman"/>
                <w:sz w:val="22"/>
                <w:szCs w:val="24"/>
              </w:rPr>
              <w:t>ный размер весовых коэффициентов</w:t>
            </w:r>
          </w:p>
        </w:tc>
      </w:tr>
      <w:tr w:rsidR="00B04424" w:rsidRPr="000F7555" w:rsidTr="00CB0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224D47" w:rsidRDefault="00B04424" w:rsidP="008604F1">
            <w:pPr>
              <w:pStyle w:val="13"/>
              <w:numPr>
                <w:ilvl w:val="0"/>
                <w:numId w:val="21"/>
              </w:numPr>
              <w:ind w:right="142"/>
              <w:contextualSpacing w:val="0"/>
              <w:rPr>
                <w:b/>
                <w:sz w:val="24"/>
                <w:szCs w:val="24"/>
              </w:rPr>
            </w:pPr>
            <w:r w:rsidRPr="0035511E">
              <w:rPr>
                <w:rFonts w:eastAsia="Times New Roman"/>
                <w:b/>
                <w:sz w:val="22"/>
                <w:szCs w:val="24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Вожатый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Помощник воспитателя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Секретарь учебной части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4424" w:rsidRPr="000F7555" w:rsidTr="00CB0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224D47" w:rsidRDefault="00B04424" w:rsidP="008604F1">
            <w:pPr>
              <w:pStyle w:val="13"/>
              <w:numPr>
                <w:ilvl w:val="0"/>
                <w:numId w:val="21"/>
              </w:numPr>
              <w:ind w:right="142"/>
              <w:contextualSpacing w:val="0"/>
              <w:rPr>
                <w:b/>
                <w:sz w:val="24"/>
                <w:szCs w:val="24"/>
              </w:rPr>
            </w:pPr>
            <w:r w:rsidRPr="0035511E">
              <w:rPr>
                <w:b/>
                <w:sz w:val="22"/>
                <w:szCs w:val="24"/>
              </w:rPr>
              <w:t>Профессионально-квалификационная группа учебно-вспомогательного персонала второго уровня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2.1.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Дежурный по режиму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2.2.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Младший воспитатель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2.3.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Диспетчер образовательного учреждения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2.4.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Старший дежурный по режиму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04424" w:rsidRPr="000F7555" w:rsidTr="00CB0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224D47" w:rsidRDefault="00B04424" w:rsidP="008604F1">
            <w:pPr>
              <w:pStyle w:val="13"/>
              <w:numPr>
                <w:ilvl w:val="0"/>
                <w:numId w:val="21"/>
              </w:numPr>
              <w:ind w:right="142"/>
              <w:contextualSpacing w:val="0"/>
              <w:rPr>
                <w:b/>
                <w:sz w:val="24"/>
                <w:szCs w:val="24"/>
              </w:rPr>
            </w:pPr>
            <w:r w:rsidRPr="0035511E">
              <w:rPr>
                <w:b/>
                <w:sz w:val="22"/>
                <w:szCs w:val="24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Инструктор по труду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Старший вожатый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Инструктор-методист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Концертмейстер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Социальный педагог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Тренер-преподаватель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Воспитатель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Мастер производственного обучения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Методист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ConsPlusNormal"/>
              <w:widowControl/>
              <w:ind w:right="14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3.14.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55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3.15.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Старший инструктор-методист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55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3.16.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134C26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педагог дополнительн.</w:t>
            </w:r>
            <w:r w:rsidR="00B04424" w:rsidRPr="000F7555">
              <w:rPr>
                <w:sz w:val="24"/>
                <w:szCs w:val="24"/>
              </w:rPr>
              <w:t>образова</w:t>
            </w:r>
            <w:r>
              <w:rPr>
                <w:sz w:val="24"/>
                <w:szCs w:val="24"/>
              </w:rPr>
              <w:t>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55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3.17.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Старший тренер-преподаватель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55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3.18.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134C26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Преподаватель</w:t>
            </w:r>
            <w:r w:rsidR="00B04424" w:rsidRPr="00134C26">
              <w:rPr>
                <w:sz w:val="22"/>
                <w:szCs w:val="24"/>
              </w:rPr>
              <w:t>(кроме должностей преподава</w:t>
            </w:r>
            <w:r>
              <w:rPr>
                <w:sz w:val="22"/>
                <w:szCs w:val="24"/>
              </w:rPr>
              <w:t>-</w:t>
            </w:r>
            <w:r w:rsidR="003D0DD7">
              <w:rPr>
                <w:sz w:val="22"/>
                <w:szCs w:val="24"/>
              </w:rPr>
              <w:t>телей,отнесенных к профес.-преподав.</w:t>
            </w:r>
            <w:r w:rsidR="00B04424" w:rsidRPr="00134C26">
              <w:rPr>
                <w:sz w:val="22"/>
                <w:szCs w:val="24"/>
              </w:rPr>
              <w:t>составу)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  <w:p w:rsidR="003D0DD7" w:rsidRPr="000F7555" w:rsidRDefault="003D0DD7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3.19.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Преподаватель-организатор основ безопасности жизнедеятельности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3.20.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Руководитель физического воспитания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3.21.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3.22.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Старший методист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3.23.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Тьютор (</w:t>
            </w:r>
            <w:r w:rsidR="003D0DD7">
              <w:rPr>
                <w:sz w:val="22"/>
                <w:szCs w:val="24"/>
              </w:rPr>
              <w:t>за исключением тьюторов,занятых в сфере высш. и дополн.профессион.</w:t>
            </w:r>
            <w:r w:rsidRPr="003D0DD7">
              <w:rPr>
                <w:sz w:val="22"/>
                <w:szCs w:val="24"/>
              </w:rPr>
              <w:t>образования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lastRenderedPageBreak/>
              <w:t>3.24.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Учитель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</w:tc>
      </w:tr>
      <w:tr w:rsidR="00B04424" w:rsidRPr="000F7555" w:rsidTr="00292990">
        <w:trPr>
          <w:trHeight w:val="20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3.25.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Учитель-дефектолог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2990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3.26.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Учитель-логопед (логопед)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60</w:t>
            </w:r>
          </w:p>
        </w:tc>
      </w:tr>
      <w:tr w:rsidR="00B04424" w:rsidRPr="000F7555" w:rsidTr="00CB0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224D47" w:rsidRDefault="00B04424" w:rsidP="008604F1">
            <w:pPr>
              <w:pStyle w:val="13"/>
              <w:numPr>
                <w:ilvl w:val="0"/>
                <w:numId w:val="21"/>
              </w:numPr>
              <w:ind w:left="0" w:right="142" w:firstLine="720"/>
              <w:contextualSpacing w:val="0"/>
              <w:rPr>
                <w:b/>
                <w:sz w:val="24"/>
                <w:szCs w:val="24"/>
              </w:rPr>
            </w:pPr>
            <w:r w:rsidRPr="00224D47">
              <w:rPr>
                <w:b/>
                <w:sz w:val="24"/>
                <w:szCs w:val="24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4.1.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0F7555" w:rsidRDefault="00B04424" w:rsidP="008604F1">
            <w:pPr>
              <w:pStyle w:val="13"/>
              <w:tabs>
                <w:tab w:val="left" w:pos="4745"/>
              </w:tabs>
              <w:ind w:right="-108" w:firstLine="0"/>
              <w:rPr>
                <w:sz w:val="24"/>
                <w:szCs w:val="24"/>
              </w:rPr>
            </w:pPr>
            <w:r w:rsidRPr="003D0DD7">
              <w:rPr>
                <w:sz w:val="22"/>
                <w:szCs w:val="24"/>
              </w:rPr>
              <w:t xml:space="preserve">Заведующий структурным </w:t>
            </w:r>
            <w:r w:rsidR="00224D47" w:rsidRPr="003D0DD7">
              <w:rPr>
                <w:sz w:val="22"/>
                <w:szCs w:val="24"/>
              </w:rPr>
              <w:t>подразделени</w:t>
            </w:r>
            <w:r w:rsidR="00134C26" w:rsidRPr="003D0DD7">
              <w:rPr>
                <w:sz w:val="22"/>
                <w:szCs w:val="24"/>
              </w:rPr>
              <w:t>ем</w:t>
            </w:r>
            <w:r w:rsidR="00134C26">
              <w:rPr>
                <w:sz w:val="22"/>
                <w:szCs w:val="24"/>
              </w:rPr>
              <w:t>:</w:t>
            </w:r>
            <w:r w:rsidR="003D0DD7">
              <w:rPr>
                <w:sz w:val="22"/>
                <w:szCs w:val="24"/>
              </w:rPr>
              <w:t>ка</w:t>
            </w:r>
            <w:r w:rsidR="00292990">
              <w:rPr>
                <w:sz w:val="22"/>
                <w:szCs w:val="24"/>
              </w:rPr>
              <w:t>би</w:t>
            </w:r>
            <w:r w:rsidR="003D0DD7">
              <w:rPr>
                <w:sz w:val="22"/>
                <w:szCs w:val="24"/>
              </w:rPr>
              <w:t>-</w:t>
            </w:r>
            <w:r w:rsidR="00134C26">
              <w:rPr>
                <w:sz w:val="22"/>
                <w:szCs w:val="24"/>
              </w:rPr>
              <w:t>нетом,</w:t>
            </w:r>
            <w:r w:rsidRPr="00134C26">
              <w:rPr>
                <w:sz w:val="22"/>
                <w:szCs w:val="24"/>
              </w:rPr>
              <w:t>лабора</w:t>
            </w:r>
            <w:r w:rsidR="00134C26">
              <w:rPr>
                <w:sz w:val="22"/>
                <w:szCs w:val="24"/>
              </w:rPr>
              <w:t>торией,отделом,</w:t>
            </w:r>
            <w:r w:rsidRPr="00134C26">
              <w:rPr>
                <w:sz w:val="22"/>
                <w:szCs w:val="24"/>
              </w:rPr>
              <w:t>отделе</w:t>
            </w:r>
            <w:r w:rsidR="003D0DD7">
              <w:rPr>
                <w:sz w:val="22"/>
                <w:szCs w:val="24"/>
              </w:rPr>
              <w:t>нием,</w:t>
            </w:r>
            <w:r w:rsidRPr="00134C26">
              <w:rPr>
                <w:sz w:val="22"/>
                <w:szCs w:val="24"/>
              </w:rPr>
              <w:t>сек</w:t>
            </w:r>
            <w:r w:rsidR="00292990">
              <w:rPr>
                <w:sz w:val="22"/>
                <w:szCs w:val="24"/>
              </w:rPr>
              <w:t>то</w:t>
            </w:r>
            <w:r w:rsidR="003D0DD7">
              <w:rPr>
                <w:sz w:val="22"/>
                <w:szCs w:val="24"/>
              </w:rPr>
              <w:t>ром,учебно-консультац.</w:t>
            </w:r>
            <w:r w:rsidR="00134C26" w:rsidRPr="00134C26">
              <w:rPr>
                <w:sz w:val="22"/>
                <w:szCs w:val="24"/>
              </w:rPr>
              <w:t>пунктом,учебной</w:t>
            </w:r>
            <w:r w:rsidRPr="00134C26">
              <w:rPr>
                <w:sz w:val="22"/>
                <w:szCs w:val="24"/>
              </w:rPr>
              <w:t>(</w:t>
            </w:r>
            <w:r w:rsidR="00292990">
              <w:rPr>
                <w:sz w:val="22"/>
                <w:szCs w:val="24"/>
              </w:rPr>
              <w:t>учебно-производственной)</w:t>
            </w:r>
            <w:r w:rsidRPr="00224D47">
              <w:rPr>
                <w:sz w:val="22"/>
                <w:szCs w:val="24"/>
              </w:rPr>
              <w:t>мастерской и другими структу</w:t>
            </w:r>
            <w:r w:rsidR="00292990">
              <w:rPr>
                <w:sz w:val="22"/>
                <w:szCs w:val="24"/>
              </w:rPr>
              <w:t xml:space="preserve"> </w:t>
            </w:r>
            <w:r w:rsidRPr="00224D47">
              <w:rPr>
                <w:sz w:val="22"/>
                <w:szCs w:val="24"/>
              </w:rPr>
              <w:t>рными под</w:t>
            </w:r>
            <w:r w:rsidR="00134C26">
              <w:rPr>
                <w:sz w:val="22"/>
                <w:szCs w:val="24"/>
              </w:rPr>
              <w:t>разделениями,</w:t>
            </w:r>
            <w:r w:rsidRPr="00224D47">
              <w:rPr>
                <w:sz w:val="22"/>
                <w:szCs w:val="24"/>
              </w:rPr>
              <w:t>реализу</w:t>
            </w:r>
            <w:r w:rsidR="00292990">
              <w:rPr>
                <w:sz w:val="22"/>
                <w:szCs w:val="24"/>
              </w:rPr>
              <w:t xml:space="preserve">ющими </w:t>
            </w:r>
            <w:r w:rsidRPr="00224D47">
              <w:rPr>
                <w:sz w:val="22"/>
                <w:szCs w:val="24"/>
              </w:rPr>
              <w:t>общеоб</w:t>
            </w:r>
            <w:r w:rsidR="00292990">
              <w:rPr>
                <w:sz w:val="22"/>
                <w:szCs w:val="24"/>
              </w:rPr>
              <w:t xml:space="preserve">- </w:t>
            </w:r>
            <w:r w:rsidRPr="00224D47">
              <w:rPr>
                <w:sz w:val="22"/>
                <w:szCs w:val="24"/>
              </w:rPr>
              <w:t>разовательную программу и образовательную про</w:t>
            </w:r>
            <w:r w:rsidR="00292990">
              <w:rPr>
                <w:sz w:val="22"/>
                <w:szCs w:val="24"/>
              </w:rPr>
              <w:t xml:space="preserve"> </w:t>
            </w:r>
            <w:r w:rsidRPr="00224D47">
              <w:rPr>
                <w:sz w:val="22"/>
                <w:szCs w:val="24"/>
              </w:rPr>
              <w:t>грамму до</w:t>
            </w:r>
            <w:r w:rsidR="00292990">
              <w:rPr>
                <w:sz w:val="22"/>
                <w:szCs w:val="24"/>
              </w:rPr>
              <w:t>полнительного образования детей</w:t>
            </w:r>
            <w:r w:rsidRPr="00224D47">
              <w:rPr>
                <w:sz w:val="22"/>
                <w:szCs w:val="24"/>
              </w:rPr>
              <w:t>(кро</w:t>
            </w:r>
            <w:r w:rsidR="00292990">
              <w:rPr>
                <w:sz w:val="22"/>
                <w:szCs w:val="24"/>
              </w:rPr>
              <w:t xml:space="preserve">- </w:t>
            </w:r>
            <w:r w:rsidRPr="00224D47">
              <w:rPr>
                <w:sz w:val="22"/>
                <w:szCs w:val="24"/>
              </w:rPr>
              <w:t>ме должностей руководителей структурных под</w:t>
            </w:r>
            <w:r w:rsidR="003D0DD7">
              <w:rPr>
                <w:sz w:val="22"/>
                <w:szCs w:val="24"/>
              </w:rPr>
              <w:t>р</w:t>
            </w:r>
            <w:r w:rsidR="00292990">
              <w:rPr>
                <w:sz w:val="22"/>
                <w:szCs w:val="24"/>
              </w:rPr>
              <w:t xml:space="preserve"> </w:t>
            </w:r>
            <w:r w:rsidR="003D0DD7">
              <w:rPr>
                <w:sz w:val="22"/>
                <w:szCs w:val="24"/>
              </w:rPr>
              <w:t>азделений,</w:t>
            </w:r>
            <w:r w:rsidRPr="00224D47">
              <w:rPr>
                <w:sz w:val="22"/>
                <w:szCs w:val="24"/>
              </w:rPr>
              <w:t>отнесенных ко второму квалификаци</w:t>
            </w:r>
            <w:r w:rsidR="00292990">
              <w:rPr>
                <w:sz w:val="22"/>
                <w:szCs w:val="24"/>
              </w:rPr>
              <w:t>-</w:t>
            </w:r>
            <w:r w:rsidRPr="00224D47">
              <w:rPr>
                <w:sz w:val="22"/>
                <w:szCs w:val="24"/>
              </w:rPr>
              <w:t>онному уровню</w:t>
            </w:r>
            <w:r w:rsidRPr="000F7555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65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4.2.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134C26" w:rsidRDefault="00B04424" w:rsidP="008604F1">
            <w:pPr>
              <w:pStyle w:val="13"/>
              <w:ind w:right="-108" w:firstLine="0"/>
              <w:rPr>
                <w:sz w:val="22"/>
                <w:szCs w:val="22"/>
              </w:rPr>
            </w:pPr>
            <w:r w:rsidRPr="00134C26">
              <w:rPr>
                <w:sz w:val="22"/>
                <w:szCs w:val="22"/>
              </w:rPr>
              <w:t>Заведующий обособленным структурным под</w:t>
            </w:r>
            <w:r w:rsidR="00292990">
              <w:rPr>
                <w:sz w:val="22"/>
                <w:szCs w:val="22"/>
              </w:rPr>
              <w:t>раз</w:t>
            </w:r>
            <w:r w:rsidR="00134C26">
              <w:rPr>
                <w:sz w:val="22"/>
                <w:szCs w:val="22"/>
              </w:rPr>
              <w:t>-</w:t>
            </w:r>
            <w:r w:rsidR="00292990">
              <w:rPr>
                <w:sz w:val="22"/>
                <w:szCs w:val="22"/>
              </w:rPr>
              <w:t>делением,</w:t>
            </w:r>
            <w:r w:rsidRPr="00134C26">
              <w:rPr>
                <w:sz w:val="22"/>
                <w:szCs w:val="22"/>
              </w:rPr>
              <w:t>реализующим образовательную прогр</w:t>
            </w:r>
            <w:r w:rsidR="00292990">
              <w:rPr>
                <w:sz w:val="22"/>
                <w:szCs w:val="22"/>
              </w:rPr>
              <w:t xml:space="preserve">а </w:t>
            </w:r>
            <w:r w:rsidRPr="00134C26">
              <w:rPr>
                <w:sz w:val="22"/>
                <w:szCs w:val="22"/>
              </w:rPr>
              <w:t>мму и образовательную программу дополнитель</w:t>
            </w:r>
            <w:r w:rsidR="00292990">
              <w:rPr>
                <w:sz w:val="22"/>
                <w:szCs w:val="22"/>
              </w:rPr>
              <w:t>-ного образования детей,</w:t>
            </w:r>
            <w:r w:rsidRPr="00134C26">
              <w:rPr>
                <w:sz w:val="22"/>
                <w:szCs w:val="22"/>
              </w:rPr>
              <w:t>началь</w:t>
            </w:r>
            <w:r w:rsidR="00292990">
              <w:rPr>
                <w:sz w:val="22"/>
                <w:szCs w:val="22"/>
              </w:rPr>
              <w:t>ник</w:t>
            </w:r>
            <w:r w:rsidR="003D0DD7">
              <w:rPr>
                <w:sz w:val="22"/>
                <w:szCs w:val="22"/>
              </w:rPr>
              <w:t>(заведующий,</w:t>
            </w:r>
            <w:r w:rsidR="00292990">
              <w:rPr>
                <w:sz w:val="22"/>
                <w:szCs w:val="22"/>
              </w:rPr>
              <w:t xml:space="preserve"> </w:t>
            </w:r>
            <w:r w:rsidR="003D0DD7">
              <w:rPr>
                <w:sz w:val="22"/>
                <w:szCs w:val="22"/>
              </w:rPr>
              <w:t>директор,руководитель,</w:t>
            </w:r>
            <w:r w:rsidRPr="00134C26">
              <w:rPr>
                <w:sz w:val="22"/>
                <w:szCs w:val="22"/>
              </w:rPr>
              <w:t>управ</w:t>
            </w:r>
            <w:r w:rsidR="003D0DD7">
              <w:rPr>
                <w:sz w:val="22"/>
                <w:szCs w:val="22"/>
              </w:rPr>
              <w:t>ляющий):кабинета,</w:t>
            </w:r>
            <w:r w:rsidR="00292990">
              <w:rPr>
                <w:sz w:val="22"/>
                <w:szCs w:val="22"/>
              </w:rPr>
              <w:t xml:space="preserve"> </w:t>
            </w:r>
            <w:r w:rsidR="003D0DD7">
              <w:rPr>
                <w:sz w:val="22"/>
                <w:szCs w:val="22"/>
              </w:rPr>
              <w:t>лаборатории,отдела,</w:t>
            </w:r>
            <w:r w:rsidRPr="00134C26">
              <w:rPr>
                <w:sz w:val="22"/>
                <w:szCs w:val="22"/>
              </w:rPr>
              <w:t>отде</w:t>
            </w:r>
            <w:r w:rsidR="003D0DD7">
              <w:rPr>
                <w:sz w:val="22"/>
                <w:szCs w:val="22"/>
              </w:rPr>
              <w:t>ле</w:t>
            </w:r>
            <w:r w:rsidRPr="00134C26">
              <w:rPr>
                <w:sz w:val="22"/>
                <w:szCs w:val="22"/>
              </w:rPr>
              <w:t>ни</w:t>
            </w:r>
            <w:r w:rsidR="003D0DD7">
              <w:rPr>
                <w:sz w:val="22"/>
                <w:szCs w:val="22"/>
              </w:rPr>
              <w:t>я сектора,учебно-ко</w:t>
            </w:r>
            <w:r w:rsidR="00292990">
              <w:rPr>
                <w:sz w:val="22"/>
                <w:szCs w:val="22"/>
              </w:rPr>
              <w:t xml:space="preserve"> </w:t>
            </w:r>
            <w:r w:rsidR="003D0DD7">
              <w:rPr>
                <w:sz w:val="22"/>
                <w:szCs w:val="22"/>
              </w:rPr>
              <w:t>нсультац.пункта,</w:t>
            </w:r>
            <w:r w:rsidRPr="00134C26">
              <w:rPr>
                <w:sz w:val="22"/>
                <w:szCs w:val="22"/>
              </w:rPr>
              <w:t xml:space="preserve">учебной </w:t>
            </w:r>
            <w:r w:rsidR="00292990">
              <w:rPr>
                <w:sz w:val="22"/>
                <w:szCs w:val="22"/>
              </w:rPr>
              <w:t xml:space="preserve">мастерской,учебного </w:t>
            </w:r>
            <w:r w:rsidRPr="00134C26">
              <w:rPr>
                <w:sz w:val="22"/>
                <w:szCs w:val="22"/>
              </w:rPr>
              <w:t>хо</w:t>
            </w:r>
            <w:r w:rsidR="00292990">
              <w:rPr>
                <w:sz w:val="22"/>
                <w:szCs w:val="22"/>
              </w:rPr>
              <w:t xml:space="preserve"> </w:t>
            </w:r>
            <w:r w:rsidRPr="00134C26">
              <w:rPr>
                <w:sz w:val="22"/>
                <w:szCs w:val="22"/>
              </w:rPr>
              <w:t>зяйства и других струк</w:t>
            </w:r>
            <w:r w:rsidR="00292990">
              <w:rPr>
                <w:sz w:val="22"/>
                <w:szCs w:val="22"/>
              </w:rPr>
              <w:t>тур</w:t>
            </w:r>
            <w:r w:rsidRPr="00134C26">
              <w:rPr>
                <w:sz w:val="22"/>
                <w:szCs w:val="22"/>
              </w:rPr>
              <w:t>ных подразделений обр</w:t>
            </w:r>
            <w:r w:rsidR="00292990">
              <w:rPr>
                <w:sz w:val="22"/>
                <w:szCs w:val="22"/>
              </w:rPr>
              <w:t xml:space="preserve"> </w:t>
            </w:r>
            <w:r w:rsidRPr="00134C26">
              <w:rPr>
                <w:sz w:val="22"/>
                <w:szCs w:val="22"/>
              </w:rPr>
              <w:t>азовательного учре</w:t>
            </w:r>
            <w:r w:rsidR="00292990">
              <w:rPr>
                <w:sz w:val="22"/>
                <w:szCs w:val="22"/>
              </w:rPr>
              <w:t>жде</w:t>
            </w:r>
            <w:r w:rsidR="003D0DD7">
              <w:rPr>
                <w:sz w:val="22"/>
                <w:szCs w:val="22"/>
              </w:rPr>
              <w:t>ния(подразделения)</w:t>
            </w:r>
            <w:r w:rsidRPr="00134C26">
              <w:rPr>
                <w:sz w:val="22"/>
                <w:szCs w:val="22"/>
              </w:rPr>
              <w:t>началь</w:t>
            </w:r>
            <w:r w:rsidR="00292990">
              <w:rPr>
                <w:sz w:val="22"/>
                <w:szCs w:val="22"/>
              </w:rPr>
              <w:t xml:space="preserve"> </w:t>
            </w:r>
            <w:r w:rsidRPr="00134C26">
              <w:rPr>
                <w:sz w:val="22"/>
                <w:szCs w:val="22"/>
              </w:rPr>
              <w:t>ного и среднего про</w:t>
            </w:r>
            <w:r w:rsidR="003D0DD7">
              <w:rPr>
                <w:sz w:val="22"/>
                <w:szCs w:val="22"/>
              </w:rPr>
              <w:t>фессионального образования</w:t>
            </w:r>
            <w:r w:rsidR="00292990">
              <w:rPr>
                <w:sz w:val="22"/>
                <w:szCs w:val="22"/>
              </w:rPr>
              <w:t xml:space="preserve"> </w:t>
            </w:r>
            <w:r w:rsidR="003D0DD7">
              <w:rPr>
                <w:sz w:val="22"/>
                <w:szCs w:val="22"/>
              </w:rPr>
              <w:t xml:space="preserve">(кроме </w:t>
            </w:r>
            <w:r w:rsidRPr="00134C26">
              <w:rPr>
                <w:sz w:val="22"/>
                <w:szCs w:val="22"/>
              </w:rPr>
              <w:t>долж</w:t>
            </w:r>
            <w:r w:rsidR="003D0DD7">
              <w:rPr>
                <w:sz w:val="22"/>
                <w:szCs w:val="22"/>
              </w:rPr>
              <w:t>нос</w:t>
            </w:r>
            <w:r w:rsidRPr="00134C26">
              <w:rPr>
                <w:sz w:val="22"/>
                <w:szCs w:val="22"/>
              </w:rPr>
              <w:t>тей руководителей структурных подразде</w:t>
            </w:r>
            <w:r w:rsidR="003D0DD7">
              <w:rPr>
                <w:sz w:val="22"/>
                <w:szCs w:val="22"/>
              </w:rPr>
              <w:t xml:space="preserve">лений </w:t>
            </w:r>
            <w:r w:rsidRPr="00134C26">
              <w:rPr>
                <w:sz w:val="22"/>
                <w:szCs w:val="22"/>
              </w:rPr>
              <w:t>о</w:t>
            </w:r>
            <w:r w:rsidR="003D0DD7">
              <w:rPr>
                <w:sz w:val="22"/>
                <w:szCs w:val="22"/>
              </w:rPr>
              <w:t>тнесенных к третьему квалиф</w:t>
            </w:r>
            <w:r w:rsidR="00292990">
              <w:rPr>
                <w:sz w:val="22"/>
                <w:szCs w:val="22"/>
              </w:rPr>
              <w:t xml:space="preserve">ик </w:t>
            </w:r>
            <w:r w:rsidR="003D0DD7">
              <w:rPr>
                <w:sz w:val="22"/>
                <w:szCs w:val="22"/>
              </w:rPr>
              <w:t>ац.</w:t>
            </w:r>
            <w:r w:rsidRPr="00134C26">
              <w:rPr>
                <w:sz w:val="22"/>
                <w:szCs w:val="22"/>
              </w:rPr>
              <w:t>уровню)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70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4.3.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134C26" w:rsidRDefault="00292990" w:rsidP="008604F1">
            <w:pPr>
              <w:pStyle w:val="13"/>
              <w:tabs>
                <w:tab w:val="left" w:pos="4745"/>
              </w:tabs>
              <w:ind w:right="-108" w:firstLine="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Старший мастерОУ</w:t>
            </w:r>
            <w:r w:rsidR="00B04424" w:rsidRPr="00134C26">
              <w:rPr>
                <w:sz w:val="22"/>
                <w:szCs w:val="24"/>
              </w:rPr>
              <w:t>(подразделения)</w:t>
            </w:r>
            <w:r w:rsidR="00506536">
              <w:rPr>
                <w:sz w:val="22"/>
                <w:szCs w:val="24"/>
              </w:rPr>
              <w:t xml:space="preserve">начального и </w:t>
            </w:r>
            <w:r w:rsidR="00B04424" w:rsidRPr="00134C26">
              <w:rPr>
                <w:sz w:val="22"/>
                <w:szCs w:val="24"/>
              </w:rPr>
              <w:t>(или) среднего профессионального образования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70</w:t>
            </w:r>
          </w:p>
        </w:tc>
      </w:tr>
      <w:tr w:rsidR="00B04424" w:rsidRPr="000F7555" w:rsidTr="00CB033A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4.4.</w:t>
            </w:r>
          </w:p>
        </w:tc>
        <w:tc>
          <w:tcPr>
            <w:tcW w:w="4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424" w:rsidRPr="00134C26" w:rsidRDefault="00506536" w:rsidP="008604F1">
            <w:pPr>
              <w:pStyle w:val="13"/>
              <w:ind w:right="-108" w:firstLine="0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Начальник(заведующ,директор,руковод)</w:t>
            </w:r>
            <w:r w:rsidR="00B04424" w:rsidRPr="00134C26">
              <w:rPr>
                <w:sz w:val="22"/>
                <w:szCs w:val="24"/>
              </w:rPr>
              <w:t>обособленного структурного подраздел</w:t>
            </w:r>
            <w:r>
              <w:rPr>
                <w:sz w:val="22"/>
                <w:szCs w:val="24"/>
              </w:rPr>
              <w:t>енияОУ</w:t>
            </w:r>
            <w:r w:rsidR="00B04424" w:rsidRPr="00134C26">
              <w:rPr>
                <w:sz w:val="22"/>
                <w:szCs w:val="24"/>
              </w:rPr>
              <w:t>(подразде</w:t>
            </w:r>
            <w:r>
              <w:rPr>
                <w:sz w:val="22"/>
                <w:szCs w:val="24"/>
              </w:rPr>
              <w:t>л начальн.и среднего профессион.</w:t>
            </w:r>
            <w:r w:rsidR="00B04424" w:rsidRPr="00134C26">
              <w:rPr>
                <w:sz w:val="22"/>
                <w:szCs w:val="24"/>
              </w:rPr>
              <w:t>образования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4424" w:rsidRPr="000F7555" w:rsidRDefault="00B04424" w:rsidP="008604F1">
            <w:pPr>
              <w:pStyle w:val="13"/>
              <w:ind w:right="142" w:firstLine="0"/>
              <w:rPr>
                <w:sz w:val="24"/>
                <w:szCs w:val="24"/>
              </w:rPr>
            </w:pPr>
            <w:r w:rsidRPr="000F7555">
              <w:rPr>
                <w:sz w:val="24"/>
                <w:szCs w:val="24"/>
              </w:rPr>
              <w:t>80</w:t>
            </w:r>
          </w:p>
        </w:tc>
      </w:tr>
    </w:tbl>
    <w:p w:rsidR="00B04424" w:rsidRPr="000F7555" w:rsidRDefault="00B04424" w:rsidP="008604F1">
      <w:pPr>
        <w:ind w:right="142" w:firstLine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F7555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</w:t>
      </w:r>
    </w:p>
    <w:p w:rsidR="00B04424" w:rsidRPr="000F7555" w:rsidRDefault="00B04424" w:rsidP="008604F1">
      <w:pPr>
        <w:ind w:right="142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Объемные показатели, характеризующие групп</w:t>
      </w:r>
      <w:r w:rsidR="0035511E">
        <w:rPr>
          <w:rFonts w:ascii="Times New Roman" w:hAnsi="Times New Roman" w:cs="Times New Roman"/>
          <w:b/>
          <w:sz w:val="24"/>
          <w:szCs w:val="24"/>
        </w:rPr>
        <w:t>у по оплате труда руководителя</w:t>
      </w:r>
      <w:r w:rsidRPr="000F7555">
        <w:rPr>
          <w:rFonts w:ascii="Times New Roman" w:hAnsi="Times New Roman" w:cs="Times New Roman"/>
          <w:b/>
          <w:sz w:val="24"/>
          <w:szCs w:val="24"/>
        </w:rPr>
        <w:t xml:space="preserve">  образовательного учреждения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4820"/>
        <w:gridCol w:w="2410"/>
        <w:gridCol w:w="1559"/>
      </w:tblGrid>
      <w:tr w:rsidR="00B04424" w:rsidRPr="000F7555" w:rsidTr="00CB033A">
        <w:trPr>
          <w:tblHeader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Объемные показатели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Условия расчета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Количество обучающихся (воспитанников) в муниципальных образовательных учр.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каждого обучаще-гося (воспитанника)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Количество групп в дошкольных учреждениях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группу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 xml:space="preserve">Превышение плановой или проектной </w:t>
            </w:r>
            <w:r w:rsidR="002862B7">
              <w:rPr>
                <w:rFonts w:ascii="Times New Roman" w:hAnsi="Times New Roman" w:cs="Times New Roman"/>
                <w:sz w:val="22"/>
                <w:szCs w:val="24"/>
              </w:rPr>
              <w:t>наполня емости(по классам,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группам или по количес</w:t>
            </w:r>
            <w:r w:rsidR="002862B7">
              <w:rPr>
                <w:rFonts w:ascii="Times New Roman" w:hAnsi="Times New Roman" w:cs="Times New Roman"/>
                <w:sz w:val="22"/>
                <w:szCs w:val="24"/>
              </w:rPr>
              <w:t>тву обучающихся)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в</w:t>
            </w:r>
            <w:r w:rsidR="002862B7">
              <w:rPr>
                <w:rFonts w:ascii="Times New Roman" w:hAnsi="Times New Roman" w:cs="Times New Roman"/>
                <w:sz w:val="22"/>
                <w:szCs w:val="24"/>
              </w:rPr>
              <w:t xml:space="preserve"> общеобразовательных учрежд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каждые 50 человек или каждые 2 класса (группы)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Количество работников в образовательном учреждении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каждого работника дополнительно</w:t>
            </w:r>
          </w:p>
          <w:p w:rsidR="00B04424" w:rsidRPr="002862B7" w:rsidRDefault="00B04424" w:rsidP="008604F1">
            <w:pPr>
              <w:ind w:right="-10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каждого работника, имеющего:</w:t>
            </w:r>
          </w:p>
          <w:p w:rsidR="00B04424" w:rsidRPr="002862B7" w:rsidRDefault="00506536" w:rsidP="008604F1">
            <w:pPr>
              <w:ind w:right="-10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первую квалиф</w:t>
            </w:r>
            <w:r w:rsidR="002862B7">
              <w:rPr>
                <w:rFonts w:ascii="Times New Roman" w:hAnsi="Times New Roman" w:cs="Times New Roman"/>
                <w:sz w:val="22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катег</w:t>
            </w:r>
            <w:r w:rsidR="00B04424" w:rsidRPr="002862B7">
              <w:rPr>
                <w:rFonts w:ascii="Times New Roman" w:hAnsi="Times New Roman" w:cs="Times New Roman"/>
                <w:sz w:val="22"/>
                <w:szCs w:val="24"/>
              </w:rPr>
              <w:t>,</w:t>
            </w:r>
          </w:p>
          <w:p w:rsidR="00B04424" w:rsidRPr="002862B7" w:rsidRDefault="00506536" w:rsidP="008604F1">
            <w:pPr>
              <w:ind w:right="-10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высшую квалиф</w:t>
            </w:r>
            <w:r w:rsidR="002862B7">
              <w:rPr>
                <w:rFonts w:ascii="Times New Roman" w:hAnsi="Times New Roman" w:cs="Times New Roman"/>
                <w:sz w:val="22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катег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Наличие групп продленного дня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наличие групп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до 20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-10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Наличие оборудованных и используемых в обра зовательном процессе компьютерных классов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каждый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-10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Наличие оборудованных и используемых в обра зовательно</w:t>
            </w:r>
            <w:r w:rsidR="002862B7">
              <w:rPr>
                <w:rFonts w:ascii="Times New Roman" w:hAnsi="Times New Roman" w:cs="Times New Roman"/>
                <w:sz w:val="22"/>
                <w:szCs w:val="24"/>
              </w:rPr>
              <w:t>м процессе спортивной площадки,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ста</w:t>
            </w:r>
            <w:r w:rsidR="002862B7">
              <w:rPr>
                <w:rFonts w:ascii="Times New Roman" w:hAnsi="Times New Roman" w:cs="Times New Roman"/>
                <w:sz w:val="22"/>
                <w:szCs w:val="24"/>
              </w:rPr>
              <w:t>- диона,бассейна,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других спор</w:t>
            </w:r>
            <w:r w:rsidR="00506536">
              <w:rPr>
                <w:rFonts w:ascii="Times New Roman" w:hAnsi="Times New Roman" w:cs="Times New Roman"/>
                <w:sz w:val="22"/>
                <w:szCs w:val="24"/>
              </w:rPr>
              <w:t>тивных сооружений (в зависим.от состоян.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и степени их ис</w:t>
            </w:r>
            <w:r w:rsidR="00506536">
              <w:rPr>
                <w:rFonts w:ascii="Times New Roman" w:hAnsi="Times New Roman" w:cs="Times New Roman"/>
                <w:sz w:val="22"/>
                <w:szCs w:val="24"/>
              </w:rPr>
              <w:t>пользован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каждый вид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-10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Наличие собственного оборудованного здравпу</w:t>
            </w:r>
            <w:r w:rsidR="00506536">
              <w:rPr>
                <w:rFonts w:ascii="Times New Roman" w:hAnsi="Times New Roman" w:cs="Times New Roman"/>
                <w:sz w:val="22"/>
                <w:szCs w:val="24"/>
              </w:rPr>
              <w:t>н кта,медицинского кабинета,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оздоровительного центра, столовой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каждый вид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</w:p>
        </w:tc>
      </w:tr>
      <w:tr w:rsidR="00B04424" w:rsidRPr="000F7555" w:rsidTr="00CB033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tabs>
                <w:tab w:val="left" w:pos="4604"/>
              </w:tabs>
              <w:ind w:right="-10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Наличие в образовательных учреждениях обучаю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 xml:space="preserve"> щихся(воспитанников),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посещающих бесплатные секции,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кружки,студии,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организованные этими учреждениями или на их базе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tabs>
                <w:tab w:val="left" w:pos="2194"/>
              </w:tabs>
              <w:ind w:right="142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за каждого обучающегося (воспитанника)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</w:tbl>
    <w:p w:rsidR="005909DC" w:rsidRDefault="005909DC" w:rsidP="008604F1">
      <w:pPr>
        <w:ind w:righ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424" w:rsidRPr="000F7555" w:rsidRDefault="00B04424" w:rsidP="008604F1">
      <w:pPr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2862B7">
        <w:rPr>
          <w:rFonts w:ascii="Times New Roman" w:hAnsi="Times New Roman" w:cs="Times New Roman"/>
          <w:b/>
          <w:sz w:val="24"/>
          <w:szCs w:val="24"/>
        </w:rPr>
        <w:t>группы по оплате труда руководителей м</w:t>
      </w:r>
      <w:r w:rsidR="0035511E">
        <w:rPr>
          <w:rFonts w:ascii="Times New Roman" w:hAnsi="Times New Roman" w:cs="Times New Roman"/>
          <w:b/>
          <w:sz w:val="24"/>
          <w:szCs w:val="24"/>
        </w:rPr>
        <w:t>униципальных общеобразовательных</w:t>
      </w:r>
      <w:r w:rsidRPr="002862B7">
        <w:rPr>
          <w:rFonts w:ascii="Times New Roman" w:hAnsi="Times New Roman" w:cs="Times New Roman"/>
          <w:b/>
          <w:sz w:val="24"/>
          <w:szCs w:val="24"/>
        </w:rPr>
        <w:t xml:space="preserve"> учреждений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2"/>
        <w:gridCol w:w="3732"/>
        <w:gridCol w:w="1060"/>
        <w:gridCol w:w="1060"/>
        <w:gridCol w:w="1060"/>
        <w:gridCol w:w="1060"/>
        <w:gridCol w:w="1060"/>
      </w:tblGrid>
      <w:tr w:rsidR="00B04424" w:rsidRPr="000F7555" w:rsidTr="00CB033A">
        <w:trPr>
          <w:tblHeader/>
        </w:trPr>
        <w:tc>
          <w:tcPr>
            <w:tcW w:w="2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9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Тип (вид) муниципального общеобразовательного учреждения</w:t>
            </w:r>
          </w:p>
        </w:tc>
        <w:tc>
          <w:tcPr>
            <w:tcW w:w="272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Группа по оплате труда руководителя в зависимости от суммы баллов по объемным показателям</w:t>
            </w:r>
          </w:p>
        </w:tc>
      </w:tr>
      <w:tr w:rsidR="00B04424" w:rsidRPr="000F7555" w:rsidTr="00CB033A">
        <w:trPr>
          <w:tblHeader/>
        </w:trPr>
        <w:tc>
          <w:tcPr>
            <w:tcW w:w="2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                группа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               группа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  группа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B04424" w:rsidRPr="000F7555" w:rsidTr="00CB033A"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tabs>
                <w:tab w:val="left" w:pos="3371"/>
              </w:tabs>
              <w:ind w:right="-58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Общеобразовательные учреждения с углубленным изучением отдель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ных предметов, лицеи, гимназии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свыше    400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400-300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300-200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до 200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4424" w:rsidRPr="000F7555" w:rsidTr="00CB033A"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tabs>
                <w:tab w:val="left" w:pos="3881"/>
              </w:tabs>
              <w:ind w:right="-99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Центры дополнительного образо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 xml:space="preserve">вания детей 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и центры развития ре-бенка в дош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кольных образователь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 xml:space="preserve">ных учреждениях 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свыше 350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350-250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до 250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4424" w:rsidRPr="000F7555" w:rsidTr="00CB033A"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2862B7" w:rsidRDefault="00B04424" w:rsidP="008604F1">
            <w:pPr>
              <w:ind w:right="-99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Общ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еобразовательные учреждения, до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школьные учреждения, учрежде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ния дополнительного образования детей, межшкольные учебно-произ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водственные комбинаты (центры) трудового обучения и профессио</w:t>
            </w:r>
            <w:r w:rsidR="005909DC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нальной ориентации, учебные компьютерные центры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свыше 500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500-400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399-300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299-200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424" w:rsidRPr="000F7555" w:rsidRDefault="00B04424" w:rsidP="008604F1">
            <w:pPr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до 200</w:t>
            </w:r>
          </w:p>
        </w:tc>
      </w:tr>
    </w:tbl>
    <w:p w:rsidR="00B04424" w:rsidRPr="000F7555" w:rsidRDefault="00B04424" w:rsidP="008604F1">
      <w:pPr>
        <w:pStyle w:val="ConsPlusNormal"/>
        <w:widowControl/>
        <w:ind w:left="720" w:right="142" w:firstLine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909DC" w:rsidRDefault="005909DC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909DC" w:rsidRDefault="005909DC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3. Порядок определения стимулирующих выплат</w:t>
      </w:r>
    </w:p>
    <w:p w:rsidR="00B04424" w:rsidRPr="000F7555" w:rsidRDefault="00B04424" w:rsidP="008604F1">
      <w:pPr>
        <w:widowControl/>
        <w:numPr>
          <w:ilvl w:val="0"/>
          <w:numId w:val="37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</w:t>
      </w:r>
      <w:r w:rsidR="0035511E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ника за отчетный период. Вычисляется общая сумма баллов, по</w:t>
      </w:r>
      <w:r w:rsidR="002862B7">
        <w:rPr>
          <w:rFonts w:ascii="Times New Roman" w:hAnsi="Times New Roman" w:cs="Times New Roman"/>
          <w:sz w:val="24"/>
          <w:szCs w:val="24"/>
        </w:rPr>
        <w:t>лученных всеми работ</w:t>
      </w:r>
      <w:r w:rsidR="0035511E">
        <w:rPr>
          <w:rFonts w:ascii="Times New Roman" w:hAnsi="Times New Roman" w:cs="Times New Roman"/>
          <w:sz w:val="24"/>
          <w:szCs w:val="24"/>
        </w:rPr>
        <w:t>ни-н</w:t>
      </w:r>
      <w:r w:rsidR="002862B7">
        <w:rPr>
          <w:rFonts w:ascii="Times New Roman" w:hAnsi="Times New Roman" w:cs="Times New Roman"/>
          <w:sz w:val="24"/>
          <w:szCs w:val="24"/>
        </w:rPr>
        <w:t>ками ОУ.</w:t>
      </w:r>
      <w:r w:rsidRPr="000F7555">
        <w:rPr>
          <w:rFonts w:ascii="Times New Roman" w:hAnsi="Times New Roman" w:cs="Times New Roman"/>
          <w:sz w:val="24"/>
          <w:szCs w:val="24"/>
        </w:rPr>
        <w:t>Размер фонда стиму</w:t>
      </w:r>
      <w:r w:rsidR="0035511E">
        <w:rPr>
          <w:rFonts w:ascii="Times New Roman" w:hAnsi="Times New Roman" w:cs="Times New Roman"/>
          <w:sz w:val="24"/>
          <w:szCs w:val="24"/>
        </w:rPr>
        <w:t>лирующих выплат (не менее 15%),</w:t>
      </w:r>
      <w:r w:rsidRPr="000F7555">
        <w:rPr>
          <w:rFonts w:ascii="Times New Roman" w:hAnsi="Times New Roman" w:cs="Times New Roman"/>
          <w:sz w:val="24"/>
          <w:szCs w:val="24"/>
        </w:rPr>
        <w:t>запланированных на от</w:t>
      </w:r>
      <w:r w:rsidR="0035511E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четный период, делится на общую сумму баллов, в результате получается денежный экви</w:t>
      </w:r>
      <w:r w:rsidR="0035511E">
        <w:rPr>
          <w:rFonts w:ascii="Times New Roman" w:hAnsi="Times New Roman" w:cs="Times New Roman"/>
          <w:sz w:val="24"/>
          <w:szCs w:val="24"/>
        </w:rPr>
        <w:t>-валент в рублях одного балла.</w:t>
      </w:r>
      <w:r w:rsidRPr="000F7555">
        <w:rPr>
          <w:rFonts w:ascii="Times New Roman" w:hAnsi="Times New Roman" w:cs="Times New Roman"/>
          <w:sz w:val="24"/>
          <w:szCs w:val="24"/>
        </w:rPr>
        <w:t xml:space="preserve">Этот показатель умножается на индивидуальную </w:t>
      </w:r>
      <w:r w:rsidR="0035511E">
        <w:rPr>
          <w:rFonts w:ascii="Times New Roman" w:hAnsi="Times New Roman" w:cs="Times New Roman"/>
          <w:sz w:val="24"/>
          <w:szCs w:val="24"/>
        </w:rPr>
        <w:t>сумму бал-лов каждого работника.</w:t>
      </w:r>
      <w:r w:rsidR="002862B7">
        <w:rPr>
          <w:rFonts w:ascii="Times New Roman" w:hAnsi="Times New Roman" w:cs="Times New Roman"/>
          <w:sz w:val="24"/>
          <w:szCs w:val="24"/>
        </w:rPr>
        <w:t xml:space="preserve"> </w:t>
      </w:r>
      <w:r w:rsidRPr="000F7555">
        <w:rPr>
          <w:rFonts w:ascii="Times New Roman" w:hAnsi="Times New Roman" w:cs="Times New Roman"/>
          <w:sz w:val="24"/>
          <w:szCs w:val="24"/>
        </w:rPr>
        <w:t>В результате будет получен размер стимулирующих выплат каж</w:t>
      </w:r>
      <w:r w:rsidR="00C715F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дому учителю.</w:t>
      </w:r>
    </w:p>
    <w:p w:rsidR="00B04424" w:rsidRPr="000F7555" w:rsidRDefault="00B04424" w:rsidP="008604F1">
      <w:pPr>
        <w:widowControl/>
        <w:numPr>
          <w:ilvl w:val="0"/>
          <w:numId w:val="37"/>
        </w:numPr>
        <w:autoSpaceDE/>
        <w:autoSpaceDN/>
        <w:adjustRightInd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 xml:space="preserve"> Количество баллов одного педагога не должно превышать: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 xml:space="preserve"> учитель  -  60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педагог – психолог -  55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педагог-организатор – 50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социальный педагог  - 50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воспитатель группы продленного дня  - 50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lastRenderedPageBreak/>
        <w:t xml:space="preserve">преподаватель-организатор ОБЖ  - </w:t>
      </w:r>
      <w:r w:rsidRPr="000F7555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0F7555">
        <w:rPr>
          <w:rFonts w:ascii="Times New Roman" w:hAnsi="Times New Roman" w:cs="Times New Roman"/>
          <w:sz w:val="24"/>
          <w:szCs w:val="24"/>
        </w:rPr>
        <w:t>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педагог дополнительного образования  - 50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старший воспитатель –  60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воспитатель –  55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учитель-логопед –  60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музыкальный руководитель –  45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старшая медсестра –  50 баллов;</w:t>
      </w:r>
    </w:p>
    <w:p w:rsidR="00B04424" w:rsidRPr="000F7555" w:rsidRDefault="00B04424" w:rsidP="008604F1">
      <w:pPr>
        <w:widowControl/>
        <w:numPr>
          <w:ilvl w:val="0"/>
          <w:numId w:val="35"/>
        </w:numPr>
        <w:tabs>
          <w:tab w:val="left" w:pos="993"/>
        </w:tabs>
        <w:autoSpaceDE/>
        <w:autoSpaceDN/>
        <w:adjustRightInd/>
        <w:ind w:hanging="8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младший воспитатель – 35 баллов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3.3.</w:t>
      </w:r>
      <w:r w:rsidRPr="000F7555">
        <w:rPr>
          <w:rFonts w:ascii="Times New Roman" w:hAnsi="Times New Roman" w:cs="Times New Roman"/>
          <w:sz w:val="24"/>
          <w:szCs w:val="24"/>
        </w:rPr>
        <w:t xml:space="preserve"> Установленные стимулирующие выплаты производятся равными долями ежемесячно.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3.4.</w:t>
      </w:r>
      <w:r w:rsidRPr="000F7555">
        <w:rPr>
          <w:rFonts w:ascii="Times New Roman" w:hAnsi="Times New Roman" w:cs="Times New Roman"/>
          <w:sz w:val="24"/>
          <w:szCs w:val="24"/>
        </w:rPr>
        <w:t xml:space="preserve"> Больничные листы и отпуск оплачивается исходя из средней заработной платы работ</w:t>
      </w:r>
      <w:r w:rsidR="005909D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 xml:space="preserve">ника, в которой учитываются стимулирующие выплаты. </w:t>
      </w:r>
    </w:p>
    <w:p w:rsidR="005909DC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3.5</w:t>
      </w:r>
      <w:r w:rsidRPr="000F7555">
        <w:rPr>
          <w:rFonts w:ascii="Times New Roman" w:hAnsi="Times New Roman" w:cs="Times New Roman"/>
          <w:sz w:val="24"/>
          <w:szCs w:val="24"/>
        </w:rPr>
        <w:t xml:space="preserve"> Одним из критериев оценки эффективности деятельности работников образовательной органи</w:t>
      </w:r>
      <w:r w:rsidR="002862B7">
        <w:rPr>
          <w:rFonts w:ascii="Times New Roman" w:hAnsi="Times New Roman" w:cs="Times New Roman"/>
          <w:sz w:val="24"/>
          <w:szCs w:val="24"/>
        </w:rPr>
        <w:t xml:space="preserve">зации </w:t>
      </w:r>
      <w:r w:rsidRPr="000F7555">
        <w:rPr>
          <w:rFonts w:ascii="Times New Roman" w:hAnsi="Times New Roman" w:cs="Times New Roman"/>
          <w:sz w:val="24"/>
          <w:szCs w:val="24"/>
        </w:rPr>
        <w:t>–установлен критерий за выполнение социально-значимой общественной ра</w:t>
      </w:r>
      <w:r w:rsidR="005909D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боты</w:t>
      </w:r>
      <w:r w:rsidR="005909DC">
        <w:rPr>
          <w:rFonts w:ascii="Times New Roman" w:hAnsi="Times New Roman" w:cs="Times New Roman"/>
          <w:sz w:val="24"/>
          <w:szCs w:val="24"/>
        </w:rPr>
        <w:t xml:space="preserve">:  - </w:t>
      </w:r>
      <w:r w:rsidRPr="000F7555">
        <w:rPr>
          <w:rFonts w:ascii="Times New Roman" w:hAnsi="Times New Roman" w:cs="Times New Roman"/>
          <w:sz w:val="24"/>
          <w:szCs w:val="24"/>
        </w:rPr>
        <w:t xml:space="preserve"> (пред</w:t>
      </w:r>
      <w:r w:rsidR="00C715FC">
        <w:rPr>
          <w:rFonts w:ascii="Times New Roman" w:hAnsi="Times New Roman" w:cs="Times New Roman"/>
          <w:sz w:val="24"/>
          <w:szCs w:val="24"/>
        </w:rPr>
        <w:t>с</w:t>
      </w:r>
      <w:r w:rsidRPr="000F7555">
        <w:rPr>
          <w:rFonts w:ascii="Times New Roman" w:hAnsi="Times New Roman" w:cs="Times New Roman"/>
          <w:sz w:val="24"/>
          <w:szCs w:val="24"/>
        </w:rPr>
        <w:t xml:space="preserve">едателю первичной  профсоюзной организации </w:t>
      </w:r>
      <w:r w:rsidR="005909DC">
        <w:rPr>
          <w:rFonts w:ascii="Times New Roman" w:hAnsi="Times New Roman" w:cs="Times New Roman"/>
          <w:sz w:val="24"/>
          <w:szCs w:val="24"/>
        </w:rPr>
        <w:t xml:space="preserve">    - 5 баллов,</w:t>
      </w:r>
    </w:p>
    <w:p w:rsidR="005909DC" w:rsidRDefault="005909D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="00B04424" w:rsidRPr="000F7555">
        <w:rPr>
          <w:rFonts w:ascii="Times New Roman" w:hAnsi="Times New Roman" w:cs="Times New Roman"/>
          <w:sz w:val="24"/>
          <w:szCs w:val="24"/>
        </w:rPr>
        <w:t xml:space="preserve">уполномоченному по охране труда </w:t>
      </w:r>
      <w:r>
        <w:rPr>
          <w:rFonts w:ascii="Times New Roman" w:hAnsi="Times New Roman" w:cs="Times New Roman"/>
          <w:sz w:val="24"/>
          <w:szCs w:val="24"/>
        </w:rPr>
        <w:t xml:space="preserve">  - </w:t>
      </w:r>
      <w:r w:rsidR="00B04424" w:rsidRPr="000F7555">
        <w:rPr>
          <w:rFonts w:ascii="Times New Roman" w:hAnsi="Times New Roman" w:cs="Times New Roman"/>
          <w:sz w:val="24"/>
          <w:szCs w:val="24"/>
        </w:rPr>
        <w:t xml:space="preserve">5 баллов, </w:t>
      </w:r>
    </w:p>
    <w:p w:rsidR="005909DC" w:rsidRDefault="005909D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="00B04424" w:rsidRPr="000F7555">
        <w:rPr>
          <w:rFonts w:ascii="Times New Roman" w:hAnsi="Times New Roman" w:cs="Times New Roman"/>
          <w:sz w:val="24"/>
          <w:szCs w:val="24"/>
        </w:rPr>
        <w:t xml:space="preserve">ответственному за опеку и попечительство </w:t>
      </w:r>
      <w:r>
        <w:rPr>
          <w:rFonts w:ascii="Times New Roman" w:hAnsi="Times New Roman" w:cs="Times New Roman"/>
          <w:sz w:val="24"/>
          <w:szCs w:val="24"/>
        </w:rPr>
        <w:t xml:space="preserve">   - </w:t>
      </w:r>
      <w:r w:rsidR="00B04424" w:rsidRPr="000F7555">
        <w:rPr>
          <w:rFonts w:ascii="Times New Roman" w:hAnsi="Times New Roman" w:cs="Times New Roman"/>
          <w:sz w:val="24"/>
          <w:szCs w:val="24"/>
        </w:rPr>
        <w:t>5 баллов;</w:t>
      </w:r>
    </w:p>
    <w:p w:rsidR="005909DC" w:rsidRDefault="005909D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</w:t>
      </w:r>
      <w:r w:rsidR="00B04424" w:rsidRPr="000F7555">
        <w:rPr>
          <w:rFonts w:ascii="Times New Roman" w:hAnsi="Times New Roman" w:cs="Times New Roman"/>
          <w:sz w:val="24"/>
          <w:szCs w:val="24"/>
        </w:rPr>
        <w:t xml:space="preserve"> горячее питание </w:t>
      </w:r>
      <w:r>
        <w:rPr>
          <w:rFonts w:ascii="Times New Roman" w:hAnsi="Times New Roman" w:cs="Times New Roman"/>
          <w:sz w:val="24"/>
          <w:szCs w:val="24"/>
        </w:rPr>
        <w:t xml:space="preserve">  - </w:t>
      </w:r>
      <w:r w:rsidR="00B04424" w:rsidRPr="000F7555">
        <w:rPr>
          <w:rFonts w:ascii="Times New Roman" w:hAnsi="Times New Roman" w:cs="Times New Roman"/>
          <w:sz w:val="24"/>
          <w:szCs w:val="24"/>
        </w:rPr>
        <w:t xml:space="preserve">5 баллов, </w:t>
      </w:r>
    </w:p>
    <w:p w:rsidR="005909DC" w:rsidRDefault="005909D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="00B04424" w:rsidRPr="000F7555">
        <w:rPr>
          <w:rFonts w:ascii="Times New Roman" w:hAnsi="Times New Roman" w:cs="Times New Roman"/>
          <w:sz w:val="24"/>
          <w:szCs w:val="24"/>
        </w:rPr>
        <w:t xml:space="preserve">за делопроизводство </w:t>
      </w:r>
      <w:r>
        <w:rPr>
          <w:rFonts w:ascii="Times New Roman" w:hAnsi="Times New Roman" w:cs="Times New Roman"/>
          <w:sz w:val="24"/>
          <w:szCs w:val="24"/>
        </w:rPr>
        <w:t xml:space="preserve">    - </w:t>
      </w:r>
      <w:r w:rsidR="00B04424" w:rsidRPr="000F7555">
        <w:rPr>
          <w:rFonts w:ascii="Times New Roman" w:hAnsi="Times New Roman" w:cs="Times New Roman"/>
          <w:sz w:val="24"/>
          <w:szCs w:val="24"/>
        </w:rPr>
        <w:t xml:space="preserve">5 баллов; </w:t>
      </w:r>
    </w:p>
    <w:p w:rsidR="00B04424" w:rsidRPr="000F7555" w:rsidRDefault="005909D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="00B04424" w:rsidRPr="000F7555">
        <w:rPr>
          <w:rFonts w:ascii="Times New Roman" w:hAnsi="Times New Roman" w:cs="Times New Roman"/>
          <w:sz w:val="24"/>
          <w:szCs w:val="24"/>
        </w:rPr>
        <w:t xml:space="preserve">за работу с пенсионным фондом и страхованием сотрудников </w:t>
      </w:r>
      <w:r>
        <w:rPr>
          <w:rFonts w:ascii="Times New Roman" w:hAnsi="Times New Roman" w:cs="Times New Roman"/>
          <w:sz w:val="24"/>
          <w:szCs w:val="24"/>
        </w:rPr>
        <w:t xml:space="preserve">   - </w:t>
      </w:r>
      <w:r w:rsidR="00B04424" w:rsidRPr="000F7555">
        <w:rPr>
          <w:rFonts w:ascii="Times New Roman" w:hAnsi="Times New Roman" w:cs="Times New Roman"/>
          <w:sz w:val="24"/>
          <w:szCs w:val="24"/>
        </w:rPr>
        <w:t>5 баллов).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4.    Показатели, уменьшающие размер стимулирующих выплат</w:t>
      </w:r>
    </w:p>
    <w:p w:rsidR="00B04424" w:rsidRPr="000F7555" w:rsidRDefault="00B04424" w:rsidP="008604F1">
      <w:pPr>
        <w:widowControl/>
        <w:numPr>
          <w:ilvl w:val="0"/>
          <w:numId w:val="38"/>
        </w:numPr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Уменьшение или снятие выплат стимулирующего характера могут быть обусловле</w:t>
      </w:r>
      <w:r w:rsidR="00C715F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ны производственными, личными или трудовыми нарушениями. К ним относятся:</w:t>
      </w:r>
    </w:p>
    <w:p w:rsidR="00B04424" w:rsidRPr="000F7555" w:rsidRDefault="00B04424" w:rsidP="008604F1">
      <w:pPr>
        <w:widowControl/>
        <w:numPr>
          <w:ilvl w:val="0"/>
          <w:numId w:val="36"/>
        </w:numPr>
        <w:tabs>
          <w:tab w:val="clear" w:pos="780"/>
          <w:tab w:val="num" w:pos="0"/>
          <w:tab w:val="left" w:pos="284"/>
        </w:tabs>
        <w:autoSpaceDE/>
        <w:autoSpaceDN/>
        <w:adjustRightInd/>
        <w:ind w:left="0" w:hanging="7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нарушение статей Закона Российской Федерации «Об образовании», в том числе в част</w:t>
      </w:r>
      <w:r w:rsidR="005909D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и всеобуча, Устава образовательного учреждения;</w:t>
      </w:r>
    </w:p>
    <w:p w:rsidR="00B04424" w:rsidRPr="000F7555" w:rsidRDefault="00B04424" w:rsidP="008604F1">
      <w:pPr>
        <w:widowControl/>
        <w:numPr>
          <w:ilvl w:val="0"/>
          <w:numId w:val="36"/>
        </w:numPr>
        <w:tabs>
          <w:tab w:val="clear" w:pos="780"/>
          <w:tab w:val="num" w:pos="0"/>
          <w:tab w:val="left" w:pos="284"/>
        </w:tabs>
        <w:autoSpaceDE/>
        <w:autoSpaceDN/>
        <w:adjustRightInd/>
        <w:ind w:left="0" w:hanging="7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 xml:space="preserve"> грубое или систематическое нарушение  трудовой дисциплины или Правил внутрен</w:t>
      </w:r>
      <w:r w:rsidR="00C715F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него трудового распорядка Гимназия;</w:t>
      </w:r>
    </w:p>
    <w:p w:rsidR="00B04424" w:rsidRPr="000F7555" w:rsidRDefault="00B04424" w:rsidP="008604F1">
      <w:pPr>
        <w:widowControl/>
        <w:numPr>
          <w:ilvl w:val="0"/>
          <w:numId w:val="36"/>
        </w:numPr>
        <w:tabs>
          <w:tab w:val="clear" w:pos="780"/>
          <w:tab w:val="num" w:pos="0"/>
          <w:tab w:val="left" w:pos="284"/>
        </w:tabs>
        <w:autoSpaceDE/>
        <w:autoSpaceDN/>
        <w:adjustRightInd/>
        <w:ind w:left="0" w:hanging="76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невыполнение должностных обязанностей (несвоевременное выполнение приказов, распоряжений, нарушение сроков предоставления отчетности и т.п.</w:t>
      </w:r>
    </w:p>
    <w:p w:rsidR="00B04424" w:rsidRPr="000F7555" w:rsidRDefault="00B04424" w:rsidP="008604F1">
      <w:pPr>
        <w:widowControl/>
        <w:numPr>
          <w:ilvl w:val="0"/>
          <w:numId w:val="36"/>
        </w:numPr>
        <w:tabs>
          <w:tab w:val="clear" w:pos="780"/>
          <w:tab w:val="num" w:pos="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ухудшение качества оказываемых услуг;</w:t>
      </w:r>
    </w:p>
    <w:p w:rsidR="00B04424" w:rsidRPr="000F7555" w:rsidRDefault="00B04424" w:rsidP="008604F1">
      <w:pPr>
        <w:widowControl/>
        <w:numPr>
          <w:ilvl w:val="0"/>
          <w:numId w:val="36"/>
        </w:numPr>
        <w:tabs>
          <w:tab w:val="clear" w:pos="780"/>
          <w:tab w:val="num" w:pos="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нарушение санитарно-гигиенического режима или техники безопасности;</w:t>
      </w:r>
    </w:p>
    <w:p w:rsidR="00B04424" w:rsidRPr="000F7555" w:rsidRDefault="00B04424" w:rsidP="008604F1">
      <w:pPr>
        <w:widowControl/>
        <w:numPr>
          <w:ilvl w:val="0"/>
          <w:numId w:val="36"/>
        </w:numPr>
        <w:tabs>
          <w:tab w:val="clear" w:pos="780"/>
          <w:tab w:val="num" w:pos="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наличие обоснованных устных или письменных жалоб;</w:t>
      </w:r>
    </w:p>
    <w:p w:rsidR="00B04424" w:rsidRPr="000F7555" w:rsidRDefault="00B04424" w:rsidP="008604F1">
      <w:pPr>
        <w:widowControl/>
        <w:numPr>
          <w:ilvl w:val="0"/>
          <w:numId w:val="36"/>
        </w:numPr>
        <w:tabs>
          <w:tab w:val="clear" w:pos="780"/>
          <w:tab w:val="num" w:pos="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по письменному заявлению работника</w:t>
      </w:r>
    </w:p>
    <w:p w:rsidR="00B04424" w:rsidRPr="000F7555" w:rsidRDefault="00B04424" w:rsidP="008604F1">
      <w:p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4.2.</w:t>
      </w:r>
      <w:r w:rsidRPr="000F7555">
        <w:rPr>
          <w:rFonts w:ascii="Times New Roman" w:hAnsi="Times New Roman" w:cs="Times New Roman"/>
          <w:sz w:val="24"/>
          <w:szCs w:val="24"/>
        </w:rPr>
        <w:t xml:space="preserve"> Уменьшение или снятие стимулирующих выплат работнику в установленный период может быть только по решению Комиссии и письменному согласию профкома.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4.3.</w:t>
      </w:r>
      <w:r w:rsidRPr="000F7555">
        <w:rPr>
          <w:rFonts w:ascii="Times New Roman" w:hAnsi="Times New Roman" w:cs="Times New Roman"/>
          <w:sz w:val="24"/>
          <w:szCs w:val="24"/>
        </w:rPr>
        <w:t xml:space="preserve"> Обо всех изменениях, касающихся уменьшения или снятия стимулирующих выплат, работник должен быть предупрежден не менее, чем за 2 месяца.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4.4.</w:t>
      </w:r>
      <w:r w:rsidRPr="000F7555">
        <w:rPr>
          <w:rFonts w:ascii="Times New Roman" w:hAnsi="Times New Roman" w:cs="Times New Roman"/>
          <w:sz w:val="24"/>
          <w:szCs w:val="24"/>
        </w:rPr>
        <w:t xml:space="preserve"> Вновь принятым работникам стимулирующие выплаты устанавливаются по истече</w:t>
      </w:r>
      <w:r w:rsidR="005909D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нию первого отчетного периода их работы в Гимназии.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 xml:space="preserve">                 5.     Заключительные положения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5.1.</w:t>
      </w:r>
      <w:r w:rsidRPr="000F7555">
        <w:rPr>
          <w:rFonts w:ascii="Times New Roman" w:hAnsi="Times New Roman" w:cs="Times New Roman"/>
          <w:sz w:val="24"/>
          <w:szCs w:val="24"/>
        </w:rPr>
        <w:t xml:space="preserve"> Настоящее Положение распространяется на всех педагогов образовательного учреж</w:t>
      </w:r>
      <w:r w:rsidR="005909D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дения и действует до принятия нового.</w:t>
      </w:r>
    </w:p>
    <w:p w:rsidR="00721BA8" w:rsidRPr="008604F1" w:rsidRDefault="00B04424" w:rsidP="008604F1">
      <w:pPr>
        <w:jc w:val="both"/>
        <w:rPr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5.2.</w:t>
      </w:r>
      <w:r w:rsidRPr="000F7555">
        <w:rPr>
          <w:rFonts w:ascii="Times New Roman" w:hAnsi="Times New Roman" w:cs="Times New Roman"/>
          <w:sz w:val="24"/>
          <w:szCs w:val="24"/>
        </w:rPr>
        <w:t xml:space="preserve"> Право толкования данного Положения принадлежит директору гимназии, Председа</w:t>
      </w:r>
      <w:r w:rsidR="005909DC">
        <w:rPr>
          <w:rFonts w:ascii="Times New Roman" w:hAnsi="Times New Roman" w:cs="Times New Roman"/>
          <w:sz w:val="24"/>
          <w:szCs w:val="24"/>
        </w:rPr>
        <w:t>-</w:t>
      </w:r>
      <w:r w:rsidRPr="000F7555">
        <w:rPr>
          <w:rFonts w:ascii="Times New Roman" w:hAnsi="Times New Roman" w:cs="Times New Roman"/>
          <w:sz w:val="24"/>
          <w:szCs w:val="24"/>
        </w:rPr>
        <w:t>телю Комиссии и председателю профкома в пределах своей компетенции</w:t>
      </w:r>
      <w:r w:rsidR="008604F1">
        <w:rPr>
          <w:sz w:val="24"/>
          <w:szCs w:val="24"/>
        </w:rPr>
        <w:t>.</w:t>
      </w:r>
    </w:p>
    <w:p w:rsidR="00721BA8" w:rsidRDefault="00721BA8" w:rsidP="008604F1">
      <w:pPr>
        <w:tabs>
          <w:tab w:val="left" w:pos="607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1BA8" w:rsidRDefault="00721BA8" w:rsidP="008604F1">
      <w:pPr>
        <w:tabs>
          <w:tab w:val="left" w:pos="6075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424" w:rsidRPr="000F7555" w:rsidRDefault="00B04424" w:rsidP="008604F1">
      <w:pPr>
        <w:tabs>
          <w:tab w:val="left" w:pos="607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Форма оценочного листа.</w:t>
      </w:r>
    </w:p>
    <w:p w:rsidR="005909DC" w:rsidRDefault="005909DC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Оценочный лист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____________________________________________________</w:t>
      </w:r>
      <w:r w:rsidR="00C715FC">
        <w:rPr>
          <w:rFonts w:ascii="Times New Roman" w:hAnsi="Times New Roman" w:cs="Times New Roman"/>
          <w:b/>
          <w:sz w:val="24"/>
          <w:szCs w:val="24"/>
        </w:rPr>
        <w:t>_________________________</w:t>
      </w:r>
    </w:p>
    <w:p w:rsidR="00B04424" w:rsidRDefault="00B0442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(Ф.И.О работника, должность)</w:t>
      </w:r>
    </w:p>
    <w:p w:rsidR="0072057E" w:rsidRPr="000F7555" w:rsidRDefault="0072057E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0"/>
        <w:gridCol w:w="1221"/>
        <w:gridCol w:w="993"/>
        <w:gridCol w:w="1417"/>
        <w:gridCol w:w="1701"/>
        <w:gridCol w:w="1559"/>
        <w:gridCol w:w="851"/>
        <w:gridCol w:w="992"/>
      </w:tblGrid>
      <w:tr w:rsidR="00B04424" w:rsidRPr="000F7555" w:rsidTr="00CB033A">
        <w:tc>
          <w:tcPr>
            <w:tcW w:w="480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21" w:type="dxa"/>
          </w:tcPr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Показател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и оценки эффектив-ности дея</w:t>
            </w:r>
            <w:r w:rsidR="002862B7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тельности  работника</w:t>
            </w:r>
          </w:p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на основа-нии кри-териев</w:t>
            </w:r>
          </w:p>
        </w:tc>
        <w:tc>
          <w:tcPr>
            <w:tcW w:w="993" w:type="dxa"/>
          </w:tcPr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Период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ичность оценки</w:t>
            </w:r>
          </w:p>
        </w:tc>
        <w:tc>
          <w:tcPr>
            <w:tcW w:w="1417" w:type="dxa"/>
          </w:tcPr>
          <w:p w:rsidR="00B04424" w:rsidRPr="002862B7" w:rsidRDefault="00B04424" w:rsidP="008604F1">
            <w:pPr>
              <w:ind w:firstLine="3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Диапазон</w:t>
            </w:r>
            <w:r w:rsidR="000C68FD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="000C68FD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з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начений/ максимальное количес</w:t>
            </w:r>
            <w:r w:rsidR="000C68FD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тво баллов</w:t>
            </w:r>
          </w:p>
        </w:tc>
        <w:tc>
          <w:tcPr>
            <w:tcW w:w="1701" w:type="dxa"/>
          </w:tcPr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 xml:space="preserve">Сведения о 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выполнении показателей за истекший пери</w:t>
            </w:r>
            <w:r w:rsidR="000C68FD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од</w:t>
            </w:r>
            <w:r w:rsidRPr="002862B7">
              <w:rPr>
                <w:rFonts w:ascii="Times New Roman" w:hAnsi="Times New Roman" w:cs="Times New Roman"/>
                <w:b/>
                <w:sz w:val="22"/>
                <w:szCs w:val="24"/>
              </w:rPr>
              <w:t>(</w:t>
            </w:r>
            <w:r w:rsidR="000C68FD" w:rsidRPr="000C68FD">
              <w:rPr>
                <w:rFonts w:ascii="Times New Roman" w:hAnsi="Times New Roman" w:cs="Times New Roman"/>
                <w:b/>
                <w:szCs w:val="24"/>
              </w:rPr>
              <w:t xml:space="preserve">заполняется </w:t>
            </w:r>
            <w:r w:rsidRPr="000C68FD">
              <w:rPr>
                <w:rFonts w:ascii="Times New Roman" w:hAnsi="Times New Roman" w:cs="Times New Roman"/>
                <w:b/>
                <w:szCs w:val="24"/>
              </w:rPr>
              <w:t>работником</w:t>
            </w:r>
            <w:r w:rsidRPr="002862B7">
              <w:rPr>
                <w:rFonts w:ascii="Times New Roman" w:hAnsi="Times New Roman" w:cs="Times New Roman"/>
                <w:b/>
                <w:sz w:val="22"/>
                <w:szCs w:val="24"/>
              </w:rPr>
              <w:t>)</w:t>
            </w:r>
          </w:p>
        </w:tc>
        <w:tc>
          <w:tcPr>
            <w:tcW w:w="1559" w:type="dxa"/>
          </w:tcPr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Подтвержден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ие  сведений</w:t>
            </w:r>
          </w:p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 xml:space="preserve">в протоколе мониторинга </w:t>
            </w:r>
            <w:r w:rsidR="000C68FD">
              <w:rPr>
                <w:rFonts w:ascii="Times New Roman" w:hAnsi="Times New Roman" w:cs="Times New Roman"/>
                <w:sz w:val="22"/>
                <w:szCs w:val="24"/>
              </w:rPr>
              <w:t>п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рофессиональной деятель</w:t>
            </w:r>
            <w:r w:rsidR="000C68FD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ности работ</w:t>
            </w:r>
            <w:r w:rsidR="000C68FD">
              <w:rPr>
                <w:rFonts w:ascii="Times New Roman" w:hAnsi="Times New Roman" w:cs="Times New Roman"/>
                <w:sz w:val="22"/>
                <w:szCs w:val="24"/>
              </w:rPr>
              <w:t>н-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>ика</w:t>
            </w:r>
            <w:r w:rsidRPr="002862B7">
              <w:rPr>
                <w:rFonts w:ascii="Times New Roman" w:hAnsi="Times New Roman" w:cs="Times New Roman"/>
                <w:b/>
                <w:sz w:val="22"/>
                <w:szCs w:val="24"/>
              </w:rPr>
              <w:t>(</w:t>
            </w:r>
            <w:r w:rsidR="000C68FD">
              <w:rPr>
                <w:rFonts w:ascii="Times New Roman" w:hAnsi="Times New Roman" w:cs="Times New Roman"/>
                <w:b/>
                <w:szCs w:val="24"/>
              </w:rPr>
              <w:t>заполня-</w:t>
            </w:r>
            <w:r w:rsidRPr="000C68FD">
              <w:rPr>
                <w:rFonts w:ascii="Times New Roman" w:hAnsi="Times New Roman" w:cs="Times New Roman"/>
                <w:b/>
                <w:szCs w:val="24"/>
              </w:rPr>
              <w:t>ется админи</w:t>
            </w:r>
            <w:r w:rsidR="000C68FD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0C68FD">
              <w:rPr>
                <w:rFonts w:ascii="Times New Roman" w:hAnsi="Times New Roman" w:cs="Times New Roman"/>
                <w:b/>
                <w:szCs w:val="24"/>
              </w:rPr>
              <w:t>страцией или руководителем профиль</w:t>
            </w:r>
            <w:r w:rsidR="000C68FD">
              <w:rPr>
                <w:rFonts w:ascii="Times New Roman" w:hAnsi="Times New Roman" w:cs="Times New Roman"/>
                <w:b/>
                <w:szCs w:val="24"/>
              </w:rPr>
              <w:t>но-</w:t>
            </w:r>
            <w:r w:rsidRPr="000C68FD">
              <w:rPr>
                <w:rFonts w:ascii="Times New Roman" w:hAnsi="Times New Roman" w:cs="Times New Roman"/>
                <w:b/>
                <w:szCs w:val="24"/>
              </w:rPr>
              <w:t>го методобъ</w:t>
            </w:r>
            <w:r w:rsidR="000C68FD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0C68FD">
              <w:rPr>
                <w:rFonts w:ascii="Times New Roman" w:hAnsi="Times New Roman" w:cs="Times New Roman"/>
                <w:b/>
                <w:szCs w:val="24"/>
              </w:rPr>
              <w:t>единения</w:t>
            </w:r>
            <w:r w:rsidRPr="002862B7">
              <w:rPr>
                <w:rFonts w:ascii="Times New Roman" w:hAnsi="Times New Roman" w:cs="Times New Roman"/>
                <w:b/>
                <w:sz w:val="22"/>
                <w:szCs w:val="24"/>
              </w:rPr>
              <w:t>)</w:t>
            </w:r>
          </w:p>
        </w:tc>
        <w:tc>
          <w:tcPr>
            <w:tcW w:w="851" w:type="dxa"/>
          </w:tcPr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 xml:space="preserve">Итого 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 xml:space="preserve">-вый </w:t>
            </w:r>
          </w:p>
          <w:p w:rsidR="00B04424" w:rsidRPr="000C68FD" w:rsidRDefault="00B04424" w:rsidP="008604F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 xml:space="preserve">оцено-чный балл </w:t>
            </w:r>
            <w:r w:rsidRPr="002862B7">
              <w:rPr>
                <w:rFonts w:ascii="Times New Roman" w:hAnsi="Times New Roman" w:cs="Times New Roman"/>
                <w:b/>
                <w:sz w:val="22"/>
                <w:szCs w:val="24"/>
              </w:rPr>
              <w:t>(</w:t>
            </w:r>
            <w:r w:rsidRPr="000C68FD">
              <w:rPr>
                <w:rFonts w:ascii="Times New Roman" w:hAnsi="Times New Roman" w:cs="Times New Roman"/>
                <w:b/>
                <w:szCs w:val="24"/>
              </w:rPr>
              <w:t xml:space="preserve">заполняется </w:t>
            </w:r>
          </w:p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0C68FD">
              <w:rPr>
                <w:rFonts w:ascii="Times New Roman" w:hAnsi="Times New Roman" w:cs="Times New Roman"/>
                <w:b/>
                <w:szCs w:val="24"/>
              </w:rPr>
              <w:t>комис-сией)</w:t>
            </w:r>
          </w:p>
        </w:tc>
        <w:tc>
          <w:tcPr>
            <w:tcW w:w="992" w:type="dxa"/>
          </w:tcPr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Обосно</w:t>
            </w:r>
            <w:r w:rsidRPr="002862B7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вание</w:t>
            </w:r>
          </w:p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Pr="002862B7">
              <w:rPr>
                <w:rFonts w:ascii="Times New Roman" w:hAnsi="Times New Roman" w:cs="Times New Roman"/>
                <w:b/>
                <w:sz w:val="22"/>
                <w:szCs w:val="24"/>
              </w:rPr>
              <w:t>(запол няется</w:t>
            </w:r>
          </w:p>
          <w:p w:rsidR="00B04424" w:rsidRPr="002862B7" w:rsidRDefault="00B04424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2862B7">
              <w:rPr>
                <w:rFonts w:ascii="Times New Roman" w:hAnsi="Times New Roman" w:cs="Times New Roman"/>
                <w:b/>
                <w:sz w:val="22"/>
                <w:szCs w:val="24"/>
              </w:rPr>
              <w:t>комиссией в случае снижения оце</w:t>
            </w:r>
            <w:r w:rsidR="000C68FD">
              <w:rPr>
                <w:rFonts w:ascii="Times New Roman" w:hAnsi="Times New Roman" w:cs="Times New Roman"/>
                <w:b/>
                <w:sz w:val="22"/>
                <w:szCs w:val="24"/>
              </w:rPr>
              <w:t>-</w:t>
            </w:r>
            <w:r w:rsidRPr="002862B7">
              <w:rPr>
                <w:rFonts w:ascii="Times New Roman" w:hAnsi="Times New Roman" w:cs="Times New Roman"/>
                <w:b/>
                <w:sz w:val="22"/>
                <w:szCs w:val="24"/>
              </w:rPr>
              <w:t>ночных баллов)</w:t>
            </w:r>
          </w:p>
        </w:tc>
      </w:tr>
      <w:tr w:rsidR="00B04424" w:rsidRPr="000F7555" w:rsidTr="00CB033A">
        <w:tc>
          <w:tcPr>
            <w:tcW w:w="480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21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04424" w:rsidRPr="000F7555" w:rsidTr="00CB033A">
        <w:tc>
          <w:tcPr>
            <w:tcW w:w="480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4424" w:rsidRPr="000F7555" w:rsidTr="00CB033A">
        <w:tc>
          <w:tcPr>
            <w:tcW w:w="480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</w:tcPr>
          <w:p w:rsidR="00BD0536" w:rsidRDefault="00BD0536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755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3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04424" w:rsidRPr="000F7555" w:rsidRDefault="00B0442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68FD" w:rsidRDefault="000C68FD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536" w:rsidRDefault="00BD0536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Члены комиссии</w:t>
      </w:r>
    </w:p>
    <w:p w:rsidR="000C68FD" w:rsidRDefault="000C68FD" w:rsidP="008604F1">
      <w:pPr>
        <w:ind w:right="-5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536" w:rsidRDefault="00BD0536" w:rsidP="008604F1">
      <w:pPr>
        <w:ind w:right="-5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55AB" w:rsidRDefault="00B04424" w:rsidP="008604F1">
      <w:pPr>
        <w:ind w:right="-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 xml:space="preserve">Оценочный  лист заполнен___________20     г.                               </w:t>
      </w:r>
    </w:p>
    <w:p w:rsidR="005909DC" w:rsidRDefault="005909DC" w:rsidP="008604F1">
      <w:pPr>
        <w:ind w:right="-57"/>
        <w:jc w:val="both"/>
        <w:rPr>
          <w:rFonts w:ascii="Times New Roman" w:hAnsi="Times New Roman" w:cs="Times New Roman"/>
          <w:sz w:val="24"/>
          <w:szCs w:val="24"/>
        </w:rPr>
      </w:pPr>
    </w:p>
    <w:p w:rsidR="00B04424" w:rsidRPr="000F7555" w:rsidRDefault="00B04424" w:rsidP="008604F1">
      <w:pPr>
        <w:ind w:right="-57"/>
        <w:jc w:val="both"/>
        <w:rPr>
          <w:rFonts w:ascii="Times New Roman" w:hAnsi="Times New Roman" w:cs="Times New Roman"/>
          <w:sz w:val="24"/>
          <w:szCs w:val="24"/>
        </w:rPr>
      </w:pPr>
      <w:r w:rsidRPr="000F7555">
        <w:rPr>
          <w:rFonts w:ascii="Times New Roman" w:hAnsi="Times New Roman" w:cs="Times New Roman"/>
          <w:sz w:val="24"/>
          <w:szCs w:val="24"/>
        </w:rPr>
        <w:t>Протокол  № ____  от  «___» ___________  20__ г.</w:t>
      </w: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536" w:rsidRDefault="00BD0536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909DC" w:rsidRDefault="005909DC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4424" w:rsidRPr="000F7555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555">
        <w:rPr>
          <w:rFonts w:ascii="Times New Roman" w:hAnsi="Times New Roman" w:cs="Times New Roman"/>
          <w:b/>
          <w:sz w:val="24"/>
          <w:szCs w:val="24"/>
        </w:rPr>
        <w:t>С оценочным листом ознакомлен_____________(подпись работника)</w:t>
      </w:r>
    </w:p>
    <w:p w:rsidR="00B04424" w:rsidRDefault="00B0442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8FD" w:rsidRDefault="000C68FD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0A0"/>
      </w:tblPr>
      <w:tblGrid>
        <w:gridCol w:w="5129"/>
        <w:gridCol w:w="4440"/>
      </w:tblGrid>
      <w:tr w:rsidR="00B8706E" w:rsidRPr="00514070" w:rsidTr="00C715FC">
        <w:tc>
          <w:tcPr>
            <w:tcW w:w="5129" w:type="dxa"/>
          </w:tcPr>
          <w:p w:rsidR="00B8706E" w:rsidRPr="007C5A23" w:rsidRDefault="00605B6B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C5A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B8706E" w:rsidRPr="007C5A23">
              <w:rPr>
                <w:rFonts w:ascii="Times New Roman" w:hAnsi="Times New Roman"/>
                <w:bCs/>
                <w:sz w:val="24"/>
                <w:szCs w:val="24"/>
              </w:rPr>
              <w:t>«СОГЛАСОВАНО»</w:t>
            </w:r>
          </w:p>
        </w:tc>
        <w:tc>
          <w:tcPr>
            <w:tcW w:w="4440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r w:rsidRPr="007C5A23">
              <w:rPr>
                <w:rFonts w:ascii="Times New Roman" w:hAnsi="Times New Roman"/>
                <w:bCs/>
                <w:sz w:val="24"/>
                <w:szCs w:val="24"/>
              </w:rPr>
              <w:t>«УТВЕРЖДЕНО»</w:t>
            </w:r>
          </w:p>
        </w:tc>
      </w:tr>
      <w:tr w:rsidR="00B8706E" w:rsidRPr="00514070" w:rsidTr="00C715FC">
        <w:tc>
          <w:tcPr>
            <w:tcW w:w="5129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C5A23">
              <w:rPr>
                <w:rFonts w:ascii="Times New Roman" w:hAnsi="Times New Roman"/>
                <w:bCs/>
                <w:sz w:val="24"/>
                <w:szCs w:val="24"/>
              </w:rPr>
              <w:t>Председатель профсоюзного комитета ОУ</w:t>
            </w:r>
          </w:p>
        </w:tc>
        <w:tc>
          <w:tcPr>
            <w:tcW w:w="4440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</w:t>
            </w:r>
            <w:r w:rsidRPr="007C5A23">
              <w:rPr>
                <w:rFonts w:ascii="Times New Roman" w:hAnsi="Times New Roman"/>
                <w:bCs/>
                <w:sz w:val="24"/>
                <w:szCs w:val="24"/>
              </w:rPr>
              <w:t>Руководитель ОУ</w:t>
            </w:r>
          </w:p>
        </w:tc>
      </w:tr>
      <w:tr w:rsidR="00B8706E" w:rsidRPr="00514070" w:rsidTr="00C715FC">
        <w:tc>
          <w:tcPr>
            <w:tcW w:w="5129" w:type="dxa"/>
          </w:tcPr>
          <w:p w:rsidR="0029630A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36F4E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 xml:space="preserve">       </w:t>
            </w:r>
            <w:r w:rsidR="00317547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 xml:space="preserve">      </w:t>
            </w:r>
            <w:r w:rsidRPr="00F36F4E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Фаррахова Г.Х.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</w:t>
            </w:r>
            <w:r w:rsidR="002963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B8706E" w:rsidRPr="00F36F4E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17547">
              <w:rPr>
                <w:rFonts w:ascii="Times New Roman" w:hAnsi="Times New Roman"/>
                <w:bCs/>
                <w:szCs w:val="24"/>
              </w:rPr>
              <w:t>Ф.И.О</w:t>
            </w:r>
            <w:r w:rsidRPr="00F36F4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4440" w:type="dxa"/>
          </w:tcPr>
          <w:p w:rsidR="0029630A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36F4E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 xml:space="preserve">        </w:t>
            </w:r>
            <w:r w:rsidR="00317547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 xml:space="preserve">      </w:t>
            </w:r>
            <w:r w:rsidRPr="00F36F4E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Позднякова Л.Г.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</w:p>
          <w:p w:rsidR="00B8706E" w:rsidRPr="00F36F4E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17547">
              <w:rPr>
                <w:rFonts w:ascii="Times New Roman" w:hAnsi="Times New Roman"/>
                <w:bCs/>
                <w:szCs w:val="24"/>
              </w:rPr>
              <w:t>Ф.И.О.</w:t>
            </w:r>
          </w:p>
        </w:tc>
      </w:tr>
      <w:tr w:rsidR="00B8706E" w:rsidRPr="00514070" w:rsidTr="00C715FC">
        <w:tc>
          <w:tcPr>
            <w:tcW w:w="5129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7C5A2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«____»___________20_____г.</w:t>
            </w:r>
          </w:p>
        </w:tc>
        <w:tc>
          <w:tcPr>
            <w:tcW w:w="4440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r w:rsidRPr="007C5A2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«____»___________20_____г.</w:t>
            </w:r>
          </w:p>
        </w:tc>
      </w:tr>
      <w:tr w:rsidR="00B8706E" w:rsidRPr="00514070" w:rsidTr="00C715FC">
        <w:tc>
          <w:tcPr>
            <w:tcW w:w="5129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4440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B8706E" w:rsidRPr="00514070" w:rsidTr="00C715FC">
        <w:tc>
          <w:tcPr>
            <w:tcW w:w="5129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7C5A2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Протокол заседания профкома</w:t>
            </w:r>
          </w:p>
        </w:tc>
        <w:tc>
          <w:tcPr>
            <w:tcW w:w="4440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7C5A2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Приказ </w:t>
            </w:r>
          </w:p>
        </w:tc>
      </w:tr>
      <w:tr w:rsidR="00B8706E" w:rsidRPr="00514070" w:rsidTr="00C715FC">
        <w:tc>
          <w:tcPr>
            <w:tcW w:w="5129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от____ ______________ 20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17 </w:t>
            </w:r>
            <w:r w:rsidRPr="007C5A2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г.</w:t>
            </w:r>
          </w:p>
        </w:tc>
        <w:tc>
          <w:tcPr>
            <w:tcW w:w="4440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от____ ______________ 20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17 </w:t>
            </w:r>
            <w:r w:rsidRPr="007C5A2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г.</w:t>
            </w:r>
          </w:p>
        </w:tc>
      </w:tr>
      <w:tr w:rsidR="00B8706E" w:rsidRPr="00514070" w:rsidTr="00C715FC">
        <w:tc>
          <w:tcPr>
            <w:tcW w:w="5129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7C5A2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№_______</w:t>
            </w:r>
          </w:p>
        </w:tc>
        <w:tc>
          <w:tcPr>
            <w:tcW w:w="4440" w:type="dxa"/>
          </w:tcPr>
          <w:p w:rsidR="00B8706E" w:rsidRPr="007C5A23" w:rsidRDefault="00B8706E" w:rsidP="008604F1">
            <w:pPr>
              <w:ind w:left="-110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7C5A2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№_______</w:t>
            </w:r>
          </w:p>
        </w:tc>
      </w:tr>
    </w:tbl>
    <w:p w:rsidR="00B8706E" w:rsidRPr="00C03FC5" w:rsidRDefault="00B8706E" w:rsidP="008604F1">
      <w:pPr>
        <w:ind w:left="-110"/>
        <w:jc w:val="both"/>
        <w:rPr>
          <w:bCs/>
          <w:color w:val="000000"/>
          <w:u w:val="single"/>
        </w:rPr>
      </w:pPr>
    </w:p>
    <w:p w:rsidR="00C715FC" w:rsidRDefault="00B8706E" w:rsidP="008604F1">
      <w:pPr>
        <w:ind w:left="-11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                                                   </w:t>
      </w:r>
    </w:p>
    <w:p w:rsidR="0029630A" w:rsidRDefault="0029630A" w:rsidP="008604F1">
      <w:pPr>
        <w:ind w:left="-11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8706E" w:rsidRPr="00605B6B" w:rsidRDefault="00B8706E" w:rsidP="00605B6B">
      <w:pPr>
        <w:ind w:left="-11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6323D">
        <w:rPr>
          <w:rFonts w:ascii="Times New Roman" w:hAnsi="Times New Roman"/>
          <w:b/>
          <w:bCs/>
          <w:color w:val="000000"/>
          <w:sz w:val="24"/>
          <w:szCs w:val="24"/>
        </w:rPr>
        <w:t>ПРАВИЛА</w:t>
      </w:r>
    </w:p>
    <w:p w:rsidR="00B8706E" w:rsidRPr="00D6323D" w:rsidRDefault="00B8706E" w:rsidP="00605B6B">
      <w:pPr>
        <w:ind w:left="-11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6323D">
        <w:rPr>
          <w:rFonts w:ascii="Times New Roman" w:hAnsi="Times New Roman"/>
          <w:b/>
          <w:bCs/>
          <w:color w:val="000000"/>
          <w:sz w:val="24"/>
          <w:szCs w:val="24"/>
        </w:rPr>
        <w:t>ВНУТРЕННЕГО ТРУДОВОГО РАСПОРЯДКА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/>
          <w:b/>
          <w:sz w:val="24"/>
          <w:szCs w:val="24"/>
        </w:rPr>
      </w:pPr>
      <w:r w:rsidRPr="00D6323D">
        <w:rPr>
          <w:rFonts w:ascii="Times New Roman" w:hAnsi="Times New Roman"/>
          <w:b/>
          <w:sz w:val="24"/>
          <w:szCs w:val="24"/>
        </w:rPr>
        <w:t xml:space="preserve">               в  Муниципальном  бюджетном  общеобразовательном  учреждении 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/>
          <w:b/>
          <w:sz w:val="24"/>
          <w:szCs w:val="24"/>
        </w:rPr>
      </w:pPr>
      <w:r w:rsidRPr="00D6323D">
        <w:rPr>
          <w:rFonts w:ascii="Times New Roman" w:hAnsi="Times New Roman"/>
          <w:b/>
          <w:sz w:val="24"/>
          <w:szCs w:val="24"/>
        </w:rPr>
        <w:t xml:space="preserve">                         «Гимназия №21»  Приволжского  района  г.Казани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                    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6323D">
        <w:rPr>
          <w:rFonts w:ascii="Times New Roman" w:hAnsi="Times New Roman"/>
          <w:b/>
          <w:bCs/>
          <w:color w:val="000000"/>
          <w:sz w:val="24"/>
          <w:szCs w:val="24"/>
        </w:rPr>
        <w:t>1. Общие положения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1.1. Настоящие Правила внутреннего трудового распорядка (далее Правила) разра</w:t>
      </w:r>
      <w:r w:rsidR="00C715F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ботаны в соответствии с Трудовым Кодексом Российской Федерации и иными норма</w:t>
      </w:r>
      <w:r w:rsidR="00C715F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тивными правовыми актами, содержащими нормы трудового права и регулирующими вопросы трудовых отношений.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        1.2.  Правила регулируют трудовой распорядок работников </w:t>
      </w:r>
      <w:r w:rsidRPr="00D6323D">
        <w:rPr>
          <w:rFonts w:ascii="Times New Roman" w:hAnsi="Times New Roman"/>
          <w:sz w:val="24"/>
          <w:szCs w:val="24"/>
        </w:rPr>
        <w:t>Муниципального бюд</w:t>
      </w:r>
      <w:r w:rsidR="00C715FC">
        <w:rPr>
          <w:rFonts w:ascii="Times New Roman" w:hAnsi="Times New Roman"/>
          <w:sz w:val="24"/>
          <w:szCs w:val="24"/>
        </w:rPr>
        <w:t>-</w:t>
      </w:r>
      <w:r w:rsidRPr="00D6323D">
        <w:rPr>
          <w:rFonts w:ascii="Times New Roman" w:hAnsi="Times New Roman"/>
          <w:sz w:val="24"/>
          <w:szCs w:val="24"/>
        </w:rPr>
        <w:lastRenderedPageBreak/>
        <w:t>жетного общеобразовательного учреждения «Гимназия №21» Приволжского района г.Казани (д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алее Учреждение), работающих по трудовому договору.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со ст.20 Трудового кодекса РФ Учреждение является работодателем в отношении работника, т.е. юридическое лицо, вступившее в трудовые отношения с работником.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1.3. Правила преследуют следующие цели: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обеспечение необходимых организационных условий для нормального высоко-производитель</w:t>
      </w:r>
      <w:r w:rsidR="00D6323D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ного труда на научной основе;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рациональное использование рабочего времени;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укрепление трудовой дисциплины;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воспитание у работников сознательного творческого отношения к своей работе;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обеспечение высокого качества деятельности Учреждения.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1.4. Вопросы, связанные с принятием настоящих Правил, решаются руководителем Учреждения с учетом мнения профсоюзного комитета, как представительного органа работников Учреждения.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1.5. Настоящие Правила утверждаются с учетом мнения представительного органа работников Учреждения в порядке, установленном статьей 372 ТК РФ.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1.6. Настоящие Правила устанавливают взаимные права и обязанности работодателя и работников, ответственность за их соблюдение и исполнение.Каждый работник должен быть ознакомлен с настоящими Правилами под роспись. Настоящие Правила вывешива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ются для ознакомления работников на стенде Учреждения.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        1.7. Порядок утверждения правил внутреннего трудового распорядка осуществляется в соответствии со статьей 190 Трудового кодекса РФ.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Порядок приема и увольнения работников.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Порядок приема на работу</w:t>
      </w:r>
      <w:r w:rsidRPr="00D6323D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2.1. Работники реализуют свое право на труд путем заключения трудового договора о работе в Учреждении.Трудовой договор заключается в письменной форме путем состав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ления и подписания сторонами единого правового документа в двух экземплярах, один из которых хранится в Учреждении, другой – у работника.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2.2. Прием педагогических работников на работу производится согласно статьи 331 Трудового Кодекса Российской Федерации. </w:t>
      </w:r>
    </w:p>
    <w:p w:rsidR="00B8706E" w:rsidRPr="00D6323D" w:rsidRDefault="00B40979" w:rsidP="008604F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2.3. При приеме на работу работник обязан представить следующие документы: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паспорт или иной документ, удостоверяющий личность;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трудовую книжку, оформленную в установленном порядке, за исключением случа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ев, когда трудовой договор заключается впервые или работник поступает на работу на условиях совместительства;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страховое свидетельство государственного пенсионного страхования;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документы воинского учета – для военнообязанных и лиц, подлежащих призыву на военную службу;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медицинское заключение об отсутствии противопоказаний для работы в образова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тельном учреждении по состоянию здоровья;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документ об образовании, о квалификации или наличии специальных знаний;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документ, подтверждающий наличие или отсутствие судимости.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Прием на работу в Учреждение без пр</w:t>
      </w:r>
      <w:r w:rsidR="00D6323D">
        <w:rPr>
          <w:rFonts w:ascii="Times New Roman" w:hAnsi="Times New Roman" w:cs="Times New Roman"/>
          <w:color w:val="000000"/>
          <w:sz w:val="24"/>
          <w:szCs w:val="24"/>
        </w:rPr>
        <w:t>едъявления указанных документов</w:t>
      </w:r>
      <w:r w:rsidR="00B40979"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не допускается.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 При приеме на работу запрещается требовать от работника документы, представле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ние которых не предусмотрено трудовым законодательством РФ.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2.4. При заключении трудового договора впервые трудовая книжка и страховое сви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детельство государственного пенсионного страхования оформляется Учреждением.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2.5. Работники Учреждения имеют право работать на условиях внутреннего и внеш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него совместительства  в порядке, предусмотренн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ом трудовым  законодат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ельством РФ.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2.6. Прием на работу оформляется заключением трудового договора на основании, которого издается приказ руководителя Учреждения о приеме на работу.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Содержание приказа должно соответствовать условию трудового договора, заклю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ченного с работником. Приказ работодателя о приеме на работу объявляется работнику под роспись в трехдневный срок со 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 xml:space="preserve">дня фактического начала работы.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По требованию ра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ботника руководитель Учреждения обязан выдать работнику надлежаще заверенную ко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пию указанного приказа.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Трудовой договор должен содержать обязательные условия в соответствии со ста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тьей 57 Трудового кодекса РФ.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В приказе должны быть указаны: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место работы – наименование организации;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наименование профессии (должности), на которую принимается работник, определяемой в соответствии с Номенклатурой должностей педагогических работников организаций, осу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ществляющих образовательную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деятельность,должностей руково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дителей образовательных учреждений и иными едиными </w:t>
      </w:r>
      <w:r w:rsidRPr="00D6323D">
        <w:rPr>
          <w:rFonts w:ascii="Times New Roman" w:hAnsi="Times New Roman" w:cs="Times New Roman"/>
          <w:sz w:val="24"/>
          <w:szCs w:val="24"/>
        </w:rPr>
        <w:t>квалификационными  характеристиками должностей  работ</w:t>
      </w:r>
      <w:r w:rsidR="0029630A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ников образовательных учреждений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, штатным расписанием Учреждения;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дата начала работы(и дата ее окончания,если заключается срочный трудовой договор)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размер оплаты труда (должностного, базового оклада);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- характер и условия труда.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2.7. Фактическое допущение к работе считается заключение трудового договора, независимо от того, был ли прием на работу оформлен надлежащим образом.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2.8. Запись в трудовую книжку работника Учреждения вносится в соответствии с Правилами  ведения и хранения трудовых книжек  в 5-тидневный срок на основании приказа о приеме на работу.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Трудовые книжки и вкладыши работников Учреждения, для которых место работы является основным местом работы, хранятся в Учреждении. Бланки трудовых книжек и вкладыши к ним хранятся как документы строгой отчетности.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Трудовая книжка и личное дело руководителя Учреждения хранятся в органах уп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равления образованием.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Учет и хранение трудовых книжек лиц, работающих по совместительству, ведется по основному месту работы.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С каждой записью, вносимой в трудовую книжку на основании приказа, работник должен быть ознакомлен под роспись в личной карточке.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2.9. На каждого работника Учреждения ведется личное дело, состоящее из личного листка по учету кадров, трудового договора, автобиографии, заверенной копии приказа о приеме на работу, копии документа об образовании и профессиональной подготовке, ко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пии трудовой книжки, медицинского заключения об отсутствии противопоказаний для ра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боты в образовательн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ом учреждении и иные документы,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полученные от работника при при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 xml:space="preserve"> еме на работу,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аттестационного листа, выписок из приказов о назначении в должность, ре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зультатах аттестации, перемещении по службе, поощрениях  и награждениях, увольнении.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Личное дело работника хранится в Учреждении и после увольнения до достижения им возраста 75 лет.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2.10. Сведения о приеме работника в Учреждение вносится в книгу (журнале) учета личного состава.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2.11. При приеме работника на работу и/или переводе его в установленном порядке на другую работу до подписания трудового договора и/или дополнительного соглашения к трудовому договору руководитель Учреждения обязан: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ознакомить работника с поручаемой работой, условиями и оплатой труда, разъяснить его права и обязанности в соответствии с Уставом Учреждения, условием трудового договора и/или дополнительного соглашения к трудовому договору;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ознакомить работника под роспись с настоящими Правилами, коллективным договором, должностной инструкцией, со специальной оценкой услови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й труда рабочего места (СОУТ),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инструкциями по организации охраны жизни и здоровья детей, по технике безопасности, гигиене и санитарии труда, противопожарной охране и другими правилами по охране тру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да, с оформлением в журналах установленной формы, и другими нормативны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>ми правовы</w:t>
      </w:r>
      <w:r w:rsidR="0029630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ми 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lastRenderedPageBreak/>
        <w:t>актами Учреждения,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упомянутыми в трудовом договоре.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2.12.  Работнику </w:t>
      </w:r>
      <w:r w:rsidRPr="00D6323D">
        <w:rPr>
          <w:rFonts w:ascii="Times New Roman" w:hAnsi="Times New Roman" w:cs="Times New Roman"/>
          <w:sz w:val="24"/>
          <w:szCs w:val="24"/>
        </w:rPr>
        <w:t>-</w:t>
      </w:r>
      <w:hyperlink w:anchor="sub_101" w:history="1">
        <w:r w:rsidRPr="00D6323D">
          <w:rPr>
            <w:rFonts w:ascii="Times New Roman" w:hAnsi="Times New Roman" w:cs="Times New Roman"/>
            <w:sz w:val="24"/>
            <w:szCs w:val="24"/>
          </w:rPr>
          <w:t>инвалиду</w:t>
        </w:r>
      </w:hyperlink>
      <w:r w:rsidRPr="00D6323D">
        <w:rPr>
          <w:rFonts w:ascii="Times New Roman" w:hAnsi="Times New Roman" w:cs="Times New Roman"/>
          <w:sz w:val="24"/>
          <w:szCs w:val="24"/>
        </w:rPr>
        <w:t>, занятому в Учреждении, создаются  необходимые усло</w:t>
      </w:r>
      <w:r w:rsidR="0029630A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вия труда в соответствии с индивидуальной программой </w:t>
      </w:r>
      <w:hyperlink w:anchor="sub_901" w:history="1">
        <w:r w:rsidRPr="00D6323D">
          <w:rPr>
            <w:rFonts w:ascii="Times New Roman" w:hAnsi="Times New Roman" w:cs="Times New Roman"/>
            <w:sz w:val="24"/>
            <w:szCs w:val="24"/>
          </w:rPr>
          <w:t>реабилитации или абилитации инвалида</w:t>
        </w:r>
      </w:hyperlink>
      <w:r w:rsidRPr="00D6323D">
        <w:rPr>
          <w:rFonts w:ascii="Times New Roman" w:hAnsi="Times New Roman" w:cs="Times New Roman"/>
          <w:sz w:val="24"/>
          <w:szCs w:val="24"/>
        </w:rPr>
        <w:t>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6323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Отказ в приеме на работу.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2.13.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Подбор и расстановка кадров относится к компетенции руководителя Учреж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дения. По требованию лица, которому отказано в заключении трудового договора, руко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водитель Учреждения обязан сообщить причину отказа в письменной форме.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Отказ в заключении трудового договора в соответствии  со статьей 64 Трудового кодекса РФ может быть обжалован в суд.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6323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Перевод на другую должность (работу).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000000"/>
          <w:sz w:val="24"/>
          <w:szCs w:val="24"/>
        </w:rPr>
        <w:t>2.14. П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ным со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глашением к трудовому договору,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приказом и внесением записи в трудовую книж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ку работника. 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Перевод на другую работу без согласия работника возможен лишь в случаях, пре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дусмотренных статьей 72.2 ТК РФ.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2.15. Работник об изменении условий т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руда по инициативе работодателя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(руководи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теля Учреждения), в том числе изменение числа классов-комплектов, количества групп, контин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гента учащихся и воспитанников,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сокращения часов по учебному плану, изменение учебных программ и иные случай, должен быть уведомлен в письменном виде в соответ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ствии со статей 74 Трудового кодекса РФ за два месяца до момента вступления в силу изменений условий трудового договора. 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6323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Прекращение трудового договора.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000000"/>
          <w:sz w:val="24"/>
          <w:szCs w:val="24"/>
        </w:rPr>
        <w:t>2.16. П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рекращение и расторжение трудового договора может иметь место только по основаниям, предусмотренным трудовым законодательством РФ.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Работник имеет право расторгнуть трудовой договор, заключенный на неопределен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-ный срок,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по собственному желанию, предупредив об этом руководителем Учреждения, в письменно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й форме за 14календарных дней.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Течение указанного срока начинается на следу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ющий день после получения руководителем Учреждения заявления работника об увольне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нии.</w:t>
      </w:r>
    </w:p>
    <w:p w:rsidR="00B8706E" w:rsidRPr="00D6323D" w:rsidRDefault="00F747F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2.17.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При расторжении трудового до</w:t>
      </w:r>
      <w:r>
        <w:rPr>
          <w:rFonts w:ascii="Times New Roman" w:hAnsi="Times New Roman" w:cs="Times New Roman"/>
          <w:color w:val="000000"/>
          <w:sz w:val="24"/>
          <w:szCs w:val="24"/>
        </w:rPr>
        <w:t>говора по уважительным причинам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(выход на пен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сию по старост</w:t>
      </w:r>
      <w:r>
        <w:rPr>
          <w:rFonts w:ascii="Times New Roman" w:hAnsi="Times New Roman" w:cs="Times New Roman"/>
          <w:color w:val="000000"/>
          <w:sz w:val="24"/>
          <w:szCs w:val="24"/>
        </w:rPr>
        <w:t>и,по инвалидности,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досрочную т</w:t>
      </w:r>
      <w:r>
        <w:rPr>
          <w:rFonts w:ascii="Times New Roman" w:hAnsi="Times New Roman" w:cs="Times New Roman"/>
          <w:color w:val="000000"/>
          <w:sz w:val="24"/>
          <w:szCs w:val="24"/>
        </w:rPr>
        <w:t>рудовую пенсию и другие случаи)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руково</w:t>
      </w:r>
      <w:r>
        <w:rPr>
          <w:rFonts w:ascii="Times New Roman" w:hAnsi="Times New Roman" w:cs="Times New Roman"/>
          <w:color w:val="000000"/>
          <w:sz w:val="24"/>
          <w:szCs w:val="24"/>
        </w:rPr>
        <w:t>-дительУчрежден.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может расто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ргнуть трудовой договор в срок,о котором просит работник</w:t>
      </w:r>
    </w:p>
    <w:p w:rsidR="00B8706E" w:rsidRPr="00D6323D" w:rsidRDefault="00F747F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2.18.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До истечения срока предупреждения об увольнении работник имеет право в лю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бое время отозвать </w:t>
      </w:r>
      <w:r>
        <w:rPr>
          <w:rFonts w:ascii="Times New Roman" w:hAnsi="Times New Roman" w:cs="Times New Roman"/>
          <w:color w:val="000000"/>
          <w:sz w:val="24"/>
          <w:szCs w:val="24"/>
        </w:rPr>
        <w:t>свое заявление.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В этом слу</w:t>
      </w:r>
      <w:r>
        <w:rPr>
          <w:rFonts w:ascii="Times New Roman" w:hAnsi="Times New Roman" w:cs="Times New Roman"/>
          <w:color w:val="000000"/>
          <w:sz w:val="24"/>
          <w:szCs w:val="24"/>
        </w:rPr>
        <w:t>чае увольнение не производится,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если на </w:t>
      </w:r>
      <w:r>
        <w:rPr>
          <w:rFonts w:ascii="Times New Roman" w:hAnsi="Times New Roman" w:cs="Times New Roman"/>
          <w:color w:val="000000"/>
          <w:sz w:val="24"/>
          <w:szCs w:val="24"/>
        </w:rPr>
        <w:t>мес-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то увольняемого работника не приглашен в письменной форме другой работник которому в соответстви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>и с трудовым законодательством,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не может быть отказано в заключении тру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color w:val="000000"/>
          <w:sz w:val="24"/>
          <w:szCs w:val="24"/>
        </w:rPr>
        <w:t>дового договора.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2.19. По истечении срока предупреждения об увольнении работник имеет право прекратить работу.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Если по истечении срока предупреждения об увольнении трудовой договор не расторгнут, и работник не настаивает на увольнении, действие трудового договора продолжается.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2.20. По соглашению работника и руководителя Учреждения  трудовой договор мо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жет быть расторгнут до истечения срока предупреждения об увольнении.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2.21. Работник, заключивший договор с условием об испытательном сроке, имеет право расторгнуть трудовой договор в период испытания, предупредив об этом руково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дителя Учреждения в письменной форме за 3 дня.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2.22. Увольнение по результатам аттестации работников, а также в случаях ликвида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-ции Учреждения,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сокращения численности ил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и штата работников допускается,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если невоз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можно перевести работника, с его согласия, на другую работу.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2.23. Освобождение педагогических работников в связи с сокращением объема рабо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ты (учебной нагрузки) может производиться только по окончанию учебного года.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lastRenderedPageBreak/>
        <w:t>2.24. Помимо оснований прекращения трудового договора по инициативе работода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теля(руководителя Учреждения),предусмотренных трудовым законодательствомРФ, осно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ваниями для увольнения педагогического работника учрежде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 xml:space="preserve">ния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по инициативе работода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теля до истечения срока трудового договора являются: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повторное в течение года грубое нарушение Устава учреждения;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- применение,в том числе однократное, методов воспитания,связанных с </w:t>
      </w:r>
      <w:r w:rsidR="00CA0B55">
        <w:rPr>
          <w:rFonts w:ascii="Times New Roman" w:hAnsi="Times New Roman" w:cs="Times New Roman"/>
          <w:color w:val="000000"/>
          <w:sz w:val="24"/>
          <w:szCs w:val="24"/>
        </w:rPr>
        <w:t>физи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чес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>ким и(или)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психическим насил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>ием над личностью обучающегося,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воспитанника;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- появление на работе в состоянии алкогольного, наркотического или токсического опьянения.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Увольнение работника, являющегося членом профсоюза, по основаниям, указанным в настоящем пункте, может осуществляться без согласия профсоюзного комитета.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2.25. Прекращение трудового договора оформляется приказом руководителя Учреж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дения. В день увольнения работо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 xml:space="preserve">датель обязан выдать работнику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трудовую книжку с вне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твии с формулировкой Трудового кодекса Российской Федерации. 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2.26. Днем увольнения считается последний день работы.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>2.27. При получении трудовой книжки в связи с увольнением работник расписывает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ся в личной карточке формы Т-2 и в книге учета движения тру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>довых книжек и вкладышей к ним,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а также делает росп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ись об ознакомлении с записью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увольнении на странице трудо</w:t>
      </w:r>
      <w:r w:rsidR="00F747F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вой книжки.</w:t>
      </w:r>
    </w:p>
    <w:p w:rsidR="00B8706E" w:rsidRPr="00D6323D" w:rsidRDefault="00B8706E" w:rsidP="008604F1">
      <w:pPr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04BD9" w:rsidRPr="00D6323D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D6323D">
        <w:rPr>
          <w:rFonts w:ascii="Times New Roman" w:hAnsi="Times New Roman" w:cs="Times New Roman"/>
          <w:b/>
          <w:sz w:val="24"/>
          <w:szCs w:val="24"/>
        </w:rPr>
        <w:t>3. Рабочее время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 xml:space="preserve">3.1. Режим работы Учреждения. </w:t>
      </w:r>
    </w:p>
    <w:p w:rsidR="00B8706E" w:rsidRPr="00D6323D" w:rsidRDefault="005C0DB6" w:rsidP="008604F1">
      <w:pPr>
        <w:pStyle w:val="af1"/>
        <w:ind w:firstLine="567"/>
        <w:jc w:val="both"/>
      </w:pPr>
      <w:r>
        <w:t xml:space="preserve">3.1.1. </w:t>
      </w:r>
      <w:r w:rsidR="00B8706E" w:rsidRPr="00D6323D">
        <w:t>Время начала и окончания ежедневной работы Учреждения (режим работы Уч</w:t>
      </w:r>
      <w:r>
        <w:t>-реждения),</w:t>
      </w:r>
      <w:r w:rsidR="00B8706E" w:rsidRPr="00D6323D">
        <w:t>рабочее в</w:t>
      </w:r>
      <w:r>
        <w:t xml:space="preserve">ремя и время отдыха работников </w:t>
      </w:r>
      <w:r w:rsidR="00B8706E" w:rsidRPr="00D6323D">
        <w:t>Учреждения определяются Уставом уч</w:t>
      </w:r>
      <w:r>
        <w:t>реждения,настоящим Правилами,</w:t>
      </w:r>
      <w:r w:rsidR="00B8706E" w:rsidRPr="00D6323D">
        <w:t>регулируется расписанием заня</w:t>
      </w:r>
      <w:r>
        <w:t xml:space="preserve">тий и иными планами, графиками </w:t>
      </w:r>
      <w:r w:rsidR="00B8706E" w:rsidRPr="00D6323D">
        <w:t xml:space="preserve">массовых мероприятий. </w:t>
      </w:r>
    </w:p>
    <w:p w:rsidR="00B8706E" w:rsidRPr="00D6323D" w:rsidRDefault="005C0DB6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3.1.2. В Учреждении </w:t>
      </w:r>
      <w:r w:rsidR="00B8706E" w:rsidRPr="00D6323D">
        <w:rPr>
          <w:rFonts w:ascii="Times New Roman" w:hAnsi="Times New Roman" w:cs="Times New Roman"/>
          <w:sz w:val="24"/>
          <w:szCs w:val="24"/>
        </w:rPr>
        <w:t>устанавливается  6-дневная рабочая  неделя с одним выходным днем – воскресенье.</w:t>
      </w:r>
      <w:r w:rsidR="00B8706E" w:rsidRPr="00D6323D">
        <w:rPr>
          <w:rFonts w:ascii="Times New Roman" w:hAnsi="Times New Roman"/>
          <w:sz w:val="24"/>
          <w:szCs w:val="24"/>
        </w:rPr>
        <w:t xml:space="preserve"> </w:t>
      </w:r>
    </w:p>
    <w:p w:rsidR="005C0DB6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3.1.3. </w:t>
      </w:r>
      <w:r w:rsidRPr="00317547">
        <w:rPr>
          <w:rFonts w:ascii="Times New Roman" w:hAnsi="Times New Roman" w:cs="Times New Roman"/>
          <w:b/>
          <w:sz w:val="24"/>
          <w:szCs w:val="24"/>
        </w:rPr>
        <w:t>Режим работы Учреждения</w:t>
      </w:r>
      <w:r w:rsidRPr="00D6323D">
        <w:rPr>
          <w:rFonts w:ascii="Times New Roman" w:hAnsi="Times New Roman" w:cs="Times New Roman"/>
          <w:sz w:val="24"/>
          <w:szCs w:val="24"/>
        </w:rPr>
        <w:t>:</w:t>
      </w:r>
    </w:p>
    <w:p w:rsidR="00B8706E" w:rsidRPr="00D6323D" w:rsidRDefault="005C0DB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понедельника </w:t>
      </w:r>
      <w:r w:rsidR="00B8706E" w:rsidRPr="00D6323D">
        <w:rPr>
          <w:rFonts w:ascii="Times New Roman" w:hAnsi="Times New Roman" w:cs="Times New Roman"/>
          <w:sz w:val="24"/>
          <w:szCs w:val="24"/>
        </w:rPr>
        <w:t>по субботу, с 8 часов утра до 15 часов. Учреждение работает в 1 смену.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     5-ти дневная учебная неделя – 1-е классы</w:t>
      </w:r>
    </w:p>
    <w:p w:rsidR="00B8706E" w:rsidRPr="00D6323D" w:rsidRDefault="00B8706E" w:rsidP="008604F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6-ти дневная учебная неделя – 2-11 классы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5 – ти</w:t>
      </w:r>
      <w:r w:rsidR="005C0DB6">
        <w:rPr>
          <w:rFonts w:ascii="Times New Roman" w:hAnsi="Times New Roman"/>
          <w:sz w:val="24"/>
          <w:szCs w:val="24"/>
        </w:rPr>
        <w:t xml:space="preserve">  </w:t>
      </w:r>
      <w:r w:rsidRPr="00D6323D">
        <w:rPr>
          <w:rFonts w:ascii="Times New Roman" w:hAnsi="Times New Roman"/>
          <w:sz w:val="24"/>
          <w:szCs w:val="24"/>
        </w:rPr>
        <w:t xml:space="preserve">дневная </w:t>
      </w:r>
      <w:r w:rsidR="005C0DB6">
        <w:rPr>
          <w:rFonts w:ascii="Times New Roman" w:hAnsi="Times New Roman"/>
          <w:sz w:val="24"/>
          <w:szCs w:val="24"/>
        </w:rPr>
        <w:t xml:space="preserve"> </w:t>
      </w:r>
      <w:r w:rsidRPr="00D6323D">
        <w:rPr>
          <w:rFonts w:ascii="Times New Roman" w:hAnsi="Times New Roman"/>
          <w:sz w:val="24"/>
          <w:szCs w:val="24"/>
        </w:rPr>
        <w:t xml:space="preserve">рабочая </w:t>
      </w:r>
      <w:r w:rsidR="005C0DB6">
        <w:rPr>
          <w:rFonts w:ascii="Times New Roman" w:hAnsi="Times New Roman"/>
          <w:sz w:val="24"/>
          <w:szCs w:val="24"/>
        </w:rPr>
        <w:t xml:space="preserve"> </w:t>
      </w:r>
      <w:r w:rsidRPr="00D6323D">
        <w:rPr>
          <w:rFonts w:ascii="Times New Roman" w:hAnsi="Times New Roman"/>
          <w:sz w:val="24"/>
          <w:szCs w:val="24"/>
        </w:rPr>
        <w:t>неделя (9.30</w:t>
      </w:r>
      <w:r w:rsidR="005C0DB6">
        <w:rPr>
          <w:rFonts w:ascii="Times New Roman" w:hAnsi="Times New Roman"/>
          <w:sz w:val="24"/>
          <w:szCs w:val="24"/>
        </w:rPr>
        <w:t xml:space="preserve"> </w:t>
      </w:r>
      <w:r w:rsidRPr="00D6323D">
        <w:rPr>
          <w:rFonts w:ascii="Times New Roman" w:hAnsi="Times New Roman"/>
          <w:sz w:val="24"/>
          <w:szCs w:val="24"/>
        </w:rPr>
        <w:t>-</w:t>
      </w:r>
      <w:r w:rsidR="005C0DB6">
        <w:rPr>
          <w:rFonts w:ascii="Times New Roman" w:hAnsi="Times New Roman"/>
          <w:sz w:val="24"/>
          <w:szCs w:val="24"/>
        </w:rPr>
        <w:t xml:space="preserve"> </w:t>
      </w:r>
      <w:r w:rsidRPr="00D6323D">
        <w:rPr>
          <w:rFonts w:ascii="Times New Roman" w:hAnsi="Times New Roman"/>
          <w:sz w:val="24"/>
          <w:szCs w:val="24"/>
        </w:rPr>
        <w:t xml:space="preserve">17.00);  выходные дни – суббота, воскресенье (заместитель директора по АХЧ, секретарь-машинист). </w:t>
      </w:r>
    </w:p>
    <w:p w:rsidR="005C0DB6" w:rsidRDefault="00B8706E" w:rsidP="008604F1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8604F1" w:rsidRDefault="00605B6B" w:rsidP="00605B6B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C0DB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8604F1" w:rsidRDefault="008604F1" w:rsidP="00605B6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06E" w:rsidRPr="00317547" w:rsidRDefault="00B8706E" w:rsidP="008604F1">
      <w:pPr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317547">
        <w:rPr>
          <w:rFonts w:ascii="Times New Roman" w:hAnsi="Times New Roman" w:cs="Times New Roman"/>
          <w:b/>
          <w:sz w:val="24"/>
          <w:szCs w:val="24"/>
        </w:rPr>
        <w:t>Расписание уроков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Начальной школы                                                 Расписание звонков в основной  школе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 </w:t>
      </w:r>
      <w:r w:rsidR="008604F1">
        <w:rPr>
          <w:rFonts w:ascii="Times New Roman" w:hAnsi="Times New Roman"/>
          <w:sz w:val="24"/>
          <w:szCs w:val="24"/>
        </w:rPr>
        <w:t xml:space="preserve">                                   </w:t>
      </w:r>
      <w:r w:rsidRPr="00D6323D">
        <w:rPr>
          <w:rFonts w:ascii="Times New Roman" w:hAnsi="Times New Roman"/>
          <w:sz w:val="24"/>
          <w:szCs w:val="24"/>
        </w:rPr>
        <w:t>8.25 – предварительный звонок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1 урок        8.30 – 9.15                                                      1 урок        8.30 – 9.15         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2 урок        9.25 – 10.10                                                    2 урок        9.25 – 10.10    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3 урок       10.25 – 11.10                                                   3 урок       10.25 – 11.10   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4 урок       11.25 – 12.10                                                   4 урок       11.25 – 12.10    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5 урок       12.20 – 13.05                                                   5 урок       12.20 – 13.05 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6 урок       13.15 – 14.00    </w:t>
      </w:r>
    </w:p>
    <w:p w:rsidR="00CA0B55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7 урок       14.10 – 14.55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Дошкольное отделение:    5-дневная рабочая неделя   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Дошкольное отделение работает   с 7.00-19.00: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10,5 часовое пребывание  –   7.30-18.00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12 часовым пребыванием  –  7.00-19.00 (воспитатели групп).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lastRenderedPageBreak/>
        <w:t>Старший воспитатель  –   8.30-16.00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Учитель – логопед  –   8.00-12.00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Педагог-психолог  –  понедельник, вторник, среда  -  8.00-11.35;    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                                     четверг, пятница – 13.00-16.35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Музыкальный руководитель  –  8.00-10.40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Прием специалистов (старший воспитатель, педагог-психолог, учитель-логопед, музыкальный руководитель, старшая медсестра)  -  во вторник до 18.00.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График работы учебно-вспомогательного персонала 8.00-16.30 (старшая медсестра, заведующий хозяйством, младший воспитатель).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График работы обслуживающего персонала 8.00-16.30 (повар, подсобный рабочий, кастелянша, рабочий по стирке)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Сторож  –  19.00 - 7.00 через 2 суток,  в праздничные и выходные дни  – 7.00 - 7.00.</w:t>
      </w:r>
    </w:p>
    <w:p w:rsidR="00B8706E" w:rsidRPr="00D6323D" w:rsidRDefault="00B8706E" w:rsidP="008604F1">
      <w:pPr>
        <w:ind w:left="-110" w:firstLine="67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3.1.4. </w:t>
      </w:r>
      <w:r w:rsidRPr="00317547">
        <w:rPr>
          <w:rFonts w:ascii="Times New Roman" w:hAnsi="Times New Roman" w:cs="Times New Roman"/>
          <w:b/>
          <w:sz w:val="24"/>
          <w:szCs w:val="24"/>
        </w:rPr>
        <w:t>Циклограмма  рабочей  недели</w:t>
      </w:r>
      <w:r w:rsidRPr="00D6323D">
        <w:rPr>
          <w:rFonts w:ascii="Times New Roman" w:hAnsi="Times New Roman" w:cs="Times New Roman"/>
          <w:sz w:val="24"/>
          <w:szCs w:val="24"/>
        </w:rPr>
        <w:t>.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Понедельник – организационный день, совещание при директоре, административ</w:t>
      </w:r>
      <w:r w:rsidR="00704BD9" w:rsidRPr="00D6323D">
        <w:rPr>
          <w:rFonts w:ascii="Times New Roman" w:hAnsi="Times New Roman"/>
          <w:sz w:val="24"/>
          <w:szCs w:val="24"/>
        </w:rPr>
        <w:t>-</w:t>
      </w:r>
      <w:r w:rsidRPr="00D6323D">
        <w:rPr>
          <w:rFonts w:ascii="Times New Roman" w:hAnsi="Times New Roman"/>
          <w:sz w:val="24"/>
          <w:szCs w:val="24"/>
        </w:rPr>
        <w:t>ные, производственные совещания, педсовет,совещание, профсоюзное собрание (по плану)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Проверка состояния Организации, кабинетов, санитарно-гигиенического режима.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Вторник – заседание предметных кафедр, ШМО, научно-методический Совет.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Среда   -   районные совещания, семинары.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Четверг – заседание профкома (по плану).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Пятница – линейки учащихся. Родительский комитет, родительские собрания, общешкольные мероприятия</w:t>
      </w:r>
    </w:p>
    <w:p w:rsidR="00B8706E" w:rsidRPr="00D6323D" w:rsidRDefault="00B8706E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 xml:space="preserve">Суббота – спортивные праздники. Спецкурсы, факультативы, Дни консультаций для родителей.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3.1.5. </w:t>
      </w:r>
      <w:r w:rsidRPr="00317547">
        <w:rPr>
          <w:rFonts w:ascii="Times New Roman" w:hAnsi="Times New Roman" w:cs="Times New Roman"/>
          <w:b/>
          <w:sz w:val="24"/>
          <w:szCs w:val="24"/>
        </w:rPr>
        <w:t>Циклограмма  работы  Организации</w:t>
      </w:r>
      <w:r w:rsidRPr="00D6323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93"/>
        <w:gridCol w:w="4786"/>
      </w:tblGrid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совещание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Научно-методи</w:t>
            </w: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ческий Совет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четверть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Административное совещание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еженедельно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Заседание кафедр и ШМО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четверть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Профсоюзное собрание 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четверть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Заседание профкома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месяц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Совещания при зам.директора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месяц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Родительское собрание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четверть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Попечительский Совет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четверть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Совет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месяц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Школьная конференция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четверть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Линейка учащихся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раза в месяц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Общешкольные мероприятия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неделю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Проверка школьной документации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Тетради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четверть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Дневники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раз в месяц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Личные дела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раза в год</w:t>
            </w:r>
          </w:p>
        </w:tc>
      </w:tr>
      <w:tr w:rsidR="00B8706E" w:rsidRPr="00D6323D" w:rsidTr="00B8706E">
        <w:tc>
          <w:tcPr>
            <w:tcW w:w="4393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Микрорайон школы </w:t>
            </w:r>
          </w:p>
        </w:tc>
        <w:tc>
          <w:tcPr>
            <w:tcW w:w="4786" w:type="dxa"/>
          </w:tcPr>
          <w:p w:rsidR="00B8706E" w:rsidRPr="00D6323D" w:rsidRDefault="00B8706E" w:rsidP="008604F1">
            <w:pPr>
              <w:ind w:left="-1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раза в год</w:t>
            </w:r>
          </w:p>
        </w:tc>
      </w:tr>
    </w:tbl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05B6B" w:rsidRDefault="00704BD9" w:rsidP="00860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B8706E" w:rsidRPr="00D6323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05B6B" w:rsidRDefault="00605B6B" w:rsidP="00860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06E" w:rsidRPr="00D6323D" w:rsidRDefault="00B8706E" w:rsidP="00860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Рабочее время работников Учреждения</w:t>
      </w:r>
      <w:r w:rsidRPr="00D6323D">
        <w:rPr>
          <w:rFonts w:ascii="Times New Roman" w:hAnsi="Times New Roman" w:cs="Times New Roman"/>
          <w:b/>
          <w:sz w:val="24"/>
          <w:szCs w:val="24"/>
        </w:rPr>
        <w:tab/>
      </w:r>
    </w:p>
    <w:p w:rsidR="00B8706E" w:rsidRPr="00D6323D" w:rsidRDefault="00B8706E" w:rsidP="00860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3.2. Рабочее время педагогических и иных работников в периоде учебного года</w:t>
      </w:r>
      <w:r w:rsidR="00704BD9" w:rsidRPr="00D6323D">
        <w:rPr>
          <w:rFonts w:ascii="Times New Roman" w:hAnsi="Times New Roman" w:cs="Times New Roman"/>
          <w:b/>
          <w:sz w:val="24"/>
          <w:szCs w:val="24"/>
        </w:rPr>
        <w:t>.</w:t>
      </w:r>
    </w:p>
    <w:p w:rsidR="00B8706E" w:rsidRPr="00D6323D" w:rsidRDefault="00704BD9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B8706E" w:rsidRPr="00D6323D">
        <w:rPr>
          <w:rFonts w:ascii="Times New Roman" w:hAnsi="Times New Roman" w:cs="Times New Roman"/>
          <w:b/>
          <w:sz w:val="24"/>
          <w:szCs w:val="24"/>
        </w:rPr>
        <w:t>3.2.1.Администрация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3.2.1.1. К работникам администрации Учреждения относятся работники следующих 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 xml:space="preserve">должностей: директор, </w:t>
      </w:r>
      <w:r w:rsidRPr="00D6323D">
        <w:rPr>
          <w:rFonts w:ascii="Times New Roman" w:hAnsi="Times New Roman" w:cs="Times New Roman"/>
          <w:b/>
          <w:sz w:val="24"/>
          <w:szCs w:val="24"/>
        </w:rPr>
        <w:t>заместители директ</w:t>
      </w:r>
      <w:r w:rsidR="00CA0B55">
        <w:rPr>
          <w:rFonts w:ascii="Times New Roman" w:hAnsi="Times New Roman" w:cs="Times New Roman"/>
          <w:b/>
          <w:sz w:val="24"/>
          <w:szCs w:val="24"/>
        </w:rPr>
        <w:t xml:space="preserve">ора, </w:t>
      </w:r>
      <w:r w:rsidR="00704BD9" w:rsidRPr="00D6323D">
        <w:rPr>
          <w:rFonts w:ascii="Times New Roman" w:hAnsi="Times New Roman" w:cs="Times New Roman"/>
          <w:b/>
          <w:sz w:val="24"/>
          <w:szCs w:val="24"/>
        </w:rPr>
        <w:t>заведую</w:t>
      </w:r>
      <w:r w:rsidRPr="00D6323D">
        <w:rPr>
          <w:rFonts w:ascii="Times New Roman" w:hAnsi="Times New Roman" w:cs="Times New Roman"/>
          <w:b/>
          <w:sz w:val="24"/>
          <w:szCs w:val="24"/>
        </w:rPr>
        <w:t>щий библиотекой, заведующий столовой.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3.2.1.2. Работникам, вышеуказанных должностей,  устанавливается режим рабочего времени  продолжительностью   40 часов в неделю, 6-дневная рабочая неделя с одним выходным днем, воскресенье.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3.2.1.3. В соответствии со статьей 108 ТК РФ в течение рабочего дня работникам предоставляется перерыв для отдыха</w:t>
      </w:r>
      <w:r w:rsidR="00F26CD7" w:rsidRPr="00D6323D">
        <w:rPr>
          <w:rFonts w:ascii="Times New Roman" w:hAnsi="Times New Roman" w:cs="Times New Roman"/>
          <w:sz w:val="24"/>
          <w:szCs w:val="24"/>
        </w:rPr>
        <w:t xml:space="preserve"> и питания продолжительностью  </w:t>
      </w:r>
      <w:r w:rsidRPr="00D6323D">
        <w:rPr>
          <w:rFonts w:ascii="Times New Roman" w:hAnsi="Times New Roman" w:cs="Times New Roman"/>
          <w:sz w:val="24"/>
          <w:szCs w:val="24"/>
        </w:rPr>
        <w:t xml:space="preserve">1 час, который в рабочее время не включается.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составлении графиков работы вышеуказанных работников перерывы в рабочем вре</w:t>
      </w:r>
      <w:r w:rsidR="00EF387B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мени, составляющие более двух часов подряд, не связанные с их отдыхом и приёмом пи</w:t>
      </w:r>
      <w:r w:rsidR="00EF387B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щи, не допускаются, за исключением разделения рабочего времени на части в соответст</w:t>
      </w:r>
      <w:r w:rsidR="00EF387B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вии с разделом  </w:t>
      </w:r>
      <w:r w:rsidRPr="00D6323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6323D">
        <w:rPr>
          <w:rFonts w:ascii="Times New Roman" w:hAnsi="Times New Roman" w:cs="Times New Roman"/>
          <w:sz w:val="24"/>
          <w:szCs w:val="24"/>
        </w:rPr>
        <w:t xml:space="preserve"> Приказа Министерства образова</w:t>
      </w:r>
      <w:r w:rsidR="00EF387B">
        <w:rPr>
          <w:rFonts w:ascii="Times New Roman" w:hAnsi="Times New Roman" w:cs="Times New Roman"/>
          <w:sz w:val="24"/>
          <w:szCs w:val="24"/>
        </w:rPr>
        <w:t>ния и науки РФ от 11.05. 2016г.</w:t>
      </w:r>
      <w:r w:rsidRPr="00D6323D">
        <w:rPr>
          <w:rFonts w:ascii="Times New Roman" w:hAnsi="Times New Roman" w:cs="Times New Roman"/>
          <w:sz w:val="24"/>
          <w:szCs w:val="24"/>
        </w:rPr>
        <w:t>№536 «Об утверждении Особенностей режима рабочего времени и</w:t>
      </w:r>
      <w:r w:rsidRPr="00D6323D">
        <w:rPr>
          <w:rFonts w:ascii="Times New Roman" w:eastAsia="MS Mincho" w:hAnsi="Times New Roman" w:cs="Times New Roman"/>
          <w:color w:val="FF0000"/>
          <w:kern w:val="1"/>
          <w:sz w:val="24"/>
          <w:szCs w:val="24"/>
        </w:rPr>
        <w:t xml:space="preserve"> 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времени отдыха педагогичес</w:t>
      </w:r>
      <w:r w:rsidR="00EF387B">
        <w:rPr>
          <w:rFonts w:ascii="Times New Roman" w:eastAsia="MS Mincho" w:hAnsi="Times New Roman" w:cs="Times New Roman"/>
          <w:kern w:val="1"/>
          <w:sz w:val="24"/>
          <w:szCs w:val="24"/>
        </w:rPr>
        <w:t>-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ких и иных работников организаций,</w:t>
      </w:r>
      <w:r w:rsidR="00F26CD7" w:rsidRPr="00D6323D">
        <w:rPr>
          <w:rFonts w:ascii="Times New Roman" w:eastAsia="MS Mincho" w:hAnsi="Times New Roman" w:cs="Times New Roman"/>
          <w:kern w:val="1"/>
          <w:sz w:val="24"/>
          <w:szCs w:val="24"/>
        </w:rPr>
        <w:t>осуще</w:t>
      </w:r>
      <w:r w:rsidR="00EF387B">
        <w:rPr>
          <w:rFonts w:ascii="Times New Roman" w:eastAsia="MS Mincho" w:hAnsi="Times New Roman" w:cs="Times New Roman"/>
          <w:kern w:val="1"/>
          <w:sz w:val="24"/>
          <w:szCs w:val="24"/>
        </w:rPr>
        <w:t>ствля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ющих образова</w:t>
      </w:r>
      <w:r w:rsidR="00F26CD7" w:rsidRPr="00D6323D">
        <w:rPr>
          <w:rFonts w:ascii="Times New Roman" w:eastAsia="MS Mincho" w:hAnsi="Times New Roman" w:cs="Times New Roman"/>
          <w:kern w:val="1"/>
          <w:sz w:val="24"/>
          <w:szCs w:val="24"/>
        </w:rPr>
        <w:t>тельную деятельность»</w:t>
      </w:r>
      <w:r w:rsidR="00EF387B">
        <w:rPr>
          <w:rFonts w:ascii="Times New Roman" w:eastAsia="MS Mincho" w:hAnsi="Times New Roman" w:cs="Times New Roman"/>
          <w:kern w:val="1"/>
          <w:sz w:val="24"/>
          <w:szCs w:val="24"/>
        </w:rPr>
        <w:t xml:space="preserve"> </w:t>
      </w:r>
      <w:r w:rsidR="00F26CD7" w:rsidRPr="00D6323D">
        <w:rPr>
          <w:rFonts w:ascii="Times New Roman" w:eastAsia="MS Mincho" w:hAnsi="Times New Roman" w:cs="Times New Roman"/>
          <w:kern w:val="1"/>
          <w:sz w:val="24"/>
          <w:szCs w:val="24"/>
        </w:rPr>
        <w:t>(далее Приказ Минобрнауки</w:t>
      </w:r>
      <w:r w:rsidR="00CA0B55">
        <w:rPr>
          <w:rFonts w:ascii="Times New Roman" w:eastAsia="MS Mincho" w:hAnsi="Times New Roman" w:cs="Times New Roman"/>
          <w:kern w:val="1"/>
          <w:sz w:val="24"/>
          <w:szCs w:val="24"/>
        </w:rPr>
        <w:t xml:space="preserve"> </w:t>
      </w:r>
      <w:r w:rsidR="00F26CD7" w:rsidRPr="00D6323D">
        <w:rPr>
          <w:rFonts w:ascii="Times New Roman" w:eastAsia="MS Mincho" w:hAnsi="Times New Roman" w:cs="Times New Roman"/>
          <w:kern w:val="1"/>
          <w:sz w:val="24"/>
          <w:szCs w:val="24"/>
        </w:rPr>
        <w:t>РФот11.05.2016г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 xml:space="preserve"> №536)</w:t>
      </w:r>
    </w:p>
    <w:p w:rsidR="00B8706E" w:rsidRPr="00D6323D" w:rsidRDefault="00EF387B" w:rsidP="008604F1">
      <w:pPr>
        <w:widowControl/>
        <w:numPr>
          <w:ilvl w:val="3"/>
          <w:numId w:val="6"/>
        </w:numPr>
        <w:autoSpaceDE/>
        <w:autoSpaceDN/>
        <w:adjustRightInd/>
        <w:ind w:left="0" w:firstLine="5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соответствии со статьей 223</w:t>
      </w:r>
      <w:r w:rsidR="00B8706E" w:rsidRPr="00D6323D">
        <w:rPr>
          <w:rFonts w:ascii="Times New Roman" w:hAnsi="Times New Roman" w:cs="Times New Roman"/>
          <w:sz w:val="24"/>
          <w:szCs w:val="24"/>
        </w:rPr>
        <w:t>ТК РФ прием пищи вышеуказанными работ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никам осуществляется в специально отведенном для этой цели помещении.</w:t>
      </w:r>
    </w:p>
    <w:p w:rsidR="00B8706E" w:rsidRPr="00D6323D" w:rsidRDefault="00B8706E" w:rsidP="008604F1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3.2.1.5. 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23"/>
        <w:gridCol w:w="6791"/>
      </w:tblGrid>
      <w:tr w:rsidR="00B8706E" w:rsidRPr="00D6323D" w:rsidTr="00B8706E">
        <w:tc>
          <w:tcPr>
            <w:tcW w:w="3085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С понедельника по пятницу </w:t>
            </w:r>
          </w:p>
        </w:tc>
        <w:tc>
          <w:tcPr>
            <w:tcW w:w="7513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время работы 8.00 – 16.00; перерыв для отдыха и приема пищи (обед)  12.00 – 13.00</w:t>
            </w:r>
          </w:p>
        </w:tc>
      </w:tr>
      <w:tr w:rsidR="00B8706E" w:rsidRPr="00D6323D" w:rsidTr="00B8706E">
        <w:tc>
          <w:tcPr>
            <w:tcW w:w="3085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513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8.00 – 14.00; </w:t>
            </w:r>
            <w:r w:rsidR="00EF38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обед 12.00 – 13.00</w:t>
            </w:r>
          </w:p>
        </w:tc>
      </w:tr>
    </w:tbl>
    <w:p w:rsidR="00B8706E" w:rsidRPr="00D6323D" w:rsidRDefault="00B8706E" w:rsidP="008604F1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B8706E" w:rsidRPr="00D6323D" w:rsidRDefault="00B8706E" w:rsidP="008604F1">
      <w:pPr>
        <w:widowControl/>
        <w:numPr>
          <w:ilvl w:val="1"/>
          <w:numId w:val="5"/>
        </w:numPr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>2.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Pr="00D6323D"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 xml:space="preserve">Педагогические работники, ведущие </w:t>
      </w:r>
      <w:r w:rsidRPr="00D6323D">
        <w:rPr>
          <w:rFonts w:ascii="Times New Roman" w:hAnsi="Times New Roman" w:cs="Times New Roman"/>
          <w:b/>
          <w:sz w:val="24"/>
          <w:szCs w:val="24"/>
        </w:rPr>
        <w:t>преподавательскую работу</w:t>
      </w:r>
      <w:r w:rsidRPr="00D6323D"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 xml:space="preserve"> </w:t>
      </w:r>
      <w:r w:rsidR="00EF387B"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 xml:space="preserve">                      </w:t>
      </w:r>
      <w:r w:rsidRPr="00D6323D">
        <w:rPr>
          <w:rFonts w:ascii="Times New Roman" w:eastAsia="Arial Unicode MS" w:hAnsi="Times New Roman" w:cs="Times New Roman"/>
          <w:b/>
          <w:kern w:val="1"/>
          <w:sz w:val="24"/>
          <w:szCs w:val="24"/>
        </w:rPr>
        <w:t>(учебную  нагрузку)</w:t>
      </w:r>
      <w:r w:rsidRPr="00D6323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706E" w:rsidRPr="00D6323D" w:rsidRDefault="00B8706E" w:rsidP="008604F1">
      <w:pPr>
        <w:ind w:firstLine="567"/>
        <w:jc w:val="both"/>
        <w:rPr>
          <w:rFonts w:ascii="Times New Roman" w:eastAsia="Arial Unicode MS" w:hAnsi="Times New Roman" w:cs="Times New Roman"/>
          <w:kern w:val="1"/>
          <w:sz w:val="24"/>
          <w:szCs w:val="24"/>
        </w:rPr>
      </w:pP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>3.2.2.1. К педагогическим работникам, ведущим преподавательскую работу</w:t>
      </w:r>
      <w:r w:rsidR="00F26CD7"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 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>(учебную нагрузку) (далее педагогические работники, ведущие учебную нагрузку) относятся учите</w:t>
      </w:r>
      <w:r w:rsidR="00EF387B">
        <w:rPr>
          <w:rFonts w:ascii="Times New Roman" w:eastAsia="Arial Unicode MS" w:hAnsi="Times New Roman" w:cs="Times New Roman"/>
          <w:kern w:val="1"/>
          <w:sz w:val="24"/>
          <w:szCs w:val="24"/>
        </w:rPr>
        <w:t>-ля,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>педагоги дополнительного образования рабочее время и его особенности которых опре</w:t>
      </w:r>
      <w:r w:rsidR="00EF387B">
        <w:rPr>
          <w:rFonts w:ascii="Times New Roman" w:eastAsia="Arial Unicode MS" w:hAnsi="Times New Roman" w:cs="Times New Roman"/>
          <w:kern w:val="1"/>
          <w:sz w:val="24"/>
          <w:szCs w:val="24"/>
        </w:rPr>
        <w:t>-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деляются настоящим разделом.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>3.2.2.2. Рабочее в</w:t>
      </w:r>
      <w:r w:rsidR="00EF387B">
        <w:rPr>
          <w:rFonts w:ascii="Times New Roman" w:eastAsia="Arial Unicode MS" w:hAnsi="Times New Roman" w:cs="Times New Roman"/>
          <w:kern w:val="1"/>
          <w:sz w:val="24"/>
          <w:szCs w:val="24"/>
        </w:rPr>
        <w:t>ремя педагогических работников,ведущих учебную  нагрузку,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>состо</w:t>
      </w:r>
      <w:r w:rsidR="00EF387B">
        <w:rPr>
          <w:rFonts w:ascii="Times New Roman" w:eastAsia="Arial Unicode MS" w:hAnsi="Times New Roman" w:cs="Times New Roman"/>
          <w:kern w:val="1"/>
          <w:sz w:val="24"/>
          <w:szCs w:val="24"/>
        </w:rPr>
        <w:t>-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ит 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из нормируемой его части,</w:t>
      </w:r>
      <w:r w:rsidR="00EF387B">
        <w:rPr>
          <w:rFonts w:ascii="Times New Roman" w:hAnsi="Times New Roman" w:cs="Times New Roman"/>
          <w:sz w:val="24"/>
          <w:szCs w:val="24"/>
        </w:rPr>
        <w:t xml:space="preserve">выраженной </w:t>
      </w:r>
      <w:r w:rsidRPr="00D6323D">
        <w:rPr>
          <w:rFonts w:ascii="Times New Roman" w:hAnsi="Times New Roman" w:cs="Times New Roman"/>
          <w:sz w:val="24"/>
          <w:szCs w:val="24"/>
        </w:rPr>
        <w:t>в</w:t>
      </w:r>
      <w:r w:rsidR="00EF387B">
        <w:rPr>
          <w:rFonts w:ascii="Times New Roman" w:hAnsi="Times New Roman" w:cs="Times New Roman"/>
          <w:sz w:val="24"/>
          <w:szCs w:val="24"/>
        </w:rPr>
        <w:t xml:space="preserve"> фактическом объёме их учебной нагрузки, </w:t>
      </w:r>
      <w:r w:rsidRPr="00D6323D">
        <w:rPr>
          <w:rFonts w:ascii="Times New Roman" w:hAnsi="Times New Roman" w:cs="Times New Roman"/>
          <w:sz w:val="24"/>
          <w:szCs w:val="24"/>
        </w:rPr>
        <w:t>ре</w:t>
      </w:r>
      <w:r w:rsidR="00EF387B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гулируемой в соответствии с </w:t>
      </w:r>
      <w:r w:rsidRPr="00D6323D">
        <w:rPr>
          <w:rFonts w:ascii="Times New Roman" w:hAnsi="Times New Roman" w:cs="Times New Roman"/>
          <w:bCs/>
          <w:sz w:val="24"/>
          <w:szCs w:val="24"/>
        </w:rPr>
        <w:t xml:space="preserve">Приказом </w:t>
      </w:r>
      <w:r w:rsidRPr="00D6323D">
        <w:rPr>
          <w:rFonts w:ascii="Times New Roman" w:hAnsi="Times New Roman" w:cs="Times New Roman"/>
          <w:sz w:val="24"/>
          <w:szCs w:val="24"/>
        </w:rPr>
        <w:t>Министерства образования и науки РФ от 22.12.</w:t>
      </w:r>
      <w:r w:rsidR="00EF387B">
        <w:rPr>
          <w:rFonts w:ascii="Times New Roman" w:hAnsi="Times New Roman" w:cs="Times New Roman"/>
          <w:sz w:val="24"/>
          <w:szCs w:val="24"/>
        </w:rPr>
        <w:t xml:space="preserve"> 2014г№1601</w:t>
      </w:r>
      <w:r w:rsidRPr="00D6323D">
        <w:rPr>
          <w:rFonts w:ascii="Times New Roman" w:hAnsi="Times New Roman" w:cs="Times New Roman"/>
          <w:sz w:val="24"/>
          <w:szCs w:val="24"/>
        </w:rPr>
        <w:t>«</w:t>
      </w:r>
      <w:r w:rsidRPr="00D6323D">
        <w:rPr>
          <w:rFonts w:ascii="Times New Roman" w:hAnsi="Times New Roman" w:cs="Times New Roman"/>
          <w:bCs/>
          <w:sz w:val="24"/>
          <w:szCs w:val="24"/>
        </w:rPr>
        <w:t>О про</w:t>
      </w:r>
      <w:r w:rsidR="00EF387B">
        <w:rPr>
          <w:rFonts w:ascii="Times New Roman" w:hAnsi="Times New Roman" w:cs="Times New Roman"/>
          <w:bCs/>
          <w:sz w:val="24"/>
          <w:szCs w:val="24"/>
        </w:rPr>
        <w:t>должительности рабочего времени</w:t>
      </w:r>
      <w:r w:rsidRPr="00D6323D">
        <w:rPr>
          <w:rFonts w:ascii="Times New Roman" w:hAnsi="Times New Roman" w:cs="Times New Roman"/>
          <w:bCs/>
          <w:sz w:val="24"/>
          <w:szCs w:val="24"/>
        </w:rPr>
        <w:t>(нормах часов педагогической рабо</w:t>
      </w:r>
      <w:r w:rsidR="00EF387B">
        <w:rPr>
          <w:rFonts w:ascii="Times New Roman" w:hAnsi="Times New Roman" w:cs="Times New Roman"/>
          <w:bCs/>
          <w:sz w:val="24"/>
          <w:szCs w:val="24"/>
        </w:rPr>
        <w:t>-</w:t>
      </w:r>
      <w:r w:rsidRPr="00D6323D">
        <w:rPr>
          <w:rFonts w:ascii="Times New Roman" w:hAnsi="Times New Roman" w:cs="Times New Roman"/>
          <w:bCs/>
          <w:sz w:val="24"/>
          <w:szCs w:val="24"/>
        </w:rPr>
        <w:t>ты за ставку зара</w:t>
      </w:r>
      <w:r w:rsidR="00EF387B">
        <w:rPr>
          <w:rFonts w:ascii="Times New Roman" w:hAnsi="Times New Roman" w:cs="Times New Roman"/>
          <w:bCs/>
          <w:sz w:val="24"/>
          <w:szCs w:val="24"/>
        </w:rPr>
        <w:t>ботной платы)</w:t>
      </w:r>
      <w:r w:rsidRPr="00D6323D">
        <w:rPr>
          <w:rFonts w:ascii="Times New Roman" w:hAnsi="Times New Roman" w:cs="Times New Roman"/>
          <w:bCs/>
          <w:sz w:val="24"/>
          <w:szCs w:val="24"/>
        </w:rPr>
        <w:t>педагогических работников и о порядке определения учеб</w:t>
      </w:r>
      <w:r w:rsidR="00EF387B">
        <w:rPr>
          <w:rFonts w:ascii="Times New Roman" w:hAnsi="Times New Roman" w:cs="Times New Roman"/>
          <w:bCs/>
          <w:sz w:val="24"/>
          <w:szCs w:val="24"/>
        </w:rPr>
        <w:t>-</w:t>
      </w:r>
      <w:r w:rsidRPr="00D6323D">
        <w:rPr>
          <w:rFonts w:ascii="Times New Roman" w:hAnsi="Times New Roman" w:cs="Times New Roman"/>
          <w:bCs/>
          <w:sz w:val="24"/>
          <w:szCs w:val="24"/>
        </w:rPr>
        <w:t>ной нагрузки педа</w:t>
      </w:r>
      <w:r w:rsidR="00EF387B">
        <w:rPr>
          <w:rFonts w:ascii="Times New Roman" w:hAnsi="Times New Roman" w:cs="Times New Roman"/>
          <w:bCs/>
          <w:sz w:val="24"/>
          <w:szCs w:val="24"/>
        </w:rPr>
        <w:t>гогических работников,</w:t>
      </w:r>
      <w:r w:rsidRPr="00D6323D">
        <w:rPr>
          <w:rFonts w:ascii="Times New Roman" w:hAnsi="Times New Roman" w:cs="Times New Roman"/>
          <w:bCs/>
          <w:sz w:val="24"/>
          <w:szCs w:val="24"/>
        </w:rPr>
        <w:t>ого</w:t>
      </w:r>
      <w:r w:rsidR="00EF387B">
        <w:rPr>
          <w:rFonts w:ascii="Times New Roman" w:hAnsi="Times New Roman" w:cs="Times New Roman"/>
          <w:bCs/>
          <w:sz w:val="24"/>
          <w:szCs w:val="24"/>
        </w:rPr>
        <w:t xml:space="preserve">вариваемой в трудовом договоре» </w:t>
      </w:r>
      <w:r w:rsidRPr="00D6323D">
        <w:rPr>
          <w:rFonts w:ascii="Times New Roman" w:hAnsi="Times New Roman" w:cs="Times New Roman"/>
          <w:bCs/>
          <w:sz w:val="24"/>
          <w:szCs w:val="24"/>
        </w:rPr>
        <w:t xml:space="preserve">(далее Минобрнауки РФ </w:t>
      </w:r>
      <w:r w:rsidR="00EF387B">
        <w:rPr>
          <w:rFonts w:ascii="Times New Roman" w:hAnsi="Times New Roman" w:cs="Times New Roman"/>
          <w:sz w:val="24"/>
          <w:szCs w:val="24"/>
        </w:rPr>
        <w:t>от 22.12.2014г.</w:t>
      </w:r>
      <w:r w:rsidRPr="00D6323D">
        <w:rPr>
          <w:rFonts w:ascii="Times New Roman" w:hAnsi="Times New Roman" w:cs="Times New Roman"/>
          <w:sz w:val="24"/>
          <w:szCs w:val="24"/>
        </w:rPr>
        <w:t>№ 1601)</w:t>
      </w:r>
      <w:r w:rsidR="00F26CD7" w:rsidRPr="00D6323D">
        <w:rPr>
          <w:rFonts w:ascii="Times New Roman" w:eastAsia="Arial CYR" w:hAnsi="Times New Roman" w:cs="Times New Roman"/>
          <w:kern w:val="1"/>
          <w:sz w:val="24"/>
          <w:szCs w:val="24"/>
        </w:rPr>
        <w:t>,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и</w:t>
      </w:r>
      <w:r w:rsidRPr="00D6323D">
        <w:rPr>
          <w:rFonts w:ascii="Times New Roman" w:eastAsia="MS Mincho" w:hAnsi="Times New Roman" w:cs="Times New Roman"/>
          <w:color w:val="FF0000"/>
          <w:kern w:val="1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другой части педагогической работы,</w:t>
      </w:r>
      <w:r w:rsidR="00EF387B">
        <w:rPr>
          <w:rFonts w:ascii="Times New Roman" w:hAnsi="Times New Roman" w:cs="Times New Roman"/>
          <w:sz w:val="24"/>
          <w:szCs w:val="24"/>
        </w:rPr>
        <w:t>опреде-ля</w:t>
      </w:r>
      <w:r w:rsidRPr="00D6323D">
        <w:rPr>
          <w:rFonts w:ascii="Times New Roman" w:hAnsi="Times New Roman" w:cs="Times New Roman"/>
          <w:sz w:val="24"/>
          <w:szCs w:val="24"/>
        </w:rPr>
        <w:t>емой с учетом должност</w:t>
      </w:r>
      <w:r w:rsidR="00EF387B">
        <w:rPr>
          <w:rFonts w:ascii="Times New Roman" w:hAnsi="Times New Roman" w:cs="Times New Roman"/>
          <w:sz w:val="24"/>
          <w:szCs w:val="24"/>
        </w:rPr>
        <w:t xml:space="preserve">ных обязанностей, </w:t>
      </w:r>
      <w:r w:rsidRPr="00D6323D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D6323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квалификационными ха</w:t>
      </w:r>
      <w:r w:rsidR="00EF387B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рактеристиками по занимаемой должности.  </w:t>
      </w:r>
    </w:p>
    <w:p w:rsidR="00B8706E" w:rsidRPr="00EF387B" w:rsidRDefault="00B8706E" w:rsidP="008604F1">
      <w:pPr>
        <w:ind w:firstLine="720"/>
        <w:jc w:val="both"/>
        <w:rPr>
          <w:rFonts w:ascii="Times New Roman" w:hAnsi="Times New Roman" w:cs="Times New Roman"/>
          <w:sz w:val="22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Под нормируемой частью педагогической работы 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>педаго</w:t>
      </w:r>
      <w:r w:rsidR="00EF387B">
        <w:rPr>
          <w:rFonts w:ascii="Times New Roman" w:eastAsia="Arial Unicode MS" w:hAnsi="Times New Roman" w:cs="Times New Roman"/>
          <w:kern w:val="1"/>
          <w:sz w:val="24"/>
          <w:szCs w:val="24"/>
        </w:rPr>
        <w:t>гических работников,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>веду</w:t>
      </w:r>
      <w:r w:rsidR="00EF387B">
        <w:rPr>
          <w:rFonts w:ascii="Times New Roman" w:eastAsia="Arial Unicode MS" w:hAnsi="Times New Roman" w:cs="Times New Roman"/>
          <w:kern w:val="1"/>
          <w:sz w:val="24"/>
          <w:szCs w:val="24"/>
        </w:rPr>
        <w:t xml:space="preserve">-щих учебную </w:t>
      </w:r>
      <w:r w:rsidRPr="00D6323D">
        <w:rPr>
          <w:rFonts w:ascii="Times New Roman" w:eastAsia="Arial Unicode MS" w:hAnsi="Times New Roman" w:cs="Times New Roman"/>
          <w:kern w:val="1"/>
          <w:sz w:val="24"/>
          <w:szCs w:val="24"/>
        </w:rPr>
        <w:t>нагрузку, подразумевается в</w:t>
      </w:r>
      <w:r w:rsidRPr="00D6323D">
        <w:rPr>
          <w:rFonts w:ascii="Times New Roman" w:hAnsi="Times New Roman" w:cs="Times New Roman"/>
          <w:sz w:val="24"/>
          <w:szCs w:val="24"/>
        </w:rPr>
        <w:t>ыполнение педагогичес</w:t>
      </w:r>
      <w:r w:rsidR="00EF387B">
        <w:rPr>
          <w:rFonts w:ascii="Times New Roman" w:hAnsi="Times New Roman" w:cs="Times New Roman"/>
          <w:sz w:val="24"/>
          <w:szCs w:val="24"/>
        </w:rPr>
        <w:t>кой работы, связанной с учебной(преподавательской)</w:t>
      </w:r>
      <w:r w:rsidRPr="00D6323D">
        <w:rPr>
          <w:rFonts w:ascii="Times New Roman" w:hAnsi="Times New Roman" w:cs="Times New Roman"/>
          <w:sz w:val="24"/>
          <w:szCs w:val="24"/>
        </w:rPr>
        <w:t>работой, которая выражается в фактическом объёме их учеб</w:t>
      </w:r>
      <w:r w:rsidR="00EF387B">
        <w:rPr>
          <w:rFonts w:ascii="Times New Roman" w:hAnsi="Times New Roman" w:cs="Times New Roman"/>
          <w:sz w:val="24"/>
          <w:szCs w:val="24"/>
        </w:rPr>
        <w:t>-ной нагрузки,</w:t>
      </w:r>
      <w:r w:rsidRPr="00D6323D">
        <w:rPr>
          <w:rFonts w:ascii="Times New Roman" w:hAnsi="Times New Roman" w:cs="Times New Roman"/>
          <w:sz w:val="24"/>
          <w:szCs w:val="24"/>
        </w:rPr>
        <w:t xml:space="preserve">определяемом в соответствии с </w:t>
      </w:r>
      <w:hyperlink r:id="rId25" w:history="1">
        <w:r w:rsidRPr="00EF387B">
          <w:rPr>
            <w:rFonts w:ascii="Times New Roman" w:hAnsi="Times New Roman" w:cs="Times New Roman"/>
            <w:sz w:val="22"/>
            <w:szCs w:val="24"/>
          </w:rPr>
          <w:t>Приказом</w:t>
        </w:r>
      </w:hyperlink>
      <w:r w:rsidR="00EF387B" w:rsidRPr="00EF387B">
        <w:rPr>
          <w:rFonts w:ascii="Times New Roman" w:hAnsi="Times New Roman" w:cs="Times New Roman"/>
          <w:sz w:val="22"/>
          <w:szCs w:val="24"/>
        </w:rPr>
        <w:t xml:space="preserve"> МинобрнаукиРФот</w:t>
      </w:r>
      <w:r w:rsidR="00EF387B">
        <w:rPr>
          <w:rFonts w:ascii="Times New Roman" w:hAnsi="Times New Roman" w:cs="Times New Roman"/>
          <w:sz w:val="22"/>
          <w:szCs w:val="24"/>
        </w:rPr>
        <w:t>22.12.2014г.</w:t>
      </w:r>
      <w:r w:rsidR="00EF387B" w:rsidRPr="00EF387B">
        <w:rPr>
          <w:rFonts w:ascii="Times New Roman" w:hAnsi="Times New Roman" w:cs="Times New Roman"/>
          <w:sz w:val="22"/>
          <w:szCs w:val="24"/>
        </w:rPr>
        <w:t>№1601</w:t>
      </w:r>
      <w:r w:rsidR="00EF387B">
        <w:rPr>
          <w:rFonts w:ascii="Times New Roman" w:hAnsi="Times New Roman" w:cs="Times New Roman"/>
          <w:sz w:val="22"/>
          <w:szCs w:val="24"/>
        </w:rPr>
        <w:t>.</w:t>
      </w:r>
    </w:p>
    <w:p w:rsidR="00B8706E" w:rsidRPr="00D6323D" w:rsidRDefault="00EF387B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>К другой части пе</w:t>
      </w:r>
      <w:r>
        <w:rPr>
          <w:rFonts w:ascii="Times New Roman" w:hAnsi="Times New Roman" w:cs="Times New Roman"/>
          <w:sz w:val="24"/>
          <w:szCs w:val="24"/>
        </w:rPr>
        <w:t>дагогической работы работников,ведущих учебную нагрузку,</w:t>
      </w:r>
      <w:r w:rsidR="00B8706E" w:rsidRPr="00D6323D">
        <w:rPr>
          <w:rFonts w:ascii="Times New Roman" w:hAnsi="Times New Roman" w:cs="Times New Roman"/>
          <w:sz w:val="24"/>
          <w:szCs w:val="24"/>
        </w:rPr>
        <w:t>тре</w:t>
      </w:r>
      <w:r>
        <w:rPr>
          <w:rFonts w:ascii="Times New Roman" w:hAnsi="Times New Roman" w:cs="Times New Roman"/>
          <w:sz w:val="24"/>
          <w:szCs w:val="24"/>
        </w:rPr>
        <w:t>-бующей затрат рабочего времени,</w:t>
      </w:r>
      <w:r w:rsidR="00B8706E" w:rsidRPr="00D6323D">
        <w:rPr>
          <w:rFonts w:ascii="Times New Roman" w:hAnsi="Times New Roman" w:cs="Times New Roman"/>
          <w:sz w:val="24"/>
          <w:szCs w:val="24"/>
        </w:rPr>
        <w:t>которое не конкре</w:t>
      </w:r>
      <w:r>
        <w:rPr>
          <w:rFonts w:ascii="Times New Roman" w:hAnsi="Times New Roman" w:cs="Times New Roman"/>
          <w:sz w:val="24"/>
          <w:szCs w:val="24"/>
        </w:rPr>
        <w:t>тизировано по количеству часов,</w:t>
      </w:r>
      <w:r w:rsidR="00B8706E" w:rsidRPr="00D6323D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носится выполнение видов рабо</w:t>
      </w:r>
      <w:r>
        <w:rPr>
          <w:rFonts w:ascii="Times New Roman" w:hAnsi="Times New Roman" w:cs="Times New Roman"/>
          <w:sz w:val="24"/>
          <w:szCs w:val="24"/>
        </w:rPr>
        <w:t>ты,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предусмотренной квалификационными характеристи</w:t>
      </w:r>
      <w:r>
        <w:rPr>
          <w:rFonts w:ascii="Times New Roman" w:hAnsi="Times New Roman" w:cs="Times New Roman"/>
          <w:sz w:val="24"/>
          <w:szCs w:val="24"/>
        </w:rPr>
        <w:t>-ками по занимаемой должности,</w:t>
      </w:r>
      <w:r w:rsidR="00B8706E" w:rsidRPr="00D6323D">
        <w:rPr>
          <w:rFonts w:ascii="Times New Roman" w:hAnsi="Times New Roman" w:cs="Times New Roman"/>
          <w:sz w:val="24"/>
          <w:szCs w:val="24"/>
        </w:rPr>
        <w:t>в т</w:t>
      </w:r>
      <w:r>
        <w:rPr>
          <w:rFonts w:ascii="Times New Roman" w:hAnsi="Times New Roman" w:cs="Times New Roman"/>
          <w:sz w:val="24"/>
          <w:szCs w:val="24"/>
        </w:rPr>
        <w:t>ом числе воспитательная работа,</w:t>
      </w:r>
      <w:r w:rsidR="00F26CD7" w:rsidRPr="00D6323D">
        <w:rPr>
          <w:rFonts w:ascii="Times New Roman" w:hAnsi="Times New Roman" w:cs="Times New Roman"/>
          <w:sz w:val="24"/>
          <w:szCs w:val="24"/>
        </w:rPr>
        <w:t>инди</w:t>
      </w:r>
      <w:r w:rsidR="00B8706E" w:rsidRPr="00D6323D">
        <w:rPr>
          <w:rFonts w:ascii="Times New Roman" w:hAnsi="Times New Roman" w:cs="Times New Roman"/>
          <w:sz w:val="24"/>
          <w:szCs w:val="24"/>
        </w:rPr>
        <w:t>видуальная рабо</w:t>
      </w:r>
      <w:r>
        <w:rPr>
          <w:rFonts w:ascii="Times New Roman" w:hAnsi="Times New Roman" w:cs="Times New Roman"/>
          <w:sz w:val="24"/>
          <w:szCs w:val="24"/>
        </w:rPr>
        <w:t>-та с обучающимися,научная,</w:t>
      </w:r>
      <w:r w:rsidR="00B8706E" w:rsidRPr="00D6323D">
        <w:rPr>
          <w:rFonts w:ascii="Times New Roman" w:hAnsi="Times New Roman" w:cs="Times New Roman"/>
          <w:sz w:val="24"/>
          <w:szCs w:val="24"/>
        </w:rPr>
        <w:t>творчес</w:t>
      </w:r>
      <w:r>
        <w:rPr>
          <w:rFonts w:ascii="Times New Roman" w:hAnsi="Times New Roman" w:cs="Times New Roman"/>
          <w:sz w:val="24"/>
          <w:szCs w:val="24"/>
        </w:rPr>
        <w:t>кая и исследовательская работа,</w:t>
      </w:r>
      <w:r w:rsidR="00B8706E" w:rsidRPr="00D6323D">
        <w:rPr>
          <w:rFonts w:ascii="Times New Roman" w:hAnsi="Times New Roman" w:cs="Times New Roman"/>
          <w:sz w:val="24"/>
          <w:szCs w:val="24"/>
        </w:rPr>
        <w:t>а также другая педа</w:t>
      </w:r>
      <w:r>
        <w:rPr>
          <w:rFonts w:ascii="Times New Roman" w:hAnsi="Times New Roman" w:cs="Times New Roman"/>
          <w:sz w:val="24"/>
          <w:szCs w:val="24"/>
        </w:rPr>
        <w:t>-гогическая работа,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предусмотренная т</w:t>
      </w:r>
      <w:r>
        <w:rPr>
          <w:rFonts w:ascii="Times New Roman" w:hAnsi="Times New Roman" w:cs="Times New Roman"/>
          <w:sz w:val="24"/>
          <w:szCs w:val="24"/>
        </w:rPr>
        <w:t>рудовыми(должностными)обязанностями и</w:t>
      </w:r>
      <w:r w:rsidR="00B8706E" w:rsidRPr="00D6323D">
        <w:rPr>
          <w:rFonts w:ascii="Times New Roman" w:hAnsi="Times New Roman" w:cs="Times New Roman"/>
          <w:sz w:val="24"/>
          <w:szCs w:val="24"/>
        </w:rPr>
        <w:t>(или) ин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дивидуальным планом, - методическая, подготовительная, организационная, диагности</w:t>
      </w:r>
      <w:r w:rsidR="00C85A14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ческая, работа по ведению мониторинга, работа, предусмотренная планами воспитатель</w:t>
      </w:r>
      <w:r w:rsidR="00C85A14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ных, физкультурно-оздоровительных, спортивных, творческих и иных мероприятий, про</w:t>
      </w:r>
      <w:r w:rsidR="00C85A14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водимых с обучающимися. </w:t>
      </w:r>
    </w:p>
    <w:p w:rsidR="00B8706E" w:rsidRPr="00D6323D" w:rsidRDefault="00C85A1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>Конкретные должностные обязанн</w:t>
      </w:r>
      <w:r>
        <w:rPr>
          <w:rFonts w:ascii="Times New Roman" w:hAnsi="Times New Roman" w:cs="Times New Roman"/>
          <w:sz w:val="24"/>
          <w:szCs w:val="24"/>
        </w:rPr>
        <w:t>ости педагогических работников,</w:t>
      </w:r>
      <w:r w:rsidR="00B8706E" w:rsidRPr="00D6323D">
        <w:rPr>
          <w:rFonts w:ascii="Times New Roman" w:hAnsi="Times New Roman" w:cs="Times New Roman"/>
          <w:sz w:val="24"/>
          <w:szCs w:val="24"/>
        </w:rPr>
        <w:t>ведущих препода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lastRenderedPageBreak/>
        <w:t>ва</w:t>
      </w:r>
      <w:r>
        <w:rPr>
          <w:rFonts w:ascii="Times New Roman" w:hAnsi="Times New Roman" w:cs="Times New Roman"/>
          <w:sz w:val="24"/>
          <w:szCs w:val="24"/>
        </w:rPr>
        <w:t>тельскую работу,</w:t>
      </w:r>
      <w:r w:rsidR="00B8706E" w:rsidRPr="00D6323D">
        <w:rPr>
          <w:rFonts w:ascii="Times New Roman" w:hAnsi="Times New Roman" w:cs="Times New Roman"/>
          <w:sz w:val="24"/>
          <w:szCs w:val="24"/>
        </w:rPr>
        <w:t>определяются трудовыми договор</w:t>
      </w:r>
      <w:r>
        <w:rPr>
          <w:rFonts w:ascii="Times New Roman" w:hAnsi="Times New Roman" w:cs="Times New Roman"/>
          <w:sz w:val="24"/>
          <w:szCs w:val="24"/>
        </w:rPr>
        <w:t>ами и должностными инструкциями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3.2.2.3. Нормируемая часть педагогической работы работников, ведущих учебную нагрузку, определяется в астрономических часах и включает проводимые учебные занятия независимо от их продол</w:t>
      </w:r>
      <w:r w:rsidR="00C85A14">
        <w:rPr>
          <w:rFonts w:ascii="Times New Roman" w:hAnsi="Times New Roman" w:cs="Times New Roman"/>
          <w:sz w:val="24"/>
          <w:szCs w:val="24"/>
        </w:rPr>
        <w:t>жительности и короткие перерывы</w:t>
      </w:r>
      <w:r w:rsidRPr="00D6323D">
        <w:rPr>
          <w:rFonts w:ascii="Times New Roman" w:hAnsi="Times New Roman" w:cs="Times New Roman"/>
          <w:sz w:val="24"/>
          <w:szCs w:val="24"/>
        </w:rPr>
        <w:t>(перемены) между каждым за</w:t>
      </w:r>
      <w:r w:rsidR="00C85A14">
        <w:rPr>
          <w:rFonts w:ascii="Times New Roman" w:hAnsi="Times New Roman" w:cs="Times New Roman"/>
          <w:sz w:val="24"/>
          <w:szCs w:val="24"/>
        </w:rPr>
        <w:t>-нятием,установленные для обучающихся,</w:t>
      </w:r>
      <w:r w:rsidRPr="00D6323D">
        <w:rPr>
          <w:rFonts w:ascii="Times New Roman" w:hAnsi="Times New Roman" w:cs="Times New Roman"/>
          <w:sz w:val="24"/>
          <w:szCs w:val="24"/>
        </w:rPr>
        <w:t>в том ч</w:t>
      </w:r>
      <w:r w:rsidR="00C85A14">
        <w:rPr>
          <w:rFonts w:ascii="Times New Roman" w:hAnsi="Times New Roman" w:cs="Times New Roman"/>
          <w:sz w:val="24"/>
          <w:szCs w:val="24"/>
        </w:rPr>
        <w:t>исле"динамическую паузу"</w:t>
      </w:r>
      <w:r w:rsidRPr="00D6323D">
        <w:rPr>
          <w:rFonts w:ascii="Times New Roman" w:hAnsi="Times New Roman" w:cs="Times New Roman"/>
          <w:sz w:val="24"/>
          <w:szCs w:val="24"/>
        </w:rPr>
        <w:t>(большую пе</w:t>
      </w:r>
      <w:r w:rsidR="00C85A14">
        <w:rPr>
          <w:rFonts w:ascii="Times New Roman" w:hAnsi="Times New Roman" w:cs="Times New Roman"/>
          <w:sz w:val="24"/>
          <w:szCs w:val="24"/>
        </w:rPr>
        <w:t>-ремену)для обучающихся I класса.</w:t>
      </w:r>
      <w:r w:rsidRPr="00D6323D">
        <w:rPr>
          <w:rFonts w:ascii="Times New Roman" w:hAnsi="Times New Roman" w:cs="Times New Roman"/>
          <w:sz w:val="24"/>
          <w:szCs w:val="24"/>
        </w:rPr>
        <w:t>При этом учебная нагрузка исчисляется исходя из про</w:t>
      </w:r>
      <w:r w:rsidR="00C85A14">
        <w:rPr>
          <w:rFonts w:ascii="Times New Roman" w:hAnsi="Times New Roman" w:cs="Times New Roman"/>
          <w:sz w:val="24"/>
          <w:szCs w:val="24"/>
        </w:rPr>
        <w:t>-должительности занятий,</w:t>
      </w:r>
      <w:r w:rsidRPr="00D6323D">
        <w:rPr>
          <w:rFonts w:ascii="Times New Roman" w:hAnsi="Times New Roman" w:cs="Times New Roman"/>
          <w:sz w:val="24"/>
          <w:szCs w:val="24"/>
        </w:rPr>
        <w:t>не превышающей 45 минут.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Конкретная продолжительность занятий, в том числе возможность проведения спаренных з</w:t>
      </w:r>
      <w:r w:rsidR="00C85A14">
        <w:rPr>
          <w:rFonts w:ascii="Times New Roman" w:hAnsi="Times New Roman" w:cs="Times New Roman"/>
          <w:sz w:val="24"/>
          <w:szCs w:val="24"/>
        </w:rPr>
        <w:t>анятий,а также перерывов</w:t>
      </w:r>
      <w:r w:rsidRPr="00D6323D">
        <w:rPr>
          <w:rFonts w:ascii="Times New Roman" w:hAnsi="Times New Roman" w:cs="Times New Roman"/>
          <w:sz w:val="24"/>
          <w:szCs w:val="24"/>
        </w:rPr>
        <w:t>(перемен) между ними предусматривается уставом или локаль</w:t>
      </w:r>
      <w:r w:rsidR="00C85A14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ными нормативными актами Учреждения с учётом соответствующих санитарно-эпидеми</w:t>
      </w:r>
      <w:r w:rsidR="00C85A14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ологических правил и нормативов. </w:t>
      </w:r>
    </w:p>
    <w:p w:rsidR="00B8706E" w:rsidRPr="00D6323D" w:rsidRDefault="00C85A14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>Выполнение учебной нагрузки регулируется расписанием занятий.</w:t>
      </w:r>
    </w:p>
    <w:p w:rsidR="00B8706E" w:rsidRPr="00D6323D" w:rsidRDefault="00B8706E" w:rsidP="008604F1">
      <w:pPr>
        <w:suppressAutoHyphens/>
        <w:ind w:firstLine="567"/>
        <w:jc w:val="both"/>
        <w:rPr>
          <w:rFonts w:ascii="Times New Roman" w:eastAsia="MS Mincho" w:hAnsi="Times New Roman" w:cs="Times New Roman"/>
          <w:kern w:val="1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3.2.2.4. Особенности режима рабочего времени и времени отдыха педагогически</w:t>
      </w:r>
      <w:r w:rsidR="00CA0B55">
        <w:rPr>
          <w:rFonts w:ascii="Times New Roman" w:hAnsi="Times New Roman" w:cs="Times New Roman"/>
          <w:sz w:val="24"/>
          <w:szCs w:val="24"/>
        </w:rPr>
        <w:t>х</w:t>
      </w:r>
      <w:r w:rsidRPr="00D6323D">
        <w:rPr>
          <w:rFonts w:ascii="Times New Roman" w:hAnsi="Times New Roman" w:cs="Times New Roman"/>
          <w:sz w:val="24"/>
          <w:szCs w:val="24"/>
        </w:rPr>
        <w:t xml:space="preserve"> работников Учреждения определяются в  соответствии с Приказом 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 xml:space="preserve"> Минобрнауки РФ от 11.05.2016г.  №536. </w:t>
      </w:r>
    </w:p>
    <w:p w:rsidR="00B8706E" w:rsidRPr="00D6323D" w:rsidRDefault="00B8706E" w:rsidP="008604F1">
      <w:pPr>
        <w:suppressAutoHyphens/>
        <w:ind w:firstLine="284"/>
        <w:jc w:val="both"/>
        <w:rPr>
          <w:rFonts w:ascii="Times New Roman" w:eastAsia="MS Mincho" w:hAnsi="Times New Roman" w:cs="Times New Roman"/>
          <w:kern w:val="1"/>
          <w:sz w:val="24"/>
          <w:szCs w:val="24"/>
        </w:rPr>
      </w:pP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Режим рабочего времени и времени отдыха педагогических работников, ведущих учеб</w:t>
      </w:r>
      <w:r w:rsidR="00C85A14">
        <w:rPr>
          <w:rFonts w:ascii="Times New Roman" w:eastAsia="MS Mincho" w:hAnsi="Times New Roman" w:cs="Times New Roman"/>
          <w:kern w:val="1"/>
          <w:sz w:val="24"/>
          <w:szCs w:val="24"/>
        </w:rPr>
        <w:t xml:space="preserve">-ную нагрузку, 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 xml:space="preserve">устанавливается с учетом следующих особенностей (условий): </w:t>
      </w:r>
    </w:p>
    <w:p w:rsidR="00B8706E" w:rsidRPr="00D6323D" w:rsidRDefault="00B8706E" w:rsidP="008604F1">
      <w:pPr>
        <w:ind w:firstLine="644"/>
        <w:jc w:val="both"/>
        <w:rPr>
          <w:rFonts w:ascii="Times New Roman" w:hAnsi="Times New Roman" w:cs="Times New Roman"/>
          <w:sz w:val="24"/>
          <w:szCs w:val="24"/>
        </w:rPr>
      </w:pPr>
      <w:bookmarkStart w:id="4" w:name="sub_83"/>
      <w:bookmarkStart w:id="5" w:name="sub_84"/>
      <w:r w:rsidRPr="00D6323D">
        <w:rPr>
          <w:rFonts w:ascii="Times New Roman" w:hAnsi="Times New Roman" w:cs="Times New Roman"/>
          <w:sz w:val="24"/>
          <w:szCs w:val="24"/>
        </w:rPr>
        <w:t>а) режима работы Учреждения;</w:t>
      </w:r>
    </w:p>
    <w:bookmarkEnd w:id="4"/>
    <w:p w:rsidR="00B8706E" w:rsidRPr="00D6323D" w:rsidRDefault="00B8706E" w:rsidP="008604F1">
      <w:pPr>
        <w:ind w:firstLine="644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б) продолжительности рабочего времени или норм часов педагогической работы за ставку заработной платы, устанавливаемых педаг</w:t>
      </w:r>
      <w:r w:rsidR="00F26CD7" w:rsidRPr="00D6323D">
        <w:rPr>
          <w:rFonts w:ascii="Times New Roman" w:hAnsi="Times New Roman" w:cs="Times New Roman"/>
          <w:sz w:val="24"/>
          <w:szCs w:val="24"/>
        </w:rPr>
        <w:t>огическим работникам в соответс</w:t>
      </w:r>
      <w:r w:rsidRPr="00D6323D">
        <w:rPr>
          <w:rFonts w:ascii="Times New Roman" w:hAnsi="Times New Roman" w:cs="Times New Roman"/>
          <w:sz w:val="24"/>
          <w:szCs w:val="24"/>
        </w:rPr>
        <w:t xml:space="preserve">твии с </w:t>
      </w:r>
      <w:hyperlink r:id="rId26" w:history="1">
        <w:r w:rsidRPr="00317547">
          <w:rPr>
            <w:rStyle w:val="af5"/>
            <w:rFonts w:eastAsia="Calibri"/>
            <w:b w:val="0"/>
            <w:color w:val="auto"/>
            <w:sz w:val="24"/>
            <w:szCs w:val="24"/>
          </w:rPr>
          <w:t>Приказом</w:t>
        </w:r>
      </w:hyperlink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="00F26CD7" w:rsidRPr="00D6323D">
        <w:rPr>
          <w:rFonts w:ascii="Times New Roman" w:hAnsi="Times New Roman" w:cs="Times New Roman"/>
          <w:sz w:val="24"/>
          <w:szCs w:val="24"/>
        </w:rPr>
        <w:t>Минобрнауки РФот 22.12.2014 г.№</w:t>
      </w:r>
      <w:r w:rsidRPr="00D6323D">
        <w:rPr>
          <w:rFonts w:ascii="Times New Roman" w:hAnsi="Times New Roman" w:cs="Times New Roman"/>
          <w:sz w:val="24"/>
          <w:szCs w:val="24"/>
        </w:rPr>
        <w:t>1601,а также прод</w:t>
      </w:r>
      <w:r w:rsidR="00C85A14">
        <w:rPr>
          <w:rFonts w:ascii="Times New Roman" w:hAnsi="Times New Roman" w:cs="Times New Roman"/>
          <w:sz w:val="24"/>
          <w:szCs w:val="24"/>
        </w:rPr>
        <w:t>олжительности рабочего времени,</w:t>
      </w:r>
      <w:r w:rsidRPr="00D6323D">
        <w:rPr>
          <w:rFonts w:ascii="Times New Roman" w:hAnsi="Times New Roman" w:cs="Times New Roman"/>
          <w:sz w:val="24"/>
          <w:szCs w:val="24"/>
        </w:rPr>
        <w:t>установленной в соответствии с законодательством Российской Федерации иным работникам по занимаемым должностям;</w:t>
      </w:r>
    </w:p>
    <w:p w:rsidR="00B8706E" w:rsidRPr="00D6323D" w:rsidRDefault="00B8706E" w:rsidP="008604F1">
      <w:pPr>
        <w:ind w:firstLine="644"/>
        <w:jc w:val="both"/>
        <w:rPr>
          <w:rFonts w:ascii="Times New Roman" w:hAnsi="Times New Roman" w:cs="Times New Roman"/>
          <w:sz w:val="24"/>
          <w:szCs w:val="24"/>
        </w:rPr>
      </w:pPr>
      <w:bookmarkStart w:id="6" w:name="sub_85"/>
      <w:bookmarkEnd w:id="5"/>
      <w:r w:rsidRPr="00D6323D">
        <w:rPr>
          <w:rFonts w:ascii="Times New Roman" w:hAnsi="Times New Roman" w:cs="Times New Roman"/>
          <w:sz w:val="24"/>
          <w:szCs w:val="24"/>
        </w:rPr>
        <w:t>в) объёма фактической учебной нагрузки педа</w:t>
      </w:r>
      <w:r w:rsidR="00641315">
        <w:rPr>
          <w:rFonts w:ascii="Times New Roman" w:hAnsi="Times New Roman" w:cs="Times New Roman"/>
          <w:sz w:val="24"/>
          <w:szCs w:val="24"/>
        </w:rPr>
        <w:t>гогических работников, опреде</w:t>
      </w:r>
      <w:r w:rsidR="00F26CD7" w:rsidRPr="00D6323D">
        <w:rPr>
          <w:rFonts w:ascii="Times New Roman" w:hAnsi="Times New Roman" w:cs="Times New Roman"/>
          <w:sz w:val="24"/>
          <w:szCs w:val="24"/>
        </w:rPr>
        <w:t>ля</w:t>
      </w:r>
      <w:r w:rsidRPr="00D6323D">
        <w:rPr>
          <w:rFonts w:ascii="Times New Roman" w:hAnsi="Times New Roman" w:cs="Times New Roman"/>
          <w:sz w:val="24"/>
          <w:szCs w:val="24"/>
        </w:rPr>
        <w:t>емо</w:t>
      </w:r>
      <w:r w:rsidR="00C85A14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го в соответствии с </w:t>
      </w:r>
      <w:hyperlink r:id="rId27" w:history="1">
        <w:r w:rsidRPr="00317547">
          <w:rPr>
            <w:rStyle w:val="af5"/>
            <w:rFonts w:eastAsia="Calibri"/>
            <w:b w:val="0"/>
            <w:color w:val="auto"/>
            <w:sz w:val="24"/>
            <w:szCs w:val="24"/>
          </w:rPr>
          <w:t>Приказом</w:t>
        </w:r>
      </w:hyperlink>
      <w:r w:rsidRPr="00D6323D">
        <w:rPr>
          <w:rFonts w:ascii="Times New Roman" w:hAnsi="Times New Roman" w:cs="Times New Roman"/>
          <w:sz w:val="24"/>
          <w:szCs w:val="24"/>
        </w:rPr>
        <w:t xml:space="preserve"> Минобрнауки РФ от 22.12.2014г. № 1601;</w:t>
      </w:r>
    </w:p>
    <w:p w:rsidR="00B8706E" w:rsidRPr="00D6323D" w:rsidRDefault="00C85A14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7" w:name="sub_86"/>
      <w:bookmarkEnd w:id="6"/>
      <w:r>
        <w:rPr>
          <w:rFonts w:ascii="Times New Roman" w:hAnsi="Times New Roman" w:cs="Times New Roman"/>
          <w:sz w:val="24"/>
          <w:szCs w:val="24"/>
        </w:rPr>
        <w:t>г) времени,</w:t>
      </w:r>
      <w:r w:rsidR="00B8706E" w:rsidRPr="00D6323D">
        <w:rPr>
          <w:rFonts w:ascii="Times New Roman" w:hAnsi="Times New Roman" w:cs="Times New Roman"/>
          <w:sz w:val="24"/>
          <w:szCs w:val="24"/>
        </w:rPr>
        <w:t>необходимого для выполнения входящих в рабочее время педагогических работников в зависимости от занимаемой ими должности иных предусмотренных квали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фикационными характеристиками должнос</w:t>
      </w:r>
      <w:r>
        <w:rPr>
          <w:rFonts w:ascii="Times New Roman" w:hAnsi="Times New Roman" w:cs="Times New Roman"/>
          <w:sz w:val="24"/>
          <w:szCs w:val="24"/>
        </w:rPr>
        <w:t>тных обязанностей</w:t>
      </w:r>
      <w:r w:rsidR="00641315">
        <w:rPr>
          <w:rFonts w:ascii="Times New Roman" w:hAnsi="Times New Roman" w:cs="Times New Roman"/>
          <w:sz w:val="24"/>
          <w:szCs w:val="24"/>
        </w:rPr>
        <w:t>(другая часть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6323D">
        <w:rPr>
          <w:rFonts w:ascii="Times New Roman" w:hAnsi="Times New Roman" w:cs="Times New Roman"/>
          <w:sz w:val="24"/>
          <w:szCs w:val="24"/>
        </w:rPr>
        <w:t>педагогичес</w:t>
      </w:r>
      <w:r>
        <w:rPr>
          <w:rFonts w:ascii="Times New Roman" w:hAnsi="Times New Roman" w:cs="Times New Roman"/>
          <w:sz w:val="24"/>
          <w:szCs w:val="24"/>
        </w:rPr>
        <w:t>-кой работы),</w:t>
      </w:r>
      <w:r w:rsidR="00B8706E" w:rsidRPr="00D6323D">
        <w:rPr>
          <w:rFonts w:ascii="Times New Roman" w:hAnsi="Times New Roman" w:cs="Times New Roman"/>
          <w:sz w:val="24"/>
          <w:szCs w:val="24"/>
        </w:rPr>
        <w:t>в т</w:t>
      </w:r>
      <w:r>
        <w:rPr>
          <w:rFonts w:ascii="Times New Roman" w:hAnsi="Times New Roman" w:cs="Times New Roman"/>
          <w:sz w:val="24"/>
          <w:szCs w:val="24"/>
        </w:rPr>
        <w:t>ом числе воспитательной работы,</w:t>
      </w:r>
      <w:r w:rsidR="00641315">
        <w:rPr>
          <w:rFonts w:ascii="Times New Roman" w:hAnsi="Times New Roman" w:cs="Times New Roman"/>
          <w:sz w:val="24"/>
          <w:szCs w:val="24"/>
        </w:rPr>
        <w:t>инди</w:t>
      </w:r>
      <w:r w:rsidR="00B8706E" w:rsidRPr="00D6323D">
        <w:rPr>
          <w:rFonts w:ascii="Times New Roman" w:hAnsi="Times New Roman" w:cs="Times New Roman"/>
          <w:sz w:val="24"/>
          <w:szCs w:val="24"/>
        </w:rPr>
        <w:t>видуальной работы с обучающими</w:t>
      </w:r>
      <w:r>
        <w:rPr>
          <w:rFonts w:ascii="Times New Roman" w:hAnsi="Times New Roman" w:cs="Times New Roman"/>
          <w:sz w:val="24"/>
          <w:szCs w:val="24"/>
        </w:rPr>
        <w:t>-ся,научной,</w:t>
      </w:r>
      <w:r w:rsidR="00B8706E" w:rsidRPr="00D6323D">
        <w:rPr>
          <w:rFonts w:ascii="Times New Roman" w:hAnsi="Times New Roman" w:cs="Times New Roman"/>
          <w:sz w:val="24"/>
          <w:szCs w:val="24"/>
        </w:rPr>
        <w:t>творчес</w:t>
      </w:r>
      <w:r>
        <w:rPr>
          <w:rFonts w:ascii="Times New Roman" w:hAnsi="Times New Roman" w:cs="Times New Roman"/>
          <w:sz w:val="24"/>
          <w:szCs w:val="24"/>
        </w:rPr>
        <w:t>кой и исследовательской работы,</w:t>
      </w:r>
      <w:r w:rsidR="00B8706E" w:rsidRPr="00D6323D">
        <w:rPr>
          <w:rFonts w:ascii="Times New Roman" w:hAnsi="Times New Roman" w:cs="Times New Roman"/>
          <w:sz w:val="24"/>
          <w:szCs w:val="24"/>
        </w:rPr>
        <w:t>а также другой педагогической рабо</w:t>
      </w:r>
      <w:r>
        <w:rPr>
          <w:rFonts w:ascii="Times New Roman" w:hAnsi="Times New Roman" w:cs="Times New Roman"/>
          <w:sz w:val="24"/>
          <w:szCs w:val="24"/>
        </w:rPr>
        <w:t>-ты,предусмотренной трудовыми</w:t>
      </w:r>
      <w:r w:rsidR="00B8706E" w:rsidRPr="00D6323D">
        <w:rPr>
          <w:rFonts w:ascii="Times New Roman" w:hAnsi="Times New Roman" w:cs="Times New Roman"/>
          <w:sz w:val="24"/>
          <w:szCs w:val="24"/>
        </w:rPr>
        <w:t>(должностными) обязанностями и(или)индивид</w:t>
      </w:r>
      <w:r>
        <w:rPr>
          <w:rFonts w:ascii="Times New Roman" w:hAnsi="Times New Roman" w:cs="Times New Roman"/>
          <w:sz w:val="24"/>
          <w:szCs w:val="24"/>
        </w:rPr>
        <w:t>уальным планом, - методической,подготовительной,организационной,диагностической,</w:t>
      </w:r>
      <w:r w:rsidR="00B8706E" w:rsidRPr="00D6323D">
        <w:rPr>
          <w:rFonts w:ascii="Times New Roman" w:hAnsi="Times New Roman" w:cs="Times New Roman"/>
          <w:sz w:val="24"/>
          <w:szCs w:val="24"/>
        </w:rPr>
        <w:t>работы по ведению мониторин</w:t>
      </w:r>
      <w:r>
        <w:rPr>
          <w:rFonts w:ascii="Times New Roman" w:hAnsi="Times New Roman" w:cs="Times New Roman"/>
          <w:sz w:val="24"/>
          <w:szCs w:val="24"/>
        </w:rPr>
        <w:t>га,работы,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предусмо</w:t>
      </w:r>
      <w:r>
        <w:rPr>
          <w:rFonts w:ascii="Times New Roman" w:hAnsi="Times New Roman" w:cs="Times New Roman"/>
          <w:sz w:val="24"/>
          <w:szCs w:val="24"/>
        </w:rPr>
        <w:t>тренной планами воспитательных,физкультурно-оздоровительных,спортивных,творческих и иных мероприятий,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проводимых с обучающи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мися;</w:t>
      </w:r>
    </w:p>
    <w:p w:rsidR="00B8706E" w:rsidRPr="00D6323D" w:rsidRDefault="00C85A14" w:rsidP="008604F1">
      <w:pPr>
        <w:ind w:firstLine="644"/>
        <w:jc w:val="both"/>
        <w:rPr>
          <w:rFonts w:ascii="Times New Roman" w:hAnsi="Times New Roman" w:cs="Times New Roman"/>
          <w:sz w:val="24"/>
          <w:szCs w:val="24"/>
        </w:rPr>
      </w:pPr>
      <w:bookmarkStart w:id="8" w:name="sub_87"/>
      <w:bookmarkEnd w:id="7"/>
      <w:r>
        <w:rPr>
          <w:rFonts w:ascii="Times New Roman" w:hAnsi="Times New Roman" w:cs="Times New Roman"/>
          <w:sz w:val="24"/>
          <w:szCs w:val="24"/>
        </w:rPr>
        <w:t>д) времени,</w:t>
      </w:r>
      <w:r w:rsidR="00B8706E" w:rsidRPr="00D6323D">
        <w:rPr>
          <w:rFonts w:ascii="Times New Roman" w:hAnsi="Times New Roman" w:cs="Times New Roman"/>
          <w:sz w:val="24"/>
          <w:szCs w:val="24"/>
        </w:rPr>
        <w:t>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договора.</w:t>
      </w:r>
    </w:p>
    <w:bookmarkEnd w:id="8"/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</w:t>
      </w:r>
      <w:r w:rsidR="00C85A14">
        <w:rPr>
          <w:rFonts w:ascii="Times New Roman" w:hAnsi="Times New Roman" w:cs="Times New Roman"/>
          <w:sz w:val="24"/>
          <w:szCs w:val="24"/>
        </w:rPr>
        <w:t>2.5. Педагогическим работникам,ведущим учебную нагрузку,</w:t>
      </w:r>
      <w:r w:rsidRPr="00D6323D">
        <w:rPr>
          <w:rFonts w:ascii="Times New Roman" w:hAnsi="Times New Roman" w:cs="Times New Roman"/>
          <w:sz w:val="24"/>
          <w:szCs w:val="24"/>
        </w:rPr>
        <w:t>устанавливается сокращенная про</w:t>
      </w:r>
      <w:r w:rsidR="00C85A14">
        <w:rPr>
          <w:rFonts w:ascii="Times New Roman" w:hAnsi="Times New Roman" w:cs="Times New Roman"/>
          <w:sz w:val="24"/>
          <w:szCs w:val="24"/>
        </w:rPr>
        <w:t>должительность рабочего времени</w:t>
      </w:r>
      <w:r w:rsidRPr="00D6323D">
        <w:rPr>
          <w:rFonts w:ascii="Times New Roman" w:hAnsi="Times New Roman" w:cs="Times New Roman"/>
          <w:sz w:val="24"/>
          <w:szCs w:val="24"/>
        </w:rPr>
        <w:t>(нормы часов педагогической работы за ставку заработной пла</w:t>
      </w:r>
      <w:r w:rsidR="00C85A14">
        <w:rPr>
          <w:rFonts w:ascii="Times New Roman" w:hAnsi="Times New Roman" w:cs="Times New Roman"/>
          <w:sz w:val="24"/>
          <w:szCs w:val="24"/>
        </w:rPr>
        <w:t>ты)не более 36 часов в неделю,</w:t>
      </w:r>
      <w:r w:rsidRPr="00D6323D">
        <w:rPr>
          <w:rFonts w:ascii="Times New Roman" w:hAnsi="Times New Roman" w:cs="Times New Roman"/>
          <w:sz w:val="24"/>
          <w:szCs w:val="24"/>
        </w:rPr>
        <w:t>6-дневная рабочая неделя с одним выходным днем, воскресенье.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В зависимости от должности и(или) специальности педагогическим работникам, продол</w:t>
      </w:r>
      <w:r w:rsidR="00C85A14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жительность рабочего времени или нормы часов педагогической работы за ставку зара</w:t>
      </w:r>
      <w:r w:rsidR="00C85A14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ботной платы устанавливается в соответствии с пунктами 2.1. – 2.8.2 Приложения №1 </w:t>
      </w:r>
      <w:r w:rsidR="00C85A1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6323D">
        <w:rPr>
          <w:rFonts w:ascii="Times New Roman" w:hAnsi="Times New Roman" w:cs="Times New Roman"/>
          <w:sz w:val="24"/>
          <w:szCs w:val="24"/>
        </w:rPr>
        <w:t>к Приказу Минобрнауки РФ от 22.12.2014г. № 1601.</w:t>
      </w:r>
      <w:r w:rsidRPr="00D6323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8706E" w:rsidRPr="00D6323D" w:rsidRDefault="00C85A14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3.2.2.6.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При составлении графиков ра</w:t>
      </w:r>
      <w:r>
        <w:rPr>
          <w:rFonts w:ascii="Times New Roman" w:hAnsi="Times New Roman" w:cs="Times New Roman"/>
          <w:sz w:val="24"/>
          <w:szCs w:val="24"/>
        </w:rPr>
        <w:t>боты педагогических работников,</w:t>
      </w:r>
      <w:r w:rsidR="00B8706E" w:rsidRPr="00D6323D">
        <w:rPr>
          <w:rFonts w:ascii="Times New Roman" w:hAnsi="Times New Roman" w:cs="Times New Roman"/>
          <w:sz w:val="24"/>
          <w:szCs w:val="24"/>
        </w:rPr>
        <w:t>ведущих учеб</w:t>
      </w:r>
      <w:r>
        <w:rPr>
          <w:rFonts w:ascii="Times New Roman" w:hAnsi="Times New Roman" w:cs="Times New Roman"/>
          <w:sz w:val="24"/>
          <w:szCs w:val="24"/>
        </w:rPr>
        <w:t xml:space="preserve">-ную нагрузку, перерывы в рабочем времени, </w:t>
      </w:r>
      <w:r w:rsidR="00B8706E" w:rsidRPr="00D6323D">
        <w:rPr>
          <w:rFonts w:ascii="Times New Roman" w:hAnsi="Times New Roman" w:cs="Times New Roman"/>
          <w:sz w:val="24"/>
          <w:szCs w:val="24"/>
        </w:rPr>
        <w:t>состав</w:t>
      </w:r>
      <w:r>
        <w:rPr>
          <w:rFonts w:ascii="Times New Roman" w:hAnsi="Times New Roman" w:cs="Times New Roman"/>
          <w:sz w:val="24"/>
          <w:szCs w:val="24"/>
        </w:rPr>
        <w:t xml:space="preserve">ляющие более двух часов подряд, </w:t>
      </w:r>
      <w:r w:rsidR="00B8706E" w:rsidRPr="00D6323D">
        <w:rPr>
          <w:rFonts w:ascii="Times New Roman" w:hAnsi="Times New Roman" w:cs="Times New Roman"/>
          <w:sz w:val="24"/>
          <w:szCs w:val="24"/>
        </w:rPr>
        <w:t>не связанные с их отдыхом и приёмом пищи, не допускаются.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составлении расписаний занятий  обязаны  исключить нерациональные затраты вре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мени работников, ведущих преподавательскую работу, с тем чтобы не нарушалась их не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прерывная последовательность и не образовывались длительные перерывы между каждым занятием, которые для них рабочим временем не являются в отличие от коротких переры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>вов (перемен), установленных для обучающихся.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Длительные перерывы между занятиями при составлении расписания допускаются только по пи</w:t>
      </w:r>
      <w:r w:rsidR="00B815DE" w:rsidRPr="00D6323D">
        <w:rPr>
          <w:rFonts w:ascii="Times New Roman" w:hAnsi="Times New Roman" w:cs="Times New Roman"/>
          <w:sz w:val="24"/>
          <w:szCs w:val="24"/>
        </w:rPr>
        <w:t>сьменному заявлению работников,</w:t>
      </w:r>
      <w:r w:rsidRPr="00D6323D">
        <w:rPr>
          <w:rFonts w:ascii="Times New Roman" w:hAnsi="Times New Roman" w:cs="Times New Roman"/>
          <w:sz w:val="24"/>
          <w:szCs w:val="24"/>
        </w:rPr>
        <w:t>в</w:t>
      </w:r>
      <w:r w:rsidR="00B815DE" w:rsidRPr="00D6323D">
        <w:rPr>
          <w:rFonts w:ascii="Times New Roman" w:hAnsi="Times New Roman" w:cs="Times New Roman"/>
          <w:sz w:val="24"/>
          <w:szCs w:val="24"/>
        </w:rPr>
        <w:t>едущих преподавательскую работу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3.2.2.7. В дни работы педагогические работники, ведущие учебную нагрузку, могут привлекаться к дежурству в Учреждении  не ранее чем за 20 минут до начала занятий и не позднее 20 минут после окончания их последнего занятия.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При составлении графика дежу</w:t>
      </w:r>
      <w:r w:rsidR="00114895">
        <w:rPr>
          <w:rFonts w:ascii="Times New Roman" w:hAnsi="Times New Roman" w:cs="Times New Roman"/>
          <w:sz w:val="24"/>
          <w:szCs w:val="24"/>
        </w:rPr>
        <w:t>рств педагогических работников,</w:t>
      </w:r>
      <w:r w:rsidRPr="00D6323D">
        <w:rPr>
          <w:rFonts w:ascii="Times New Roman" w:hAnsi="Times New Roman" w:cs="Times New Roman"/>
          <w:sz w:val="24"/>
          <w:szCs w:val="24"/>
        </w:rPr>
        <w:t>ведущих учебную нагруз</w:t>
      </w:r>
      <w:r w:rsidR="00114895">
        <w:rPr>
          <w:rFonts w:ascii="Times New Roman" w:hAnsi="Times New Roman" w:cs="Times New Roman"/>
          <w:sz w:val="24"/>
          <w:szCs w:val="24"/>
        </w:rPr>
        <w:t xml:space="preserve">-ку, в период проведения занятий, </w:t>
      </w:r>
      <w:r w:rsidRPr="00D6323D">
        <w:rPr>
          <w:rFonts w:ascii="Times New Roman" w:hAnsi="Times New Roman" w:cs="Times New Roman"/>
          <w:sz w:val="24"/>
          <w:szCs w:val="24"/>
        </w:rPr>
        <w:t>до их на</w:t>
      </w:r>
      <w:r w:rsidR="00114895">
        <w:rPr>
          <w:rFonts w:ascii="Times New Roman" w:hAnsi="Times New Roman" w:cs="Times New Roman"/>
          <w:sz w:val="24"/>
          <w:szCs w:val="24"/>
        </w:rPr>
        <w:t xml:space="preserve">чала и после окончания занятий, </w:t>
      </w:r>
      <w:r w:rsidRPr="00D6323D">
        <w:rPr>
          <w:rFonts w:ascii="Times New Roman" w:hAnsi="Times New Roman" w:cs="Times New Roman"/>
          <w:sz w:val="24"/>
          <w:szCs w:val="24"/>
        </w:rPr>
        <w:t>учитываются сменность работы организации, режим рабочего времени каждого работника, ведущего учебную нагрузку, в соответствии с расписанием занятий, общим планом мероприятий, а т</w:t>
      </w:r>
      <w:r w:rsidR="00114895">
        <w:rPr>
          <w:rFonts w:ascii="Times New Roman" w:hAnsi="Times New Roman" w:cs="Times New Roman"/>
          <w:sz w:val="24"/>
          <w:szCs w:val="24"/>
        </w:rPr>
        <w:t>акже другие особенности работы,с тем,</w:t>
      </w:r>
      <w:r w:rsidRPr="00D6323D">
        <w:rPr>
          <w:rFonts w:ascii="Times New Roman" w:hAnsi="Times New Roman" w:cs="Times New Roman"/>
          <w:sz w:val="24"/>
          <w:szCs w:val="24"/>
        </w:rPr>
        <w:t>чтобы не допускать случаев длительного дежурс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тва педагогических работников, и дежурства в дни, когда учебная нагрузка отсутствует или незначительна.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3.2.2.8. Педагогическим работникам, ведущим учебную нагрузку и проводящим в течение учебного года подготовку обучающихся к единому государственному экзамену (далее –ЕГЭ)в свободное от преподавательской работы, в том числе и в каникулярное время, выплачивается компенсация за работу по подготовке и проведению ЕГЭ</w:t>
      </w:r>
      <w:r w:rsidR="00B815DE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либо в виде предоставления дополнительного оплачиваемого времени,либо в виде доплаты за дополнительный объем работы в соответствии со ст.151 ТК РФ.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Педагогическим работникам, участвующим по решению уполномоченных органов испол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нительной власти в проведении ЕГЭ в рабочее время и освобождённым от основной рабо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ты на период проведения ЕГЭ, предоставляются гарантии и компенсации, установленные трудовым законодательством и иными актами, содержащими нормы трудового права.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3.2.2.9. В дни недели, </w:t>
      </w:r>
      <w:r w:rsidR="00641315">
        <w:rPr>
          <w:rFonts w:ascii="Times New Roman" w:hAnsi="Times New Roman" w:cs="Times New Roman"/>
          <w:sz w:val="24"/>
          <w:szCs w:val="24"/>
        </w:rPr>
        <w:t xml:space="preserve">периоды времени, </w:t>
      </w:r>
      <w:r w:rsidRPr="00D6323D">
        <w:rPr>
          <w:rFonts w:ascii="Times New Roman" w:hAnsi="Times New Roman" w:cs="Times New Roman"/>
          <w:sz w:val="24"/>
          <w:szCs w:val="24"/>
        </w:rPr>
        <w:t>в течение которых функционирует Учреж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дение,свободные для педагогических работников,ведущих учебную нагрузку,от проведе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ния занятий по расписанию и выполнения непосредственно в Учреждении иных должно</w:t>
      </w:r>
      <w:r w:rsidR="00114895">
        <w:rPr>
          <w:rFonts w:ascii="Times New Roman" w:hAnsi="Times New Roman" w:cs="Times New Roman"/>
          <w:sz w:val="24"/>
          <w:szCs w:val="24"/>
        </w:rPr>
        <w:t>-стных обязанностей,</w:t>
      </w:r>
      <w:r w:rsidRPr="00D6323D">
        <w:rPr>
          <w:rFonts w:ascii="Times New Roman" w:hAnsi="Times New Roman" w:cs="Times New Roman"/>
          <w:sz w:val="24"/>
          <w:szCs w:val="24"/>
        </w:rPr>
        <w:t>предусмотренных квалификационными характеристиками по занима</w:t>
      </w:r>
      <w:r w:rsidR="00114895">
        <w:rPr>
          <w:rFonts w:ascii="Times New Roman" w:hAnsi="Times New Roman" w:cs="Times New Roman"/>
          <w:sz w:val="24"/>
          <w:szCs w:val="24"/>
        </w:rPr>
        <w:t>-емой должности</w:t>
      </w:r>
      <w:r w:rsidRPr="00D6323D">
        <w:rPr>
          <w:rFonts w:ascii="Times New Roman" w:hAnsi="Times New Roman" w:cs="Times New Roman"/>
          <w:sz w:val="24"/>
          <w:szCs w:val="24"/>
        </w:rPr>
        <w:t xml:space="preserve"> а также от выполнения дополнительных видов </w:t>
      </w:r>
      <w:r w:rsidR="00114895">
        <w:rPr>
          <w:rFonts w:ascii="Times New Roman" w:hAnsi="Times New Roman" w:cs="Times New Roman"/>
          <w:sz w:val="24"/>
          <w:szCs w:val="24"/>
        </w:rPr>
        <w:t>работ за дополнительную оплату,</w:t>
      </w:r>
      <w:r w:rsidRPr="00D6323D">
        <w:rPr>
          <w:rFonts w:ascii="Times New Roman" w:hAnsi="Times New Roman" w:cs="Times New Roman"/>
          <w:sz w:val="24"/>
          <w:szCs w:val="24"/>
        </w:rPr>
        <w:t>обязательного присутс</w:t>
      </w:r>
      <w:r w:rsidR="00114895">
        <w:rPr>
          <w:rFonts w:ascii="Times New Roman" w:hAnsi="Times New Roman" w:cs="Times New Roman"/>
          <w:sz w:val="24"/>
          <w:szCs w:val="24"/>
        </w:rPr>
        <w:t xml:space="preserve">твия в Учреждении не требуется. </w:t>
      </w:r>
      <w:r w:rsidRPr="00D6323D">
        <w:rPr>
          <w:rFonts w:ascii="Times New Roman" w:hAnsi="Times New Roman" w:cs="Times New Roman"/>
          <w:sz w:val="24"/>
          <w:szCs w:val="24"/>
        </w:rPr>
        <w:t>В таких слу</w:t>
      </w:r>
      <w:r w:rsidR="00114895">
        <w:rPr>
          <w:rFonts w:ascii="Times New Roman" w:hAnsi="Times New Roman" w:cs="Times New Roman"/>
          <w:sz w:val="24"/>
          <w:szCs w:val="24"/>
        </w:rPr>
        <w:t>чаях,</w:t>
      </w:r>
      <w:r w:rsidRPr="00D6323D">
        <w:rPr>
          <w:rFonts w:ascii="Times New Roman" w:hAnsi="Times New Roman" w:cs="Times New Roman"/>
          <w:sz w:val="24"/>
          <w:szCs w:val="24"/>
        </w:rPr>
        <w:t>при сос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тавлении расписаний зан</w:t>
      </w:r>
      <w:r w:rsidR="00B815DE" w:rsidRPr="00D6323D">
        <w:rPr>
          <w:rFonts w:ascii="Times New Roman" w:hAnsi="Times New Roman" w:cs="Times New Roman"/>
          <w:sz w:val="24"/>
          <w:szCs w:val="24"/>
        </w:rPr>
        <w:t>ятий, планов и графиков работ,</w:t>
      </w:r>
      <w:r w:rsidRPr="00D6323D">
        <w:rPr>
          <w:rFonts w:ascii="Times New Roman" w:hAnsi="Times New Roman" w:cs="Times New Roman"/>
          <w:sz w:val="24"/>
          <w:szCs w:val="24"/>
        </w:rPr>
        <w:t>указанным работникам предостав</w:t>
      </w:r>
      <w:r w:rsidR="00114895">
        <w:rPr>
          <w:rFonts w:ascii="Times New Roman" w:hAnsi="Times New Roman" w:cs="Times New Roman"/>
          <w:sz w:val="24"/>
          <w:szCs w:val="24"/>
        </w:rPr>
        <w:t xml:space="preserve">-ляется </w:t>
      </w:r>
      <w:r w:rsidRPr="00D6323D">
        <w:rPr>
          <w:rFonts w:ascii="Times New Roman" w:hAnsi="Times New Roman" w:cs="Times New Roman"/>
          <w:sz w:val="24"/>
          <w:szCs w:val="24"/>
        </w:rPr>
        <w:t>свободный день с целью использования его для дополнительного профессиональ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ного образования, самообразования, подготовки к занятиям.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3.2.2.10. В соответствии с Приказом Миноб</w:t>
      </w:r>
      <w:r w:rsidR="00114895">
        <w:rPr>
          <w:rFonts w:ascii="Times New Roman" w:hAnsi="Times New Roman" w:cs="Times New Roman"/>
          <w:sz w:val="24"/>
          <w:szCs w:val="24"/>
        </w:rPr>
        <w:t xml:space="preserve">рнауки РФ от 11.05.2016г. №536 </w:t>
      </w:r>
      <w:r w:rsidRPr="00D6323D">
        <w:rPr>
          <w:rFonts w:ascii="Times New Roman" w:hAnsi="Times New Roman" w:cs="Times New Roman"/>
          <w:sz w:val="24"/>
          <w:szCs w:val="24"/>
        </w:rPr>
        <w:t>для пе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даго</w:t>
      </w:r>
      <w:r w:rsidR="00114895">
        <w:rPr>
          <w:rFonts w:ascii="Times New Roman" w:hAnsi="Times New Roman" w:cs="Times New Roman"/>
          <w:sz w:val="24"/>
          <w:szCs w:val="24"/>
        </w:rPr>
        <w:t>гических работников,</w:t>
      </w:r>
      <w:r w:rsidRPr="00D6323D">
        <w:rPr>
          <w:rFonts w:ascii="Times New Roman" w:hAnsi="Times New Roman" w:cs="Times New Roman"/>
          <w:sz w:val="24"/>
          <w:szCs w:val="24"/>
        </w:rPr>
        <w:t xml:space="preserve">выполняющих свои обязанности непрерывно в течение </w:t>
      </w:r>
      <w:r w:rsidR="00114895">
        <w:rPr>
          <w:rFonts w:ascii="Times New Roman" w:hAnsi="Times New Roman" w:cs="Times New Roman"/>
          <w:sz w:val="24"/>
          <w:szCs w:val="24"/>
        </w:rPr>
        <w:t>рабоче-</w:t>
      </w:r>
      <w:r w:rsidRPr="00D6323D">
        <w:rPr>
          <w:rFonts w:ascii="Times New Roman" w:hAnsi="Times New Roman" w:cs="Times New Roman"/>
          <w:sz w:val="24"/>
          <w:szCs w:val="24"/>
        </w:rPr>
        <w:t>го дня,</w:t>
      </w:r>
      <w:r w:rsidR="00641315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перерыв для приема пищи не устанавливается.</w:t>
      </w:r>
      <w:r w:rsidR="00114895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В таких случаях педагогическим ра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ботникам Учреждения обеспечивается возможность приема пищи одновременно вместе с обучающимися или в специально отведенном для этой цели помещении</w:t>
      </w:r>
      <w:r w:rsidR="00B815DE" w:rsidRPr="00D6323D">
        <w:rPr>
          <w:rFonts w:ascii="Times New Roman" w:hAnsi="Times New Roman" w:cs="Times New Roman"/>
          <w:sz w:val="24"/>
          <w:szCs w:val="24"/>
        </w:rPr>
        <w:t>.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06E" w:rsidRPr="00D6323D" w:rsidRDefault="00114895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>3.2.3</w:t>
      </w:r>
      <w:r w:rsidR="00B8706E" w:rsidRPr="00D6323D">
        <w:rPr>
          <w:rFonts w:ascii="Times New Roman" w:hAnsi="Times New Roman" w:cs="Times New Roman"/>
          <w:b/>
          <w:sz w:val="24"/>
          <w:szCs w:val="24"/>
        </w:rPr>
        <w:t>. Иные педагогические работники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3.2.3.1. К педагогическим работникам настоящего раздела относятся педагогичес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кие работники следующих должностей: </w:t>
      </w:r>
      <w:r w:rsidRPr="00D6323D">
        <w:rPr>
          <w:rFonts w:ascii="Times New Roman" w:hAnsi="Times New Roman" w:cs="Times New Roman"/>
          <w:b/>
          <w:sz w:val="24"/>
          <w:szCs w:val="24"/>
        </w:rPr>
        <w:t>педагоги-организаторы, социальные педагоги, педагоги-психологи.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Педагогическим работникам, вышеуказанных должностей, устанавливается сок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ращенная продолжительность рабочего времени не более 36 часов в неделю, </w:t>
      </w:r>
      <w:r w:rsidR="00641315">
        <w:rPr>
          <w:rFonts w:ascii="Times New Roman" w:hAnsi="Times New Roman" w:cs="Times New Roman"/>
          <w:sz w:val="24"/>
          <w:szCs w:val="24"/>
        </w:rPr>
        <w:t>6-днев</w:t>
      </w:r>
      <w:r w:rsidRPr="00D6323D">
        <w:rPr>
          <w:rFonts w:ascii="Times New Roman" w:hAnsi="Times New Roman" w:cs="Times New Roman"/>
          <w:sz w:val="24"/>
          <w:szCs w:val="24"/>
        </w:rPr>
        <w:t>ная рабочая неделя с одним выходным днем.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3.2.3.2. В соответствии с Приказом Миноб</w:t>
      </w:r>
      <w:r w:rsidR="00114895">
        <w:rPr>
          <w:rFonts w:ascii="Times New Roman" w:hAnsi="Times New Roman" w:cs="Times New Roman"/>
          <w:sz w:val="24"/>
          <w:szCs w:val="24"/>
        </w:rPr>
        <w:t xml:space="preserve">рнауки РФ от 11.05.2016г. №536 </w:t>
      </w:r>
      <w:r w:rsidRPr="00D6323D">
        <w:rPr>
          <w:rFonts w:ascii="Times New Roman" w:hAnsi="Times New Roman" w:cs="Times New Roman"/>
          <w:sz w:val="24"/>
          <w:szCs w:val="24"/>
        </w:rPr>
        <w:t>в тече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ние рабочего дня работникам предос</w:t>
      </w:r>
      <w:r w:rsidR="00B815DE" w:rsidRPr="00D6323D">
        <w:rPr>
          <w:rFonts w:ascii="Times New Roman" w:hAnsi="Times New Roman" w:cs="Times New Roman"/>
          <w:sz w:val="24"/>
          <w:szCs w:val="24"/>
        </w:rPr>
        <w:t xml:space="preserve">тавляется перерыв для питания </w:t>
      </w:r>
      <w:r w:rsidR="00641315">
        <w:rPr>
          <w:rFonts w:ascii="Times New Roman" w:hAnsi="Times New Roman" w:cs="Times New Roman"/>
          <w:sz w:val="24"/>
          <w:szCs w:val="24"/>
        </w:rPr>
        <w:t>продолжи</w:t>
      </w:r>
      <w:r w:rsidRPr="00D6323D">
        <w:rPr>
          <w:rFonts w:ascii="Times New Roman" w:hAnsi="Times New Roman" w:cs="Times New Roman"/>
          <w:sz w:val="24"/>
          <w:szCs w:val="24"/>
        </w:rPr>
        <w:t>тельностью 1 час,</w:t>
      </w:r>
      <w:r w:rsidRPr="00D6323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который в рабочее время не включается.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составлении графиков работы педагогических работников перерывы в рабочем вре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мени, составляющие более двух часов подряд, не связанные с их отдыхом и приёмом пи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щи, не допускаются, за исключением разделения рабочего времени на части в соответс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 xml:space="preserve">твии с разделом  </w:t>
      </w:r>
      <w:r w:rsidRPr="00D6323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6323D">
        <w:rPr>
          <w:rFonts w:ascii="Times New Roman" w:hAnsi="Times New Roman" w:cs="Times New Roman"/>
          <w:sz w:val="24"/>
          <w:szCs w:val="24"/>
        </w:rPr>
        <w:t xml:space="preserve"> Приказа Мино</w:t>
      </w:r>
      <w:r w:rsidR="00B815DE" w:rsidRPr="00D6323D">
        <w:rPr>
          <w:rFonts w:ascii="Times New Roman" w:hAnsi="Times New Roman" w:cs="Times New Roman"/>
          <w:sz w:val="24"/>
          <w:szCs w:val="24"/>
        </w:rPr>
        <w:t>брнаукиРФот 11.05.2016г.№536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Педагогическим работникам предоставляется возможность приема пищи одновременно вместе с обучающимися или в специально отведенном для этой цели помещении.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3.2.3.3. 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23"/>
        <w:gridCol w:w="6791"/>
      </w:tblGrid>
      <w:tr w:rsidR="00B8706E" w:rsidRPr="00D6323D" w:rsidTr="00B8706E">
        <w:tc>
          <w:tcPr>
            <w:tcW w:w="3085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 понедельника по пятницу</w:t>
            </w:r>
          </w:p>
        </w:tc>
        <w:tc>
          <w:tcPr>
            <w:tcW w:w="7513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8.00 – 15.30; </w:t>
            </w:r>
            <w:r w:rsidR="0011489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перерыв для приема пищи (обед)  12.00 – 13.00</w:t>
            </w:r>
          </w:p>
        </w:tc>
      </w:tr>
      <w:tr w:rsidR="00B8706E" w:rsidRPr="00D6323D" w:rsidTr="00B8706E">
        <w:tc>
          <w:tcPr>
            <w:tcW w:w="3085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513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время работы 8.00 – 11.30</w:t>
            </w:r>
          </w:p>
        </w:tc>
      </w:tr>
    </w:tbl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06E" w:rsidRPr="00D6323D" w:rsidRDefault="00B8706E" w:rsidP="008604F1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3.2.4.</w:t>
      </w:r>
      <w:r w:rsidRPr="00D6323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b/>
          <w:sz w:val="24"/>
          <w:szCs w:val="24"/>
        </w:rPr>
        <w:t>Учебно – вспомогательный персонал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3.2.4.1. К работникам учебно – вспомогательного персонала Учреждения  относятся работники следующих должностей: </w:t>
      </w:r>
      <w:r w:rsidRPr="00D6323D">
        <w:rPr>
          <w:rFonts w:ascii="Times New Roman" w:hAnsi="Times New Roman" w:cs="Times New Roman"/>
          <w:b/>
          <w:sz w:val="24"/>
          <w:szCs w:val="24"/>
        </w:rPr>
        <w:t>секретарь, лаборант, библиоте</w:t>
      </w:r>
      <w:r w:rsidR="005B44B7" w:rsidRPr="00D6323D">
        <w:rPr>
          <w:rFonts w:ascii="Times New Roman" w:hAnsi="Times New Roman" w:cs="Times New Roman"/>
          <w:b/>
          <w:sz w:val="24"/>
          <w:szCs w:val="24"/>
        </w:rPr>
        <w:t>карь,</w:t>
      </w:r>
      <w:r w:rsidRPr="00D6323D">
        <w:rPr>
          <w:rFonts w:ascii="Times New Roman" w:hAnsi="Times New Roman" w:cs="Times New Roman"/>
          <w:b/>
          <w:sz w:val="24"/>
          <w:szCs w:val="24"/>
        </w:rPr>
        <w:t xml:space="preserve"> шеф – повар, повар, подсобный рабочий, старшая медсестра, медсестра.</w:t>
      </w:r>
    </w:p>
    <w:p w:rsidR="00B8706E" w:rsidRPr="00D6323D" w:rsidRDefault="00114895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3.2.4.2. </w:t>
      </w:r>
      <w:r w:rsidR="00B8706E" w:rsidRPr="00D6323D">
        <w:rPr>
          <w:rFonts w:ascii="Times New Roman" w:hAnsi="Times New Roman" w:cs="Times New Roman"/>
          <w:sz w:val="24"/>
          <w:szCs w:val="24"/>
        </w:rPr>
        <w:t>Работникам вышеуказанных должн</w:t>
      </w:r>
      <w:r>
        <w:rPr>
          <w:rFonts w:ascii="Times New Roman" w:hAnsi="Times New Roman" w:cs="Times New Roman"/>
          <w:sz w:val="24"/>
          <w:szCs w:val="24"/>
        </w:rPr>
        <w:t>остей в соответствии со ст.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108 ТК РФ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6323D">
        <w:rPr>
          <w:rFonts w:ascii="Times New Roman" w:hAnsi="Times New Roman" w:cs="Times New Roman"/>
          <w:sz w:val="24"/>
          <w:szCs w:val="24"/>
        </w:rPr>
        <w:t>в течение рабочего дня предоставляется перерыв для отдыха и питания продолжительнос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тью 1 час, который в рабочее время не включается.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составлении графиков работы вышеуказанных работников перерывы в рабочем вре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мени, составляющие более двух часов подряд, не связанные с их отдыхом и приёмом пи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щи, не допускаются, за исключением разделения рабочего времени на ч</w:t>
      </w:r>
      <w:r w:rsidR="00B815DE" w:rsidRPr="00D6323D">
        <w:rPr>
          <w:rFonts w:ascii="Times New Roman" w:hAnsi="Times New Roman" w:cs="Times New Roman"/>
          <w:sz w:val="24"/>
          <w:szCs w:val="24"/>
        </w:rPr>
        <w:t>асти в соответс</w:t>
      </w:r>
      <w:r w:rsidR="00114895">
        <w:rPr>
          <w:rFonts w:ascii="Times New Roman" w:hAnsi="Times New Roman" w:cs="Times New Roman"/>
          <w:sz w:val="24"/>
          <w:szCs w:val="24"/>
        </w:rPr>
        <w:t>-</w:t>
      </w:r>
      <w:r w:rsidR="00B815DE" w:rsidRPr="00D6323D">
        <w:rPr>
          <w:rFonts w:ascii="Times New Roman" w:hAnsi="Times New Roman" w:cs="Times New Roman"/>
          <w:sz w:val="24"/>
          <w:szCs w:val="24"/>
        </w:rPr>
        <w:t xml:space="preserve">твии с разделом </w:t>
      </w:r>
      <w:r w:rsidRPr="00D6323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 xml:space="preserve">Приказ </w:t>
      </w:r>
      <w:r w:rsidR="00B815DE" w:rsidRPr="00D6323D">
        <w:rPr>
          <w:rFonts w:ascii="Times New Roman" w:eastAsia="MS Mincho" w:hAnsi="Times New Roman" w:cs="Times New Roman"/>
          <w:kern w:val="1"/>
          <w:sz w:val="24"/>
          <w:szCs w:val="24"/>
        </w:rPr>
        <w:t xml:space="preserve">Минобрнауки РФ от 11.05.2016г. 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№536</w:t>
      </w:r>
      <w:r w:rsidR="00B815DE" w:rsidRPr="00D6323D">
        <w:rPr>
          <w:rFonts w:ascii="Times New Roman" w:eastAsia="MS Mincho" w:hAnsi="Times New Roman" w:cs="Times New Roman"/>
          <w:kern w:val="1"/>
          <w:sz w:val="24"/>
          <w:szCs w:val="24"/>
        </w:rPr>
        <w:t>.</w:t>
      </w:r>
      <w:r w:rsidRPr="00D6323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3.2.4.3. В соответствии со стать</w:t>
      </w:r>
      <w:r w:rsidR="000F0643">
        <w:rPr>
          <w:rFonts w:ascii="Times New Roman" w:hAnsi="Times New Roman" w:cs="Times New Roman"/>
          <w:sz w:val="24"/>
          <w:szCs w:val="24"/>
        </w:rPr>
        <w:t>ей 223 ТК РФ</w:t>
      </w:r>
      <w:r w:rsidRPr="00D6323D">
        <w:rPr>
          <w:rFonts w:ascii="Times New Roman" w:hAnsi="Times New Roman" w:cs="Times New Roman"/>
          <w:sz w:val="24"/>
          <w:szCs w:val="24"/>
        </w:rPr>
        <w:t xml:space="preserve">вышеуказанным работникам </w:t>
      </w:r>
      <w:r w:rsidR="00641315">
        <w:rPr>
          <w:rFonts w:ascii="Times New Roman" w:hAnsi="Times New Roman" w:cs="Times New Roman"/>
          <w:sz w:val="24"/>
          <w:szCs w:val="24"/>
        </w:rPr>
        <w:t>предос</w:t>
      </w:r>
      <w:r w:rsidR="000F0643">
        <w:rPr>
          <w:rFonts w:ascii="Times New Roman" w:hAnsi="Times New Roman" w:cs="Times New Roman"/>
          <w:sz w:val="24"/>
          <w:szCs w:val="24"/>
        </w:rPr>
        <w:t>-тавля</w:t>
      </w:r>
      <w:r w:rsidRPr="00D6323D">
        <w:rPr>
          <w:rFonts w:ascii="Times New Roman" w:hAnsi="Times New Roman" w:cs="Times New Roman"/>
          <w:sz w:val="24"/>
          <w:szCs w:val="24"/>
        </w:rPr>
        <w:t xml:space="preserve">ется возможность приема пищи одновременно вместе с обучающимися или в </w:t>
      </w:r>
      <w:r w:rsidR="000F0643">
        <w:rPr>
          <w:rFonts w:ascii="Times New Roman" w:hAnsi="Times New Roman" w:cs="Times New Roman"/>
          <w:sz w:val="24"/>
          <w:szCs w:val="24"/>
        </w:rPr>
        <w:t>специ-</w:t>
      </w:r>
      <w:r w:rsidRPr="00D6323D">
        <w:rPr>
          <w:rFonts w:ascii="Times New Roman" w:hAnsi="Times New Roman" w:cs="Times New Roman"/>
          <w:sz w:val="24"/>
          <w:szCs w:val="24"/>
        </w:rPr>
        <w:t>ально отведенном для этой цели помещении.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3.2.4.4</w:t>
      </w:r>
      <w:r w:rsidRPr="00317547">
        <w:rPr>
          <w:rFonts w:ascii="Times New Roman" w:hAnsi="Times New Roman" w:cs="Times New Roman"/>
          <w:b/>
          <w:sz w:val="24"/>
          <w:szCs w:val="24"/>
        </w:rPr>
        <w:t>. График работы секретаря, лаб</w:t>
      </w:r>
      <w:r w:rsidR="00641315" w:rsidRPr="00317547">
        <w:rPr>
          <w:rFonts w:ascii="Times New Roman" w:hAnsi="Times New Roman" w:cs="Times New Roman"/>
          <w:b/>
          <w:sz w:val="24"/>
          <w:szCs w:val="24"/>
        </w:rPr>
        <w:t>оранта, библиотекаря</w:t>
      </w:r>
      <w:r w:rsidRPr="00D6323D">
        <w:rPr>
          <w:rFonts w:ascii="Times New Roman" w:hAnsi="Times New Roman" w:cs="Times New Roman"/>
          <w:i/>
          <w:sz w:val="24"/>
          <w:szCs w:val="24"/>
        </w:rPr>
        <w:t>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Работникам настоящего раздела устанавливается режим рабочего времени продол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жительностью 40 часов в неделю, 5-дневная рабочая неделя с двумя выходными днями, суббота, воскресенье.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97"/>
        <w:gridCol w:w="6917"/>
      </w:tblGrid>
      <w:tr w:rsidR="00B8706E" w:rsidRPr="00D6323D" w:rsidTr="00B8706E">
        <w:tc>
          <w:tcPr>
            <w:tcW w:w="2943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 понедельника по пятницу</w:t>
            </w:r>
          </w:p>
        </w:tc>
        <w:tc>
          <w:tcPr>
            <w:tcW w:w="7655" w:type="dxa"/>
          </w:tcPr>
          <w:p w:rsidR="00641315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время работы 8.00 – 17.00;</w:t>
            </w:r>
          </w:p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 перерыв для приема пищи (обед)  12.00 – 13.00</w:t>
            </w:r>
          </w:p>
        </w:tc>
      </w:tr>
    </w:tbl>
    <w:p w:rsidR="00B8706E" w:rsidRPr="00D6323D" w:rsidRDefault="00B8706E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         3.2.4.5.</w:t>
      </w:r>
      <w:r w:rsidRPr="00D632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F0643">
        <w:rPr>
          <w:rFonts w:ascii="Times New Roman" w:hAnsi="Times New Roman" w:cs="Times New Roman"/>
          <w:b/>
          <w:sz w:val="24"/>
          <w:szCs w:val="24"/>
        </w:rPr>
        <w:t>График работы шеф – повара, повара, подсобного рабочего</w:t>
      </w:r>
      <w:r w:rsidRPr="00D6323D">
        <w:rPr>
          <w:rFonts w:ascii="Times New Roman" w:hAnsi="Times New Roman" w:cs="Times New Roman"/>
          <w:i/>
          <w:sz w:val="24"/>
          <w:szCs w:val="24"/>
        </w:rPr>
        <w:t>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Работникам устанавливается режим рабочего времени продолжительность</w:t>
      </w:r>
      <w:r w:rsidR="00641315">
        <w:rPr>
          <w:rFonts w:ascii="Times New Roman" w:hAnsi="Times New Roman" w:cs="Times New Roman"/>
          <w:sz w:val="24"/>
          <w:szCs w:val="24"/>
        </w:rPr>
        <w:t>ю  40 ча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="00641315">
        <w:rPr>
          <w:rFonts w:ascii="Times New Roman" w:hAnsi="Times New Roman" w:cs="Times New Roman"/>
          <w:sz w:val="24"/>
          <w:szCs w:val="24"/>
        </w:rPr>
        <w:t xml:space="preserve">сов </w:t>
      </w:r>
      <w:r w:rsidR="00B815DE" w:rsidRPr="00D6323D">
        <w:rPr>
          <w:rFonts w:ascii="Times New Roman" w:hAnsi="Times New Roman" w:cs="Times New Roman"/>
          <w:sz w:val="24"/>
          <w:szCs w:val="24"/>
        </w:rPr>
        <w:t>в неделю,</w:t>
      </w:r>
      <w:r w:rsidRPr="00D6323D">
        <w:rPr>
          <w:rFonts w:ascii="Times New Roman" w:hAnsi="Times New Roman" w:cs="Times New Roman"/>
          <w:sz w:val="24"/>
          <w:szCs w:val="24"/>
        </w:rPr>
        <w:t>6-дневная рабочая неделя с одн</w:t>
      </w:r>
      <w:r w:rsidR="00B815DE" w:rsidRPr="00D6323D">
        <w:rPr>
          <w:rFonts w:ascii="Times New Roman" w:hAnsi="Times New Roman" w:cs="Times New Roman"/>
          <w:sz w:val="24"/>
          <w:szCs w:val="24"/>
        </w:rPr>
        <w:t>им выходным днем, воскресенье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99"/>
        <w:gridCol w:w="6915"/>
      </w:tblGrid>
      <w:tr w:rsidR="00B8706E" w:rsidRPr="00D6323D" w:rsidTr="00B8706E">
        <w:tc>
          <w:tcPr>
            <w:tcW w:w="2943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 понедельника по пятницу</w:t>
            </w:r>
          </w:p>
        </w:tc>
        <w:tc>
          <w:tcPr>
            <w:tcW w:w="7655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8.00 – 16.00; 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обед 12.00 – 13.00</w:t>
            </w:r>
          </w:p>
        </w:tc>
      </w:tr>
      <w:tr w:rsidR="00B8706E" w:rsidRPr="00D6323D" w:rsidTr="00B8706E">
        <w:tc>
          <w:tcPr>
            <w:tcW w:w="2943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55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8.00 – 14.00; 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обед 12.00 – 13.00</w:t>
            </w:r>
          </w:p>
        </w:tc>
      </w:tr>
    </w:tbl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3.2.4.6</w:t>
      </w:r>
      <w:r w:rsidRPr="00D6323D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0F0643">
        <w:rPr>
          <w:rFonts w:ascii="Times New Roman" w:hAnsi="Times New Roman" w:cs="Times New Roman"/>
          <w:b/>
          <w:sz w:val="24"/>
          <w:szCs w:val="24"/>
        </w:rPr>
        <w:t>График работы старшей медсестры, медсестры.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Работникам устанавливается сокращенная продолжительность рабочего врем</w:t>
      </w:r>
      <w:r w:rsidR="00B815DE" w:rsidRPr="00D6323D">
        <w:rPr>
          <w:rFonts w:ascii="Times New Roman" w:hAnsi="Times New Roman" w:cs="Times New Roman"/>
          <w:sz w:val="24"/>
          <w:szCs w:val="24"/>
        </w:rPr>
        <w:t>ени не бо</w:t>
      </w:r>
      <w:r w:rsidRPr="00D6323D">
        <w:rPr>
          <w:rFonts w:ascii="Times New Roman" w:hAnsi="Times New Roman" w:cs="Times New Roman"/>
          <w:sz w:val="24"/>
          <w:szCs w:val="24"/>
        </w:rPr>
        <w:t>лее 39 часов в неделю 6-дневная рабочая неделя с одним выходным днем воскресенье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6120"/>
      </w:tblGrid>
      <w:tr w:rsidR="00B8706E" w:rsidRPr="00D6323D" w:rsidTr="00B8706E">
        <w:tc>
          <w:tcPr>
            <w:tcW w:w="2268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 понедельника по пятницу</w:t>
            </w:r>
          </w:p>
        </w:tc>
        <w:tc>
          <w:tcPr>
            <w:tcW w:w="6120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8.00 – 16.00; 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обед 12.00 – 13.00</w:t>
            </w:r>
          </w:p>
        </w:tc>
      </w:tr>
      <w:tr w:rsidR="00B8706E" w:rsidRPr="00D6323D" w:rsidTr="00B8706E">
        <w:tc>
          <w:tcPr>
            <w:tcW w:w="2268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6120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время работы 8.00 – 12.00</w:t>
            </w:r>
          </w:p>
        </w:tc>
      </w:tr>
    </w:tbl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06E" w:rsidRPr="00D6323D" w:rsidRDefault="000F0643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3.2.5. </w:t>
      </w:r>
      <w:r w:rsidR="00B8706E" w:rsidRPr="00D6323D">
        <w:rPr>
          <w:rFonts w:ascii="Times New Roman" w:hAnsi="Times New Roman" w:cs="Times New Roman"/>
          <w:b/>
          <w:sz w:val="24"/>
          <w:szCs w:val="24"/>
        </w:rPr>
        <w:t>Обслуживающий персонал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3.2.5.1. К работникам обслуживающего персонала относятся работники следующих должностей: рабочие по персоналу, дворники, уборщики служебных помещений, гарде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робщик, вахтер, сторож.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3.2.5.2. В соответствии со статьей 108 ТК РФ в т</w:t>
      </w:r>
      <w:r w:rsidR="000F0643">
        <w:rPr>
          <w:rFonts w:ascii="Times New Roman" w:hAnsi="Times New Roman" w:cs="Times New Roman"/>
          <w:sz w:val="24"/>
          <w:szCs w:val="24"/>
        </w:rPr>
        <w:t>ечение рабочего дня работникам,</w:t>
      </w:r>
      <w:r w:rsidRPr="00D6323D">
        <w:rPr>
          <w:rFonts w:ascii="Times New Roman" w:hAnsi="Times New Roman" w:cs="Times New Roman"/>
          <w:sz w:val="24"/>
          <w:szCs w:val="24"/>
        </w:rPr>
        <w:t>вы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шеуказанных должно</w:t>
      </w:r>
      <w:r w:rsidR="000F0643">
        <w:rPr>
          <w:rFonts w:ascii="Times New Roman" w:hAnsi="Times New Roman" w:cs="Times New Roman"/>
          <w:sz w:val="24"/>
          <w:szCs w:val="24"/>
        </w:rPr>
        <w:t>стей,</w:t>
      </w:r>
      <w:r w:rsidRPr="00D6323D">
        <w:rPr>
          <w:rFonts w:ascii="Times New Roman" w:hAnsi="Times New Roman" w:cs="Times New Roman"/>
          <w:sz w:val="24"/>
          <w:szCs w:val="24"/>
        </w:rPr>
        <w:t>предоставляется пере</w:t>
      </w:r>
      <w:r w:rsidR="00B815DE" w:rsidRPr="00D6323D">
        <w:rPr>
          <w:rFonts w:ascii="Times New Roman" w:hAnsi="Times New Roman" w:cs="Times New Roman"/>
          <w:sz w:val="24"/>
          <w:szCs w:val="24"/>
        </w:rPr>
        <w:t>рыв для отдыха и питания продол</w:t>
      </w:r>
      <w:r w:rsidRPr="00D6323D">
        <w:rPr>
          <w:rFonts w:ascii="Times New Roman" w:hAnsi="Times New Roman" w:cs="Times New Roman"/>
          <w:sz w:val="24"/>
          <w:szCs w:val="24"/>
        </w:rPr>
        <w:t>житель</w:t>
      </w:r>
      <w:r w:rsidR="000F0643">
        <w:rPr>
          <w:rFonts w:ascii="Times New Roman" w:hAnsi="Times New Roman" w:cs="Times New Roman"/>
          <w:sz w:val="24"/>
          <w:szCs w:val="24"/>
        </w:rPr>
        <w:t>-ностью 1 час,</w:t>
      </w:r>
      <w:r w:rsidRPr="00D6323D">
        <w:rPr>
          <w:rFonts w:ascii="Times New Roman" w:hAnsi="Times New Roman" w:cs="Times New Roman"/>
          <w:sz w:val="24"/>
          <w:szCs w:val="24"/>
        </w:rPr>
        <w:t xml:space="preserve">который в рабочее время не включается.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составлении графиков работы работников перерывы в рабочем времени, составляю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="000F0643">
        <w:rPr>
          <w:rFonts w:ascii="Times New Roman" w:hAnsi="Times New Roman" w:cs="Times New Roman"/>
          <w:sz w:val="24"/>
          <w:szCs w:val="24"/>
        </w:rPr>
        <w:lastRenderedPageBreak/>
        <w:t>щие более двух часов подряд,</w:t>
      </w:r>
      <w:r w:rsidRPr="00D6323D">
        <w:rPr>
          <w:rFonts w:ascii="Times New Roman" w:hAnsi="Times New Roman" w:cs="Times New Roman"/>
          <w:sz w:val="24"/>
          <w:szCs w:val="24"/>
        </w:rPr>
        <w:t>не связанные с их отдыхом и пр</w:t>
      </w:r>
      <w:r w:rsidR="000F0643">
        <w:rPr>
          <w:rFonts w:ascii="Times New Roman" w:hAnsi="Times New Roman" w:cs="Times New Roman"/>
          <w:sz w:val="24"/>
          <w:szCs w:val="24"/>
        </w:rPr>
        <w:t>иёмом пищи,</w:t>
      </w:r>
      <w:r w:rsidRPr="00D6323D">
        <w:rPr>
          <w:rFonts w:ascii="Times New Roman" w:hAnsi="Times New Roman" w:cs="Times New Roman"/>
          <w:sz w:val="24"/>
          <w:szCs w:val="24"/>
        </w:rPr>
        <w:t>не до</w:t>
      </w:r>
      <w:r w:rsidR="00B815DE" w:rsidRPr="00D6323D">
        <w:rPr>
          <w:rFonts w:ascii="Times New Roman" w:hAnsi="Times New Roman" w:cs="Times New Roman"/>
          <w:sz w:val="24"/>
          <w:szCs w:val="24"/>
        </w:rPr>
        <w:t>пускают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="00B815DE" w:rsidRPr="00D6323D">
        <w:rPr>
          <w:rFonts w:ascii="Times New Roman" w:hAnsi="Times New Roman" w:cs="Times New Roman"/>
          <w:sz w:val="24"/>
          <w:szCs w:val="24"/>
        </w:rPr>
        <w:t>ся,</w:t>
      </w:r>
      <w:r w:rsidRPr="00D6323D">
        <w:rPr>
          <w:rFonts w:ascii="Times New Roman" w:hAnsi="Times New Roman" w:cs="Times New Roman"/>
          <w:sz w:val="24"/>
          <w:szCs w:val="24"/>
        </w:rPr>
        <w:t xml:space="preserve">за исключением разделения рабочего времени на части в соответствии с разделом  </w:t>
      </w:r>
      <w:r w:rsidRPr="00D6323D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6323D">
        <w:rPr>
          <w:rFonts w:ascii="Times New Roman" w:hAnsi="Times New Roman" w:cs="Times New Roman"/>
          <w:sz w:val="24"/>
          <w:szCs w:val="24"/>
        </w:rPr>
        <w:t xml:space="preserve"> Приказа Министерства образования </w:t>
      </w:r>
      <w:r w:rsidR="00B815DE" w:rsidRPr="00D6323D">
        <w:rPr>
          <w:rFonts w:ascii="Times New Roman" w:hAnsi="Times New Roman" w:cs="Times New Roman"/>
          <w:sz w:val="24"/>
          <w:szCs w:val="24"/>
        </w:rPr>
        <w:t>и науки РФ от 11.05.2016г. №536</w:t>
      </w:r>
      <w:r w:rsidRPr="00D6323D">
        <w:rPr>
          <w:rFonts w:ascii="Times New Roman" w:hAnsi="Times New Roman" w:cs="Times New Roman"/>
          <w:sz w:val="24"/>
          <w:szCs w:val="24"/>
        </w:rPr>
        <w:t>«Об утверждении Особенностей режима рабочего времени и</w:t>
      </w:r>
      <w:r w:rsidRPr="00D6323D">
        <w:rPr>
          <w:rFonts w:ascii="Times New Roman" w:eastAsia="MS Mincho" w:hAnsi="Times New Roman" w:cs="Times New Roman"/>
          <w:color w:val="FF0000"/>
          <w:kern w:val="1"/>
          <w:sz w:val="24"/>
          <w:szCs w:val="24"/>
        </w:rPr>
        <w:t xml:space="preserve"> 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времени отдыха педагогических и иных работ</w:t>
      </w:r>
      <w:r w:rsidR="000F0643">
        <w:rPr>
          <w:rFonts w:ascii="Times New Roman" w:eastAsia="MS Mincho" w:hAnsi="Times New Roman" w:cs="Times New Roman"/>
          <w:kern w:val="1"/>
          <w:sz w:val="24"/>
          <w:szCs w:val="24"/>
        </w:rPr>
        <w:t>-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ников организаций, осуществляющи</w:t>
      </w:r>
      <w:r w:rsidR="000F0643">
        <w:rPr>
          <w:rFonts w:ascii="Times New Roman" w:eastAsia="MS Mincho" w:hAnsi="Times New Roman" w:cs="Times New Roman"/>
          <w:kern w:val="1"/>
          <w:sz w:val="24"/>
          <w:szCs w:val="24"/>
        </w:rPr>
        <w:t>х образовательную деятельность»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(далее Приказ Мин</w:t>
      </w:r>
      <w:r w:rsidR="000F0643">
        <w:rPr>
          <w:rFonts w:ascii="Times New Roman" w:eastAsia="MS Mincho" w:hAnsi="Times New Roman" w:cs="Times New Roman"/>
          <w:kern w:val="1"/>
          <w:sz w:val="24"/>
          <w:szCs w:val="24"/>
        </w:rPr>
        <w:t>-</w:t>
      </w:r>
      <w:r w:rsidRPr="00D6323D">
        <w:rPr>
          <w:rFonts w:ascii="Times New Roman" w:eastAsia="MS Mincho" w:hAnsi="Times New Roman" w:cs="Times New Roman"/>
          <w:kern w:val="1"/>
          <w:sz w:val="24"/>
          <w:szCs w:val="24"/>
        </w:rPr>
        <w:t>обрнауки РФ от 11.05.2016г.  №536).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3.2.5.3. В соответствии со статьей 223 ТК РФ прием пищи указанными работникам осуществляется в специально оборудованном месте, столовой.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3.2.5.4.</w:t>
      </w:r>
      <w:r w:rsidRPr="00D632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7547">
        <w:rPr>
          <w:rFonts w:ascii="Times New Roman" w:hAnsi="Times New Roman" w:cs="Times New Roman"/>
          <w:b/>
          <w:sz w:val="24"/>
          <w:szCs w:val="24"/>
        </w:rPr>
        <w:t>График работы рабочего по обслуживанию, дворника</w:t>
      </w:r>
      <w:r w:rsidRPr="00D6323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Работникам устанавливается режим рабочего времени продолж</w:t>
      </w:r>
      <w:r w:rsidR="008A4AF6" w:rsidRPr="00D6323D">
        <w:rPr>
          <w:rFonts w:ascii="Times New Roman" w:hAnsi="Times New Roman" w:cs="Times New Roman"/>
          <w:sz w:val="24"/>
          <w:szCs w:val="24"/>
        </w:rPr>
        <w:t>ительностью  40 ча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="008A4AF6" w:rsidRPr="00D6323D">
        <w:rPr>
          <w:rFonts w:ascii="Times New Roman" w:hAnsi="Times New Roman" w:cs="Times New Roman"/>
          <w:sz w:val="24"/>
          <w:szCs w:val="24"/>
        </w:rPr>
        <w:t>сов в неделю,</w:t>
      </w:r>
      <w:r w:rsidRPr="00D6323D">
        <w:rPr>
          <w:rFonts w:ascii="Times New Roman" w:hAnsi="Times New Roman" w:cs="Times New Roman"/>
          <w:sz w:val="24"/>
          <w:szCs w:val="24"/>
        </w:rPr>
        <w:t>6-дневная рабочая неделя с одни</w:t>
      </w:r>
      <w:r w:rsidR="008A4AF6" w:rsidRPr="00D6323D">
        <w:rPr>
          <w:rFonts w:ascii="Times New Roman" w:hAnsi="Times New Roman" w:cs="Times New Roman"/>
          <w:sz w:val="24"/>
          <w:szCs w:val="24"/>
        </w:rPr>
        <w:t>м выходным днем,</w:t>
      </w:r>
      <w:r w:rsidRPr="00D6323D">
        <w:rPr>
          <w:rFonts w:ascii="Times New Roman" w:hAnsi="Times New Roman" w:cs="Times New Roman"/>
          <w:sz w:val="24"/>
          <w:szCs w:val="24"/>
        </w:rPr>
        <w:t>воскресенье.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6120"/>
      </w:tblGrid>
      <w:tr w:rsidR="00B8706E" w:rsidRPr="00D6323D" w:rsidTr="00B8706E">
        <w:tc>
          <w:tcPr>
            <w:tcW w:w="2268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 понедельника по пятницу</w:t>
            </w:r>
          </w:p>
        </w:tc>
        <w:tc>
          <w:tcPr>
            <w:tcW w:w="6120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8.00 – 16.00; 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обед 12.00 – 13.00</w:t>
            </w:r>
          </w:p>
        </w:tc>
      </w:tr>
      <w:tr w:rsidR="00B8706E" w:rsidRPr="00D6323D" w:rsidTr="00B8706E">
        <w:tc>
          <w:tcPr>
            <w:tcW w:w="2268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6120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8.00 – 14.00; 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обед 12.00 – 13.00</w:t>
            </w:r>
          </w:p>
        </w:tc>
      </w:tr>
    </w:tbl>
    <w:p w:rsidR="00B8706E" w:rsidRPr="00D6323D" w:rsidRDefault="000F0643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>3.2.5.5</w:t>
      </w:r>
      <w:r w:rsidR="00B8706E" w:rsidRPr="00D6323D">
        <w:rPr>
          <w:rFonts w:ascii="Times New Roman" w:hAnsi="Times New Roman" w:cs="Times New Roman"/>
          <w:i/>
          <w:sz w:val="24"/>
          <w:szCs w:val="24"/>
        </w:rPr>
        <w:t>.</w:t>
      </w:r>
      <w:r w:rsidR="00B8706E" w:rsidRPr="00D6323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8706E" w:rsidRPr="00D34968">
        <w:rPr>
          <w:rFonts w:ascii="Times New Roman" w:hAnsi="Times New Roman" w:cs="Times New Roman"/>
          <w:b/>
          <w:sz w:val="24"/>
          <w:szCs w:val="24"/>
        </w:rPr>
        <w:t>График работы уборщика служебных помещений, гардеробщика,</w:t>
      </w:r>
      <w:r w:rsidR="008A4AF6" w:rsidRPr="00D349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706E" w:rsidRPr="00D34968">
        <w:rPr>
          <w:rFonts w:ascii="Times New Roman" w:hAnsi="Times New Roman" w:cs="Times New Roman"/>
          <w:b/>
          <w:sz w:val="24"/>
          <w:szCs w:val="24"/>
        </w:rPr>
        <w:t>вахтера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Работникам устанавливается режим рабоче</w:t>
      </w:r>
      <w:r w:rsidR="006D45CD">
        <w:rPr>
          <w:rFonts w:ascii="Times New Roman" w:hAnsi="Times New Roman" w:cs="Times New Roman"/>
          <w:sz w:val="24"/>
          <w:szCs w:val="24"/>
        </w:rPr>
        <w:t>го времени продолжительностью</w:t>
      </w:r>
      <w:r w:rsidR="008A4AF6" w:rsidRPr="00D6323D">
        <w:rPr>
          <w:rFonts w:ascii="Times New Roman" w:hAnsi="Times New Roman" w:cs="Times New Roman"/>
          <w:sz w:val="24"/>
          <w:szCs w:val="24"/>
        </w:rPr>
        <w:t xml:space="preserve"> 40 часов в неделю,</w:t>
      </w:r>
      <w:r w:rsidRPr="00D6323D">
        <w:rPr>
          <w:rFonts w:ascii="Times New Roman" w:hAnsi="Times New Roman" w:cs="Times New Roman"/>
          <w:sz w:val="24"/>
          <w:szCs w:val="24"/>
        </w:rPr>
        <w:t>6-дневная рабоча</w:t>
      </w:r>
      <w:r w:rsidR="008A4AF6" w:rsidRPr="00D6323D">
        <w:rPr>
          <w:rFonts w:ascii="Times New Roman" w:hAnsi="Times New Roman" w:cs="Times New Roman"/>
          <w:sz w:val="24"/>
          <w:szCs w:val="24"/>
        </w:rPr>
        <w:t>я неделя с одним выходным днем,</w:t>
      </w:r>
      <w:r w:rsidR="000F0643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воскресенье.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Продолжительность рабочего дня определяется графиком сменности, составляемым с соблюдением установленной продолжительности рабочего времени за неделю. </w:t>
      </w:r>
      <w:r w:rsidR="000F0643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D6323D">
        <w:rPr>
          <w:rFonts w:ascii="Times New Roman" w:hAnsi="Times New Roman" w:cs="Times New Roman"/>
          <w:sz w:val="24"/>
          <w:szCs w:val="24"/>
        </w:rPr>
        <w:t>Рабочие смены работников чередуются следующим образом: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1 день – 1 смена;     1 день – 2 смена</w:t>
      </w:r>
    </w:p>
    <w:p w:rsidR="00B8706E" w:rsidRPr="00D6323D" w:rsidRDefault="000F0643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>Режим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6120"/>
      </w:tblGrid>
      <w:tr w:rsidR="00B8706E" w:rsidRPr="00D6323D" w:rsidTr="00B8706E">
        <w:tc>
          <w:tcPr>
            <w:tcW w:w="2268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С понедельника по пятницу </w:t>
            </w:r>
          </w:p>
        </w:tc>
        <w:tc>
          <w:tcPr>
            <w:tcW w:w="6120" w:type="dxa"/>
          </w:tcPr>
          <w:p w:rsidR="00B8706E" w:rsidRPr="00D6323D" w:rsidRDefault="00B8706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1 смена: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6.00 – 14.00; 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обед 10.00 – 10.30</w:t>
            </w:r>
          </w:p>
          <w:p w:rsidR="00B8706E" w:rsidRPr="00D6323D" w:rsidRDefault="00B8706E" w:rsidP="008604F1">
            <w:pPr>
              <w:tabs>
                <w:tab w:val="left" w:pos="24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2 смена: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11.30 – 18.00; </w:t>
            </w:r>
            <w:r w:rsidR="000F06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323D">
              <w:rPr>
                <w:rFonts w:ascii="Times New Roman" w:hAnsi="Times New Roman" w:cs="Times New Roman"/>
                <w:sz w:val="24"/>
                <w:szCs w:val="24"/>
              </w:rPr>
              <w:t>обед 15.30 – 16.00</w:t>
            </w:r>
          </w:p>
        </w:tc>
      </w:tr>
    </w:tbl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3.2.5.6.</w:t>
      </w:r>
      <w:r w:rsidRPr="00D6323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34968">
        <w:rPr>
          <w:rFonts w:ascii="Times New Roman" w:hAnsi="Times New Roman" w:cs="Times New Roman"/>
          <w:b/>
          <w:sz w:val="24"/>
          <w:szCs w:val="24"/>
        </w:rPr>
        <w:t>График работы сторожа</w:t>
      </w:r>
      <w:r w:rsidRPr="00D6323D">
        <w:rPr>
          <w:rFonts w:ascii="Times New Roman" w:hAnsi="Times New Roman" w:cs="Times New Roman"/>
          <w:i/>
          <w:sz w:val="24"/>
          <w:szCs w:val="24"/>
        </w:rPr>
        <w:t>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Работникам, работающим в должности сторож, устанавливается суммированный учет рабочего времени. </w:t>
      </w:r>
    </w:p>
    <w:p w:rsidR="00B8706E" w:rsidRPr="00D6323D" w:rsidRDefault="008A4AF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    </w:t>
      </w:r>
      <w:r w:rsidR="000F0643">
        <w:rPr>
          <w:rFonts w:ascii="Times New Roman" w:hAnsi="Times New Roman" w:cs="Times New Roman"/>
          <w:sz w:val="24"/>
          <w:szCs w:val="24"/>
        </w:rPr>
        <w:t xml:space="preserve">     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Учетным периодом суммированного учета рабочего времени является квартал.  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Работники с суммированным учетом рабочего времени за учетный период должны вырабатывать одинаковое количество часов,</w:t>
      </w:r>
      <w:r w:rsidR="008A4AF6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в пределах нормы,</w:t>
      </w:r>
      <w:r w:rsidR="008A4AF6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при этом нормальным ко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личеством рабочих часов считается выработанное количество рабочих часов в перерасче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те на нормальную продолжительность рабочего времени в расчете на 40 часовую рабочую неделю.</w:t>
      </w:r>
      <w:r w:rsidR="008A4AF6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Для работников,работ</w:t>
      </w:r>
      <w:r w:rsidR="000F0643">
        <w:rPr>
          <w:rFonts w:ascii="Times New Roman" w:hAnsi="Times New Roman" w:cs="Times New Roman"/>
          <w:sz w:val="24"/>
          <w:szCs w:val="24"/>
        </w:rPr>
        <w:t>ающих неполное количество часов</w:t>
      </w:r>
      <w:r w:rsidRPr="00D6323D">
        <w:rPr>
          <w:rFonts w:ascii="Times New Roman" w:hAnsi="Times New Roman" w:cs="Times New Roman"/>
          <w:sz w:val="24"/>
          <w:szCs w:val="24"/>
        </w:rPr>
        <w:t>(смену) нормальное чис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ло рабочих часов соответственно уменьшается.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Продолжительность рабочего дня и перерыва для отдыха и приема пищи </w:t>
      </w:r>
      <w:r w:rsidR="000F0643">
        <w:rPr>
          <w:rFonts w:ascii="Times New Roman" w:hAnsi="Times New Roman" w:cs="Times New Roman"/>
          <w:sz w:val="24"/>
          <w:szCs w:val="24"/>
        </w:rPr>
        <w:t>определя-ются графиком работы.</w:t>
      </w:r>
      <w:r w:rsidRPr="00D6323D">
        <w:rPr>
          <w:rFonts w:ascii="Times New Roman" w:hAnsi="Times New Roman" w:cs="Times New Roman"/>
          <w:sz w:val="24"/>
          <w:szCs w:val="24"/>
        </w:rPr>
        <w:t>В</w:t>
      </w:r>
      <w:r w:rsidR="000F0643">
        <w:rPr>
          <w:rFonts w:ascii="Times New Roman" w:hAnsi="Times New Roman" w:cs="Times New Roman"/>
          <w:sz w:val="24"/>
          <w:szCs w:val="24"/>
        </w:rPr>
        <w:t>ыходными днями являются те дни,</w:t>
      </w:r>
      <w:r w:rsidRPr="00D6323D">
        <w:rPr>
          <w:rFonts w:ascii="Times New Roman" w:hAnsi="Times New Roman" w:cs="Times New Roman"/>
          <w:sz w:val="24"/>
          <w:szCs w:val="24"/>
        </w:rPr>
        <w:t>которые предусмотрены уста</w:t>
      </w:r>
      <w:r w:rsidR="000F0643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новленным графиком.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Графики работы работников с суммированным учетом рабочего времени </w:t>
      </w:r>
      <w:r w:rsidR="000F0643">
        <w:rPr>
          <w:rFonts w:ascii="Times New Roman" w:hAnsi="Times New Roman" w:cs="Times New Roman"/>
          <w:sz w:val="24"/>
          <w:szCs w:val="24"/>
        </w:rPr>
        <w:t>составля-</w:t>
      </w:r>
      <w:r w:rsidRPr="00D6323D">
        <w:rPr>
          <w:rFonts w:ascii="Times New Roman" w:hAnsi="Times New Roman" w:cs="Times New Roman"/>
          <w:sz w:val="24"/>
          <w:szCs w:val="24"/>
        </w:rPr>
        <w:t xml:space="preserve">ются работодателем один раз в квартал. </w:t>
      </w:r>
    </w:p>
    <w:p w:rsidR="00B8706E" w:rsidRPr="00D6323D" w:rsidRDefault="00B8706E" w:rsidP="008604F1">
      <w:pPr>
        <w:pStyle w:val="afe"/>
        <w:ind w:left="0" w:firstLine="552"/>
        <w:jc w:val="both"/>
      </w:pPr>
      <w:r w:rsidRPr="00D6323D">
        <w:t xml:space="preserve"> </w:t>
      </w:r>
      <w:r w:rsidRPr="00D6323D">
        <w:rPr>
          <w:color w:val="000000"/>
        </w:rPr>
        <w:t xml:space="preserve">3.2.6. </w:t>
      </w:r>
      <w:bookmarkStart w:id="9" w:name="sub_2303"/>
      <w:r w:rsidRPr="00D6323D">
        <w:t xml:space="preserve">В соответствии со ст 23 Федерального </w:t>
      </w:r>
      <w:r w:rsidR="000F0643">
        <w:t>закона от 24.11.1995г№181-ФЗ</w:t>
      </w:r>
      <w:r w:rsidRPr="00D6323D">
        <w:t>«О соци</w:t>
      </w:r>
      <w:r w:rsidR="006D45CD">
        <w:t>-</w:t>
      </w:r>
      <w:r w:rsidRPr="00D6323D">
        <w:t>альной защите инвалидов в Р</w:t>
      </w:r>
      <w:r w:rsidR="000F0643">
        <w:t>оссийской Федерации»для работников–инвалидов I и II</w:t>
      </w:r>
      <w:r w:rsidRPr="00D6323D">
        <w:t>групп устанавливается сокращенная продолжительность рабочего времени не более 35 часов в неделю с сохранением полной оплаты труда,т.е. с сохранением заработной платы при нор</w:t>
      </w:r>
      <w:r w:rsidR="000F0643">
        <w:t>-</w:t>
      </w:r>
      <w:r w:rsidRPr="00D6323D">
        <w:t>мальной и/или сокращенной  продолжительности рабочей недели</w:t>
      </w:r>
      <w:bookmarkEnd w:id="9"/>
      <w:r w:rsidRPr="00D6323D">
        <w:t xml:space="preserve">. </w:t>
      </w:r>
    </w:p>
    <w:p w:rsidR="000F0643" w:rsidRDefault="000F0643" w:rsidP="00860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06E" w:rsidRPr="00D6323D" w:rsidRDefault="00A33917" w:rsidP="00860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B8706E" w:rsidRPr="00D6323D">
        <w:rPr>
          <w:rFonts w:ascii="Times New Roman" w:hAnsi="Times New Roman" w:cs="Times New Roman"/>
          <w:b/>
          <w:sz w:val="24"/>
          <w:szCs w:val="24"/>
        </w:rPr>
        <w:t xml:space="preserve">3.3. Режим рабочего времени педагогических работников и иных работников в каникулярное время                      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3.3.1. Периоды каникулярного времени, установленные для обучающихся Учрежде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ния и не совпадающие для педагогических работников и иных работников с установлен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ными им соответственно ежегодными основными, удлинёнными, дополнительными опла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чиваемыми отпусками, являются для них рабочим временем с оплатой труда в соответс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>твии с законодательством Российской Федерации.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sub_42"/>
      <w:r w:rsidRPr="00D6323D">
        <w:rPr>
          <w:rFonts w:ascii="Times New Roman" w:hAnsi="Times New Roman" w:cs="Times New Roman"/>
          <w:sz w:val="24"/>
          <w:szCs w:val="24"/>
        </w:rPr>
        <w:t>3.3.2. Педагогические работники в каникулярное время выполняют педагогическую, в том числе методич</w:t>
      </w:r>
      <w:r w:rsidR="008A4AF6" w:rsidRPr="00D6323D">
        <w:rPr>
          <w:rFonts w:ascii="Times New Roman" w:hAnsi="Times New Roman" w:cs="Times New Roman"/>
          <w:sz w:val="24"/>
          <w:szCs w:val="24"/>
        </w:rPr>
        <w:t>ескую и организационную работу,</w:t>
      </w:r>
      <w:r w:rsidRPr="00D6323D">
        <w:rPr>
          <w:rFonts w:ascii="Times New Roman" w:hAnsi="Times New Roman" w:cs="Times New Roman"/>
          <w:sz w:val="24"/>
          <w:szCs w:val="24"/>
        </w:rPr>
        <w:t xml:space="preserve">связанную с </w:t>
      </w:r>
      <w:r w:rsidR="006D45CD">
        <w:rPr>
          <w:rFonts w:ascii="Times New Roman" w:hAnsi="Times New Roman" w:cs="Times New Roman"/>
          <w:sz w:val="24"/>
          <w:szCs w:val="24"/>
        </w:rPr>
        <w:t>реали</w:t>
      </w:r>
      <w:r w:rsidRPr="00D6323D">
        <w:rPr>
          <w:rFonts w:ascii="Times New Roman" w:hAnsi="Times New Roman" w:cs="Times New Roman"/>
          <w:sz w:val="24"/>
          <w:szCs w:val="24"/>
        </w:rPr>
        <w:t>зацией образова</w:t>
      </w:r>
      <w:r w:rsidR="00A33917">
        <w:rPr>
          <w:rFonts w:ascii="Times New Roman" w:hAnsi="Times New Roman" w:cs="Times New Roman"/>
          <w:sz w:val="24"/>
          <w:szCs w:val="24"/>
        </w:rPr>
        <w:t>-тельной программы,</w:t>
      </w:r>
      <w:r w:rsidRPr="00D6323D">
        <w:rPr>
          <w:rFonts w:ascii="Times New Roman" w:hAnsi="Times New Roman" w:cs="Times New Roman"/>
          <w:sz w:val="24"/>
          <w:szCs w:val="24"/>
        </w:rPr>
        <w:t>в пределах нормируемой части их педагогической работы,определён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ной им до начала каникулярного времени, а также времени, необходимого для выполне</w:t>
      </w:r>
      <w:r w:rsidR="00A33917">
        <w:rPr>
          <w:rFonts w:ascii="Times New Roman" w:hAnsi="Times New Roman" w:cs="Times New Roman"/>
          <w:sz w:val="24"/>
          <w:szCs w:val="24"/>
        </w:rPr>
        <w:t>-ния работ,</w:t>
      </w:r>
      <w:r w:rsidRPr="00D6323D">
        <w:rPr>
          <w:rFonts w:ascii="Times New Roman" w:hAnsi="Times New Roman" w:cs="Times New Roman"/>
          <w:sz w:val="24"/>
          <w:szCs w:val="24"/>
        </w:rPr>
        <w:t>предусмотренной квалификационными характеристиками по занимаемой долж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ности при условии, что выполнение таких работ планируется в каникулярное время в со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ответствии с графиками и планами работ.</w:t>
      </w:r>
    </w:p>
    <w:bookmarkEnd w:id="10"/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3.3.3. Р</w:t>
      </w:r>
      <w:r w:rsidR="00A33917">
        <w:rPr>
          <w:rFonts w:ascii="Times New Roman" w:hAnsi="Times New Roman" w:cs="Times New Roman"/>
          <w:sz w:val="24"/>
          <w:szCs w:val="24"/>
        </w:rPr>
        <w:t>ежим рабочего времени учителей,</w:t>
      </w:r>
      <w:r w:rsidRPr="00D6323D">
        <w:rPr>
          <w:rFonts w:ascii="Times New Roman" w:hAnsi="Times New Roman" w:cs="Times New Roman"/>
          <w:sz w:val="24"/>
          <w:szCs w:val="24"/>
        </w:rPr>
        <w:t xml:space="preserve">осуществляющих обучение детей на дому в соответствии с медицинским заключением, в каникулярное время определяется с учётом количества часов указанного обучения таких детей, </w:t>
      </w:r>
      <w:r w:rsidR="006D45CD">
        <w:rPr>
          <w:rFonts w:ascii="Times New Roman" w:hAnsi="Times New Roman" w:cs="Times New Roman"/>
          <w:sz w:val="24"/>
          <w:szCs w:val="24"/>
        </w:rPr>
        <w:t>установленно</w:t>
      </w:r>
      <w:r w:rsidRPr="00D6323D">
        <w:rPr>
          <w:rFonts w:ascii="Times New Roman" w:hAnsi="Times New Roman" w:cs="Times New Roman"/>
          <w:sz w:val="24"/>
          <w:szCs w:val="24"/>
        </w:rPr>
        <w:t>го им до начала каникул.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3.3.4. Каникулярное время, не совпадающее с отпуском педагогических работников, также может использоваться для их дополнительного профессионального образования в установленном </w:t>
      </w:r>
      <w:hyperlink r:id="rId28" w:history="1">
        <w:r w:rsidRPr="00D6323D">
          <w:rPr>
            <w:rFonts w:ascii="Times New Roman" w:hAnsi="Times New Roman" w:cs="Times New Roman"/>
            <w:sz w:val="24"/>
            <w:szCs w:val="24"/>
          </w:rPr>
          <w:t>трудовым законодательством</w:t>
        </w:r>
      </w:hyperlink>
      <w:r w:rsidRPr="00D6323D">
        <w:rPr>
          <w:rFonts w:ascii="Times New Roman" w:hAnsi="Times New Roman" w:cs="Times New Roman"/>
          <w:sz w:val="24"/>
          <w:szCs w:val="24"/>
        </w:rPr>
        <w:t xml:space="preserve"> порядке.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sub_43"/>
      <w:r w:rsidRPr="00D6323D">
        <w:rPr>
          <w:rFonts w:ascii="Times New Roman" w:hAnsi="Times New Roman" w:cs="Times New Roman"/>
          <w:sz w:val="24"/>
          <w:szCs w:val="24"/>
        </w:rPr>
        <w:t>3.3.5. Режим рабочего времени педагогических работников, принятых на работу в период летнего каникулярного времени обучающихся,определяется в пределах продол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="008A4AF6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жительности рабочего времени или нормы часов педагогической работы в неделю, уста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новленной за ставку заработной платы.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2" w:name="sub_45"/>
      <w:r w:rsidRPr="00D6323D">
        <w:rPr>
          <w:rFonts w:ascii="Times New Roman" w:hAnsi="Times New Roman" w:cs="Times New Roman"/>
          <w:sz w:val="24"/>
          <w:szCs w:val="24"/>
        </w:rPr>
        <w:t xml:space="preserve">3.3.6. Режим рабочего времени </w:t>
      </w:r>
      <w:r w:rsidRPr="00D6323D">
        <w:rPr>
          <w:rFonts w:ascii="Times New Roman" w:hAnsi="Times New Roman" w:cs="Times New Roman"/>
          <w:b/>
          <w:sz w:val="24"/>
          <w:szCs w:val="24"/>
        </w:rPr>
        <w:t>администрации</w:t>
      </w:r>
      <w:r w:rsidRPr="00D6323D">
        <w:rPr>
          <w:rFonts w:ascii="Times New Roman" w:hAnsi="Times New Roman" w:cs="Times New Roman"/>
          <w:sz w:val="24"/>
          <w:szCs w:val="24"/>
        </w:rPr>
        <w:t>Учреждения в каникулярное время</w:t>
      </w:r>
      <w:r w:rsidR="00A33917">
        <w:rPr>
          <w:rFonts w:ascii="Times New Roman" w:hAnsi="Times New Roman" w:cs="Times New Roman"/>
          <w:sz w:val="24"/>
          <w:szCs w:val="24"/>
        </w:rPr>
        <w:t>, не совпадающее с их отпуском,</w:t>
      </w:r>
      <w:r w:rsidRPr="00D6323D">
        <w:rPr>
          <w:rFonts w:ascii="Times New Roman" w:hAnsi="Times New Roman" w:cs="Times New Roman"/>
          <w:sz w:val="24"/>
          <w:szCs w:val="24"/>
        </w:rPr>
        <w:t>определяется в пределах продолжительности рабочего вре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мени, установленной по занимаемой должности, в соответствии с трудовым договором. </w:t>
      </w:r>
    </w:p>
    <w:bookmarkEnd w:id="12"/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3.3.7. Работники из числа </w:t>
      </w:r>
      <w:r w:rsidRPr="00D6323D">
        <w:rPr>
          <w:rFonts w:ascii="Times New Roman" w:hAnsi="Times New Roman" w:cs="Times New Roman"/>
          <w:b/>
          <w:sz w:val="24"/>
          <w:szCs w:val="24"/>
        </w:rPr>
        <w:t>учебно-вспомогательного и обслуживающего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b/>
          <w:sz w:val="24"/>
          <w:szCs w:val="24"/>
        </w:rPr>
        <w:t>персона</w:t>
      </w:r>
      <w:r w:rsidR="00A33917">
        <w:rPr>
          <w:rFonts w:ascii="Times New Roman" w:hAnsi="Times New Roman" w:cs="Times New Roman"/>
          <w:b/>
          <w:sz w:val="24"/>
          <w:szCs w:val="24"/>
        </w:rPr>
        <w:t>-</w:t>
      </w:r>
      <w:r w:rsidRPr="00D6323D">
        <w:rPr>
          <w:rFonts w:ascii="Times New Roman" w:hAnsi="Times New Roman" w:cs="Times New Roman"/>
          <w:b/>
          <w:sz w:val="24"/>
          <w:szCs w:val="24"/>
        </w:rPr>
        <w:t>ла</w:t>
      </w:r>
      <w:r w:rsidRPr="00D6323D">
        <w:rPr>
          <w:rFonts w:ascii="Times New Roman" w:hAnsi="Times New Roman" w:cs="Times New Roman"/>
          <w:sz w:val="24"/>
          <w:szCs w:val="24"/>
        </w:rPr>
        <w:t xml:space="preserve"> Учреждения в период, не совпадающий с их отпуском, привлекаются для выполнения организационных и хозяйственных работ, не требующих </w:t>
      </w:r>
      <w:r w:rsidR="006D45CD">
        <w:rPr>
          <w:rFonts w:ascii="Times New Roman" w:hAnsi="Times New Roman" w:cs="Times New Roman"/>
          <w:sz w:val="24"/>
          <w:szCs w:val="24"/>
        </w:rPr>
        <w:t>специ</w:t>
      </w:r>
      <w:r w:rsidRPr="00D6323D">
        <w:rPr>
          <w:rFonts w:ascii="Times New Roman" w:hAnsi="Times New Roman" w:cs="Times New Roman"/>
          <w:sz w:val="24"/>
          <w:szCs w:val="24"/>
        </w:rPr>
        <w:t>альных знаний и квалифи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кации, в соответствии с законодательством РФ.</w:t>
      </w:r>
    </w:p>
    <w:bookmarkEnd w:id="11"/>
    <w:p w:rsidR="00B8706E" w:rsidRPr="00D6323D" w:rsidRDefault="00B8706E" w:rsidP="00860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rFonts w:ascii="Times New Roman" w:hAnsi="Times New Roman" w:cs="Times New Roman"/>
          <w:b/>
          <w:kern w:val="1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3.3.8. Режим рабочего времени педагогических и иных работников в каникулярное время регулируется  настоящими Правилами и иными локальными нормативными акта Учреждения и графиками работ с указанием их характера и особенностей.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3.4.Режим рабочего времени педагогических работников и иных работников в пери</w:t>
      </w:r>
      <w:r w:rsidR="00A33917">
        <w:rPr>
          <w:rFonts w:ascii="Times New Roman" w:hAnsi="Times New Roman" w:cs="Times New Roman"/>
          <w:b/>
          <w:sz w:val="24"/>
          <w:szCs w:val="24"/>
        </w:rPr>
        <w:t>-</w:t>
      </w:r>
      <w:r w:rsidRPr="00D6323D">
        <w:rPr>
          <w:rFonts w:ascii="Times New Roman" w:hAnsi="Times New Roman" w:cs="Times New Roman"/>
          <w:b/>
          <w:sz w:val="24"/>
          <w:szCs w:val="24"/>
        </w:rPr>
        <w:t>оды отмены</w:t>
      </w:r>
      <w:r w:rsidR="008A4AF6" w:rsidRPr="00D632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b/>
          <w:sz w:val="24"/>
          <w:szCs w:val="24"/>
        </w:rPr>
        <w:t>(приостановки)</w:t>
      </w:r>
      <w:r w:rsidR="008A4AF6" w:rsidRPr="00D632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b/>
          <w:sz w:val="24"/>
          <w:szCs w:val="24"/>
        </w:rPr>
        <w:t>для обучающихся занятий (деятельности организации по реализации образовательной программы, по присмотру и уходу за детьми) по санитарно-эпидемиологическим, климатическим и другим основаниям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3.4.1. Периоды отмены (приостановки) занятий для обучающихся в отдельных </w:t>
      </w:r>
      <w:r w:rsidR="00A33917">
        <w:rPr>
          <w:rFonts w:ascii="Times New Roman" w:hAnsi="Times New Roman" w:cs="Times New Roman"/>
          <w:sz w:val="24"/>
          <w:szCs w:val="24"/>
        </w:rPr>
        <w:t>клас-сах</w:t>
      </w:r>
      <w:r w:rsidRPr="00D6323D">
        <w:rPr>
          <w:rFonts w:ascii="Times New Roman" w:hAnsi="Times New Roman" w:cs="Times New Roman"/>
          <w:sz w:val="24"/>
          <w:szCs w:val="24"/>
        </w:rPr>
        <w:t>(груп</w:t>
      </w:r>
      <w:r w:rsidR="00A33917">
        <w:rPr>
          <w:rFonts w:ascii="Times New Roman" w:hAnsi="Times New Roman" w:cs="Times New Roman"/>
          <w:sz w:val="24"/>
          <w:szCs w:val="24"/>
        </w:rPr>
        <w:t xml:space="preserve">пах) либо в целом в Учреждении </w:t>
      </w:r>
      <w:r w:rsidRPr="00D6323D">
        <w:rPr>
          <w:rFonts w:ascii="Times New Roman" w:hAnsi="Times New Roman" w:cs="Times New Roman"/>
          <w:sz w:val="24"/>
          <w:szCs w:val="24"/>
        </w:rPr>
        <w:t>п</w:t>
      </w:r>
      <w:r w:rsidR="00A33917">
        <w:rPr>
          <w:rFonts w:ascii="Times New Roman" w:hAnsi="Times New Roman" w:cs="Times New Roman"/>
          <w:sz w:val="24"/>
          <w:szCs w:val="24"/>
        </w:rPr>
        <w:t>о санитарно-эпидемиологическим,</w:t>
      </w:r>
      <w:r w:rsidRPr="00D6323D">
        <w:rPr>
          <w:rFonts w:ascii="Times New Roman" w:hAnsi="Times New Roman" w:cs="Times New Roman"/>
          <w:sz w:val="24"/>
          <w:szCs w:val="24"/>
        </w:rPr>
        <w:t>климатичес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ким и другим основаниям являются рабочим временем педагогических работников и иных работников Учреждения.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3" w:name="sub_52"/>
      <w:r w:rsidRPr="00D6323D">
        <w:rPr>
          <w:rFonts w:ascii="Times New Roman" w:hAnsi="Times New Roman" w:cs="Times New Roman"/>
          <w:sz w:val="24"/>
          <w:szCs w:val="24"/>
        </w:rPr>
        <w:t>3.4.2. В периоды отмены (приостановки) занятий для обучающихся по санитарно-эпидемиологическим, климатическим и другим основаниям педагогические работники и иные работники привлекаются к выполнению работ в порядке и на условиях, предусмо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тренных для режима рабочего времени работников Учреждения в каникулярное время.</w:t>
      </w:r>
    </w:p>
    <w:bookmarkEnd w:id="13"/>
    <w:p w:rsidR="00B8706E" w:rsidRPr="00D6323D" w:rsidRDefault="00B8706E" w:rsidP="008604F1">
      <w:pPr>
        <w:ind w:left="62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 xml:space="preserve">3.5. Ненормированный рабочий день </w:t>
      </w:r>
    </w:p>
    <w:p w:rsidR="00B8706E" w:rsidRPr="00D6323D" w:rsidRDefault="00B8706E" w:rsidP="008604F1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sz w:val="24"/>
          <w:szCs w:val="24"/>
        </w:rPr>
        <w:t>3.5.1. Согласно ст. 101 Трудового кодекса РФ н</w:t>
      </w:r>
      <w:r w:rsidRPr="00D6323D">
        <w:rPr>
          <w:rFonts w:ascii="Times New Roman" w:hAnsi="Times New Roman" w:cs="Times New Roman"/>
          <w:sz w:val="24"/>
          <w:szCs w:val="24"/>
        </w:rPr>
        <w:t xml:space="preserve">енормированный рабочий день </w:t>
      </w:r>
      <w:r w:rsidR="00A33917">
        <w:rPr>
          <w:rFonts w:ascii="Times New Roman" w:hAnsi="Times New Roman" w:cs="Times New Roman"/>
          <w:sz w:val="24"/>
          <w:szCs w:val="24"/>
        </w:rPr>
        <w:t>–</w:t>
      </w:r>
      <w:r w:rsidRPr="00D6323D">
        <w:rPr>
          <w:rFonts w:ascii="Times New Roman" w:hAnsi="Times New Roman" w:cs="Times New Roman"/>
          <w:sz w:val="24"/>
          <w:szCs w:val="24"/>
        </w:rPr>
        <w:t xml:space="preserve"> осо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бый режим работы, в соответствии с которым отдельные работники могут по распоряже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нию руководителя Учреждения </w:t>
      </w:r>
      <w:r w:rsidRPr="00D6323D">
        <w:rPr>
          <w:rFonts w:ascii="Times New Roman" w:hAnsi="Times New Roman" w:cs="Times New Roman"/>
          <w:sz w:val="24"/>
          <w:szCs w:val="24"/>
          <w:u w:val="single"/>
        </w:rPr>
        <w:t>при необходимости эпизодически</w:t>
      </w:r>
      <w:r w:rsidRPr="00D6323D">
        <w:rPr>
          <w:rFonts w:ascii="Times New Roman" w:hAnsi="Times New Roman" w:cs="Times New Roman"/>
          <w:sz w:val="24"/>
          <w:szCs w:val="24"/>
        </w:rPr>
        <w:t xml:space="preserve"> привлекаться к выпол</w:t>
      </w:r>
      <w:r w:rsidR="00A33917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нению своих трудовых функций за пределами установленной для них продолжительности рабочего времени. Перечень должностей работников с ненормированным рабочим днем устанавливается коллективным договором и настоящими Правилами. </w:t>
      </w:r>
    </w:p>
    <w:p w:rsidR="00A33917" w:rsidRDefault="00A33917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3.5.2.</w:t>
      </w:r>
      <w:r w:rsidR="00B8706E" w:rsidRPr="00D6323D">
        <w:rPr>
          <w:rFonts w:ascii="Times New Roman" w:hAnsi="Times New Roman" w:cs="Times New Roman"/>
          <w:sz w:val="24"/>
          <w:szCs w:val="24"/>
        </w:rPr>
        <w:t>Ненормированный рабочий день устанавливается Работникам</w:t>
      </w:r>
      <w:r>
        <w:rPr>
          <w:rFonts w:ascii="Times New Roman" w:hAnsi="Times New Roman" w:cs="Times New Roman"/>
          <w:sz w:val="24"/>
          <w:szCs w:val="24"/>
        </w:rPr>
        <w:t xml:space="preserve">,указанным в Прилож.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3.5.3. Ненормированный рабочий день Работнику устанавливается трудовыми дого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вором. Ведется 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Журнал учета рабочего времени, отработанного работником в режиме не</w:t>
      </w:r>
      <w:r w:rsidR="00014B95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нормированного рабочего дня.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 xml:space="preserve">3.6. Привлечение работников к сверхурочной работе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4" w:name="sub_9901"/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Сверхурочная работа</w:t>
      </w:r>
      <w:r w:rsidRPr="00D6323D">
        <w:rPr>
          <w:rFonts w:ascii="Times New Roman" w:hAnsi="Times New Roman" w:cs="Times New Roman"/>
          <w:sz w:val="24"/>
          <w:szCs w:val="24"/>
        </w:rPr>
        <w:t xml:space="preserve"> - работа, выполняемая работником по инициативе руководите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>ля Учреждения за пределами установленной для работника продолжительности рабочего времени: ежедневной работы (смены), а при суммированном учете рабочего времени - сверх нормального числа рабочих часов за учетный период.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5" w:name="sub_9902"/>
      <w:bookmarkEnd w:id="14"/>
      <w:r w:rsidRPr="00D6323D">
        <w:rPr>
          <w:rFonts w:ascii="Times New Roman" w:hAnsi="Times New Roman" w:cs="Times New Roman"/>
          <w:sz w:val="24"/>
          <w:szCs w:val="24"/>
        </w:rPr>
        <w:t>3.6.1. Привлечение работника к сверхурочной работе допускается с его письменного согласия в следующих случаях:</w:t>
      </w:r>
    </w:p>
    <w:p w:rsidR="00B8706E" w:rsidRPr="00D6323D" w:rsidRDefault="00014B9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6" w:name="sub_99021"/>
      <w:bookmarkEnd w:id="15"/>
      <w:r>
        <w:rPr>
          <w:rFonts w:ascii="Times New Roman" w:hAnsi="Times New Roman" w:cs="Times New Roman"/>
          <w:sz w:val="24"/>
          <w:szCs w:val="24"/>
        </w:rPr>
        <w:t>1) при необходимости выполнить</w:t>
      </w:r>
      <w:r w:rsidR="00B8706E" w:rsidRPr="00D6323D">
        <w:rPr>
          <w:rFonts w:ascii="Times New Roman" w:hAnsi="Times New Roman" w:cs="Times New Roman"/>
          <w:sz w:val="24"/>
          <w:szCs w:val="24"/>
        </w:rPr>
        <w:t>(закончить) начатую работу, которая вследствие непред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виденной задержки по техническим условиям произ</w:t>
      </w:r>
      <w:r w:rsidR="00F76DD6" w:rsidRPr="00D6323D">
        <w:rPr>
          <w:rFonts w:ascii="Times New Roman" w:hAnsi="Times New Roman" w:cs="Times New Roman"/>
          <w:sz w:val="24"/>
          <w:szCs w:val="24"/>
        </w:rPr>
        <w:t>водства не могла быть выполнена</w:t>
      </w:r>
      <w:r w:rsidR="006D45CD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6323D">
        <w:rPr>
          <w:rFonts w:ascii="Times New Roman" w:hAnsi="Times New Roman" w:cs="Times New Roman"/>
          <w:sz w:val="24"/>
          <w:szCs w:val="24"/>
        </w:rPr>
        <w:t>(за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кончена) в течение установленной для работника продолжительности рабочего времени, если невыполнение (незавершение) этой работы может повлечь за собой порчу или гибель имущества работодателя (в том числе имущества третьих лиц, находящегося у работода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теля,если работодатель несет ответственность з</w:t>
      </w:r>
      <w:r w:rsidR="00F76DD6" w:rsidRPr="00D6323D">
        <w:rPr>
          <w:rFonts w:ascii="Times New Roman" w:hAnsi="Times New Roman" w:cs="Times New Roman"/>
          <w:sz w:val="24"/>
          <w:szCs w:val="24"/>
        </w:rPr>
        <w:t xml:space="preserve">а сохранность этого имущества), </w:t>
      </w:r>
      <w:r w:rsidR="00B8706E" w:rsidRPr="00D6323D">
        <w:rPr>
          <w:rFonts w:ascii="Times New Roman" w:hAnsi="Times New Roman" w:cs="Times New Roman"/>
          <w:sz w:val="24"/>
          <w:szCs w:val="24"/>
        </w:rPr>
        <w:t>государ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ственного или муниципального имущества либо создать угрозу жизни и здоровью людей;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7" w:name="sub_99022"/>
      <w:bookmarkEnd w:id="16"/>
      <w:r w:rsidRPr="00D6323D">
        <w:rPr>
          <w:rFonts w:ascii="Times New Roman" w:hAnsi="Times New Roman" w:cs="Times New Roman"/>
          <w:sz w:val="24"/>
          <w:szCs w:val="24"/>
        </w:rPr>
        <w:t>2) при производстве временных работ по ремонту и восстановлению механизмов или со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оружений в тех случаях, когда их неисправность может стать причиной прекращения ра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боты для значительного числа работников;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8" w:name="sub_99023"/>
      <w:bookmarkEnd w:id="17"/>
      <w:r w:rsidRPr="00D6323D">
        <w:rPr>
          <w:rFonts w:ascii="Times New Roman" w:hAnsi="Times New Roman" w:cs="Times New Roman"/>
          <w:sz w:val="24"/>
          <w:szCs w:val="24"/>
        </w:rPr>
        <w:t>3) для продолжения работы при неявке сменяющего работника, если работа не допускает перерыва. В этих случаях работодатель обязан немедленно принять меры по замене смен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щика другим работником.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9" w:name="sub_9903"/>
      <w:bookmarkEnd w:id="18"/>
      <w:r w:rsidRPr="00D6323D">
        <w:rPr>
          <w:rFonts w:ascii="Times New Roman" w:hAnsi="Times New Roman" w:cs="Times New Roman"/>
          <w:sz w:val="24"/>
          <w:szCs w:val="24"/>
        </w:rPr>
        <w:t>3.6.2. Привлечение работника Учреждения к сверхурочной работе без его согласия допускается в следующих случаях:</w:t>
      </w:r>
    </w:p>
    <w:p w:rsidR="00B8706E" w:rsidRPr="00D6323D" w:rsidRDefault="00014B9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0" w:name="sub_99031"/>
      <w:bookmarkEnd w:id="19"/>
      <w:r>
        <w:rPr>
          <w:rFonts w:ascii="Times New Roman" w:hAnsi="Times New Roman" w:cs="Times New Roman"/>
          <w:sz w:val="24"/>
          <w:szCs w:val="24"/>
        </w:rPr>
        <w:t>1) при производстве работ,</w:t>
      </w:r>
      <w:r w:rsidR="00B8706E" w:rsidRPr="00D6323D">
        <w:rPr>
          <w:rFonts w:ascii="Times New Roman" w:hAnsi="Times New Roman" w:cs="Times New Roman"/>
          <w:sz w:val="24"/>
          <w:szCs w:val="24"/>
        </w:rPr>
        <w:t>необходимых</w:t>
      </w:r>
      <w:r>
        <w:rPr>
          <w:rFonts w:ascii="Times New Roman" w:hAnsi="Times New Roman" w:cs="Times New Roman"/>
          <w:sz w:val="24"/>
          <w:szCs w:val="24"/>
        </w:rPr>
        <w:t xml:space="preserve"> для предотвращения катастрофы,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производствен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ной аварии либо устранения последствий катастрофы, производственной аварии или сти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хийного бедствия;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1" w:name="sub_99032"/>
      <w:bookmarkEnd w:id="20"/>
      <w:r w:rsidRPr="00D6323D">
        <w:rPr>
          <w:rFonts w:ascii="Times New Roman" w:hAnsi="Times New Roman" w:cs="Times New Roman"/>
          <w:sz w:val="24"/>
          <w:szCs w:val="24"/>
        </w:rPr>
        <w:t>2) при производстве общественно необходимых работ по устранению непредвиденных обстоятельств, нарушающих нормальное функционирование централизованных систем горячего водоснабжения, холодного водоснабжения и (или) водоотведе</w:t>
      </w:r>
      <w:r w:rsidR="00F76DD6" w:rsidRPr="00D6323D">
        <w:rPr>
          <w:rFonts w:ascii="Times New Roman" w:hAnsi="Times New Roman" w:cs="Times New Roman"/>
          <w:sz w:val="24"/>
          <w:szCs w:val="24"/>
        </w:rPr>
        <w:t>ния,систем газо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="00F76DD6" w:rsidRPr="00D6323D">
        <w:rPr>
          <w:rFonts w:ascii="Times New Roman" w:hAnsi="Times New Roman" w:cs="Times New Roman"/>
          <w:sz w:val="24"/>
          <w:szCs w:val="24"/>
        </w:rPr>
        <w:t>снабжения,</w:t>
      </w:r>
      <w:r w:rsidR="00487A08">
        <w:rPr>
          <w:rFonts w:ascii="Times New Roman" w:hAnsi="Times New Roman" w:cs="Times New Roman"/>
          <w:sz w:val="24"/>
          <w:szCs w:val="24"/>
        </w:rPr>
        <w:t xml:space="preserve"> </w:t>
      </w:r>
      <w:r w:rsidR="00F76DD6" w:rsidRPr="00D6323D">
        <w:rPr>
          <w:rFonts w:ascii="Times New Roman" w:hAnsi="Times New Roman" w:cs="Times New Roman"/>
          <w:sz w:val="24"/>
          <w:szCs w:val="24"/>
        </w:rPr>
        <w:t>теплоснабжения,освещения,транспорта,связи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2" w:name="sub_99033"/>
      <w:bookmarkEnd w:id="21"/>
      <w:r w:rsidRPr="00D6323D">
        <w:rPr>
          <w:rFonts w:ascii="Times New Roman" w:hAnsi="Times New Roman" w:cs="Times New Roman"/>
          <w:sz w:val="24"/>
          <w:szCs w:val="24"/>
        </w:rPr>
        <w:t>3) при производстве работ, необходимость которых обусловлена введением чрезвычай</w:t>
      </w:r>
      <w:r w:rsidR="00487A0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ного или военного положения, а также неотложных работ в условиях чрезвычайных обс</w:t>
      </w:r>
      <w:r w:rsidR="00014B95">
        <w:rPr>
          <w:rFonts w:ascii="Times New Roman" w:hAnsi="Times New Roman" w:cs="Times New Roman"/>
          <w:sz w:val="24"/>
          <w:szCs w:val="24"/>
        </w:rPr>
        <w:t>-тоятельств,</w:t>
      </w:r>
      <w:r w:rsidRPr="00D6323D">
        <w:rPr>
          <w:rFonts w:ascii="Times New Roman" w:hAnsi="Times New Roman" w:cs="Times New Roman"/>
          <w:sz w:val="24"/>
          <w:szCs w:val="24"/>
        </w:rPr>
        <w:t>то есть в случае бедств</w:t>
      </w:r>
      <w:r w:rsidR="00014B95">
        <w:rPr>
          <w:rFonts w:ascii="Times New Roman" w:hAnsi="Times New Roman" w:cs="Times New Roman"/>
          <w:sz w:val="24"/>
          <w:szCs w:val="24"/>
        </w:rPr>
        <w:t>ия или угрозы бедствия (пожары,наводнения,</w:t>
      </w:r>
      <w:r w:rsidRPr="00D6323D">
        <w:rPr>
          <w:rFonts w:ascii="Times New Roman" w:hAnsi="Times New Roman" w:cs="Times New Roman"/>
          <w:sz w:val="24"/>
          <w:szCs w:val="24"/>
        </w:rPr>
        <w:t>голод, землетрясения, эпидемии или эпизоотии) и в иных случаях, ставящих под угрозу жизнь или нормальные жизненные условия всего населения или его части.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3" w:name="sub_996"/>
      <w:bookmarkEnd w:id="22"/>
      <w:r w:rsidRPr="00D6323D">
        <w:rPr>
          <w:rFonts w:ascii="Times New Roman" w:hAnsi="Times New Roman" w:cs="Times New Roman"/>
          <w:sz w:val="24"/>
          <w:szCs w:val="24"/>
        </w:rPr>
        <w:t>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4" w:name="sub_997"/>
      <w:bookmarkEnd w:id="23"/>
      <w:r w:rsidRPr="00D6323D">
        <w:rPr>
          <w:rFonts w:ascii="Times New Roman" w:hAnsi="Times New Roman" w:cs="Times New Roman"/>
          <w:sz w:val="24"/>
          <w:szCs w:val="24"/>
        </w:rPr>
        <w:t>3.6.3. Не допускается привлечение к сверхурочной работе следующих лиц: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 беременных женщин, 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работников в возрасте до восемнадцати лет,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 других категорий работников в соответствии с трудовым законодательством РФ и иными федеральными законами.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5" w:name="sub_9905"/>
      <w:bookmarkEnd w:id="24"/>
      <w:r w:rsidRPr="00D6323D">
        <w:rPr>
          <w:rFonts w:ascii="Times New Roman" w:hAnsi="Times New Roman" w:cs="Times New Roman"/>
          <w:sz w:val="24"/>
          <w:szCs w:val="24"/>
        </w:rPr>
        <w:t>3.6.4. Продолжительность сверхурочной работы не должна превышать для каждого работника 4 часов в течение двух дне</w:t>
      </w:r>
      <w:r w:rsidR="00014B95">
        <w:rPr>
          <w:rFonts w:ascii="Times New Roman" w:hAnsi="Times New Roman" w:cs="Times New Roman"/>
          <w:sz w:val="24"/>
          <w:szCs w:val="24"/>
        </w:rPr>
        <w:t>й подряд и 120</w:t>
      </w:r>
      <w:r w:rsidRPr="00D6323D">
        <w:rPr>
          <w:rFonts w:ascii="Times New Roman" w:hAnsi="Times New Roman" w:cs="Times New Roman"/>
          <w:sz w:val="24"/>
          <w:szCs w:val="24"/>
        </w:rPr>
        <w:t xml:space="preserve">часов в год.Условие </w:t>
      </w:r>
      <w:r w:rsidR="00F76DD6" w:rsidRPr="00D6323D">
        <w:rPr>
          <w:rFonts w:ascii="Times New Roman" w:hAnsi="Times New Roman" w:cs="Times New Roman"/>
          <w:sz w:val="24"/>
          <w:szCs w:val="24"/>
        </w:rPr>
        <w:t>настояще</w:t>
      </w:r>
      <w:r w:rsidRPr="00D6323D">
        <w:rPr>
          <w:rFonts w:ascii="Times New Roman" w:hAnsi="Times New Roman" w:cs="Times New Roman"/>
          <w:sz w:val="24"/>
          <w:szCs w:val="24"/>
        </w:rPr>
        <w:t>го пун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кта не распространяется на работников, кому в соответствии с трудовым договором уста</w:t>
      </w:r>
      <w:r w:rsidR="00014B95">
        <w:rPr>
          <w:rFonts w:ascii="Times New Roman" w:hAnsi="Times New Roman" w:cs="Times New Roman"/>
          <w:sz w:val="24"/>
          <w:szCs w:val="24"/>
        </w:rPr>
        <w:t xml:space="preserve">-новлено </w:t>
      </w:r>
      <w:r w:rsidRPr="00D6323D">
        <w:rPr>
          <w:rFonts w:ascii="Times New Roman" w:hAnsi="Times New Roman" w:cs="Times New Roman"/>
          <w:sz w:val="24"/>
          <w:szCs w:val="24"/>
        </w:rPr>
        <w:t>ненормированный рабочий день.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6" w:name="sub_999"/>
      <w:bookmarkEnd w:id="25"/>
      <w:r w:rsidRPr="00D6323D">
        <w:rPr>
          <w:rFonts w:ascii="Times New Roman" w:hAnsi="Times New Roman" w:cs="Times New Roman"/>
          <w:sz w:val="24"/>
          <w:szCs w:val="24"/>
        </w:rPr>
        <w:t xml:space="preserve">3.6.5. Точный учет продолжительности сверхурочной работы каждого работника  ведется в табеле учета рабочего времени.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Первичная профсоюзная организация Учреждения обязана контролировать ведение точного учета сверхурочных работ, выполняемых каждым работником.</w:t>
      </w:r>
    </w:p>
    <w:bookmarkEnd w:id="26"/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3.6.6. В соответствии со статьей 152 ТК РФ сверхурочная работа оплачивается за первые два часа работы не менее чем в полуторном размере, за последующие часы - </w:t>
      </w:r>
      <w:r w:rsidR="00F76DD6" w:rsidRPr="00D6323D">
        <w:rPr>
          <w:rFonts w:ascii="Times New Roman" w:hAnsi="Times New Roman" w:cs="Times New Roman"/>
          <w:sz w:val="24"/>
          <w:szCs w:val="24"/>
        </w:rPr>
        <w:t>не менее чем в двойном размере.</w:t>
      </w:r>
      <w:r w:rsidRPr="00D6323D">
        <w:rPr>
          <w:rFonts w:ascii="Times New Roman" w:hAnsi="Times New Roman" w:cs="Times New Roman"/>
          <w:sz w:val="24"/>
          <w:szCs w:val="24"/>
        </w:rPr>
        <w:t>По желанию работника сверхурочная работа вместо повы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шенной оплаты может компенсироваться предоставлением дополнительного времени отдыха, но не менее времени, отработанного сверхурочно. 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Предоставление дополнительного времени отдыха осуществляется по письменному заяв</w:t>
      </w:r>
      <w:r w:rsidR="00014B95">
        <w:rPr>
          <w:rFonts w:ascii="Times New Roman" w:hAnsi="Times New Roman" w:cs="Times New Roman"/>
          <w:sz w:val="24"/>
          <w:szCs w:val="24"/>
        </w:rPr>
        <w:t xml:space="preserve">- 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 xml:space="preserve">лению работника в удобное для работника время по согласованию с руководителя </w:t>
      </w:r>
      <w:r w:rsidR="00014B95">
        <w:rPr>
          <w:rFonts w:ascii="Times New Roman" w:hAnsi="Times New Roman" w:cs="Times New Roman"/>
          <w:sz w:val="24"/>
          <w:szCs w:val="24"/>
        </w:rPr>
        <w:t xml:space="preserve">ОУ 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323D">
        <w:rPr>
          <w:rFonts w:ascii="Times New Roman" w:hAnsi="Times New Roman" w:cs="Times New Roman"/>
          <w:sz w:val="24"/>
          <w:szCs w:val="24"/>
        </w:rPr>
        <w:t>3.6.7. Не считается сверхурочной работой: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работа, выполненная в порядке совместительства, оформленная в соответствии с ТК РФ (сверх установленной продолжительности рабочего времени),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работы, выполненные работником сверх предусмотренного трудовым договором времени, но в пределах установленной нормы продолжительности рабочего дня (смены), работающим неполный рабочий день (постановление Пленума Верховного Суда от 24 но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ября 1978 г.).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3.6.8. Привлечение к сверхурочной работе инвалидов, женщин, имеющих детей в возрасте до трех лет, допускается только с их письменного согласия и при условии,</w:t>
      </w:r>
      <w:r w:rsidR="00F76DD6" w:rsidRPr="00D6323D">
        <w:rPr>
          <w:rFonts w:ascii="Times New Roman" w:hAnsi="Times New Roman" w:cs="Times New Roman"/>
          <w:sz w:val="24"/>
          <w:szCs w:val="24"/>
        </w:rPr>
        <w:t>ес</w:t>
      </w:r>
      <w:r w:rsidRPr="00D6323D">
        <w:rPr>
          <w:rFonts w:ascii="Times New Roman" w:hAnsi="Times New Roman" w:cs="Times New Roman"/>
          <w:sz w:val="24"/>
          <w:szCs w:val="24"/>
        </w:rPr>
        <w:t>ли это не запрещено им по состоянию здоровья в соответствии с меди</w:t>
      </w:r>
      <w:r w:rsidR="00487A08">
        <w:rPr>
          <w:rFonts w:ascii="Times New Roman" w:hAnsi="Times New Roman" w:cs="Times New Roman"/>
          <w:sz w:val="24"/>
          <w:szCs w:val="24"/>
        </w:rPr>
        <w:t>ц</w:t>
      </w:r>
      <w:r w:rsidRPr="00D6323D">
        <w:rPr>
          <w:rFonts w:ascii="Times New Roman" w:hAnsi="Times New Roman" w:cs="Times New Roman"/>
          <w:sz w:val="24"/>
          <w:szCs w:val="24"/>
        </w:rPr>
        <w:t xml:space="preserve">инским </w:t>
      </w:r>
      <w:r w:rsidR="00F76DD6" w:rsidRPr="00D6323D">
        <w:rPr>
          <w:rFonts w:ascii="Times New Roman" w:hAnsi="Times New Roman" w:cs="Times New Roman"/>
          <w:sz w:val="24"/>
          <w:szCs w:val="24"/>
        </w:rPr>
        <w:t>заклю</w:t>
      </w:r>
      <w:r w:rsidRPr="00D6323D">
        <w:rPr>
          <w:rFonts w:ascii="Times New Roman" w:hAnsi="Times New Roman" w:cs="Times New Roman"/>
          <w:sz w:val="24"/>
          <w:szCs w:val="24"/>
        </w:rPr>
        <w:t>чением, выданным в порядке, установленном федеральными законами и иными нормативными правовыми актами Российско</w:t>
      </w:r>
      <w:r w:rsidR="00F76DD6" w:rsidRPr="00D6323D">
        <w:rPr>
          <w:rFonts w:ascii="Times New Roman" w:hAnsi="Times New Roman" w:cs="Times New Roman"/>
          <w:sz w:val="24"/>
          <w:szCs w:val="24"/>
        </w:rPr>
        <w:t xml:space="preserve">й Федерации. При этом работники </w:t>
      </w:r>
      <w:r w:rsidRPr="00D6323D">
        <w:rPr>
          <w:rFonts w:ascii="Times New Roman" w:hAnsi="Times New Roman" w:cs="Times New Roman"/>
          <w:sz w:val="24"/>
          <w:szCs w:val="24"/>
        </w:rPr>
        <w:t>–</w:t>
      </w:r>
      <w:r w:rsidR="00F76DD6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инвали</w:t>
      </w:r>
      <w:r w:rsidR="00F76DD6" w:rsidRPr="00D6323D">
        <w:rPr>
          <w:rFonts w:ascii="Times New Roman" w:hAnsi="Times New Roman" w:cs="Times New Roman"/>
          <w:sz w:val="24"/>
          <w:szCs w:val="24"/>
        </w:rPr>
        <w:t xml:space="preserve">ды, женщины, </w:t>
      </w:r>
      <w:r w:rsidRPr="00D6323D">
        <w:rPr>
          <w:rFonts w:ascii="Times New Roman" w:hAnsi="Times New Roman" w:cs="Times New Roman"/>
          <w:sz w:val="24"/>
          <w:szCs w:val="24"/>
        </w:rPr>
        <w:t>имеющи</w:t>
      </w:r>
      <w:r w:rsidR="00F76DD6" w:rsidRPr="00D6323D">
        <w:rPr>
          <w:rFonts w:ascii="Times New Roman" w:hAnsi="Times New Roman" w:cs="Times New Roman"/>
          <w:sz w:val="24"/>
          <w:szCs w:val="24"/>
        </w:rPr>
        <w:t xml:space="preserve">е детей в возрасте до трех лет, </w:t>
      </w:r>
      <w:r w:rsidRPr="00D6323D">
        <w:rPr>
          <w:rFonts w:ascii="Times New Roman" w:hAnsi="Times New Roman" w:cs="Times New Roman"/>
          <w:sz w:val="24"/>
          <w:szCs w:val="24"/>
        </w:rPr>
        <w:t>должны быть под роспись ознакомлены со своим правом отказаться от с</w:t>
      </w:r>
      <w:r w:rsidR="00487A08">
        <w:rPr>
          <w:rFonts w:ascii="Times New Roman" w:hAnsi="Times New Roman" w:cs="Times New Roman"/>
          <w:sz w:val="24"/>
          <w:szCs w:val="24"/>
        </w:rPr>
        <w:t>верхурочной рабо</w:t>
      </w:r>
      <w:r w:rsidR="00F76DD6" w:rsidRPr="00D6323D">
        <w:rPr>
          <w:rFonts w:ascii="Times New Roman" w:hAnsi="Times New Roman" w:cs="Times New Roman"/>
          <w:sz w:val="24"/>
          <w:szCs w:val="24"/>
        </w:rPr>
        <w:t>ты.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3.6.9. В случае неявки сменяющего работника привлечение работника  к работе </w:t>
      </w:r>
      <w:r w:rsidR="00487A08">
        <w:rPr>
          <w:rFonts w:ascii="Times New Roman" w:hAnsi="Times New Roman" w:cs="Times New Roman"/>
          <w:sz w:val="24"/>
          <w:szCs w:val="24"/>
        </w:rPr>
        <w:t>осу</w:t>
      </w:r>
      <w:r w:rsidR="00014B95">
        <w:rPr>
          <w:rFonts w:ascii="Times New Roman" w:hAnsi="Times New Roman" w:cs="Times New Roman"/>
          <w:sz w:val="24"/>
          <w:szCs w:val="24"/>
        </w:rPr>
        <w:t>-щест</w:t>
      </w:r>
      <w:r w:rsidR="00487A08">
        <w:rPr>
          <w:rFonts w:ascii="Times New Roman" w:hAnsi="Times New Roman" w:cs="Times New Roman"/>
          <w:sz w:val="24"/>
          <w:szCs w:val="24"/>
        </w:rPr>
        <w:t>вля</w:t>
      </w:r>
      <w:r w:rsidRPr="00D6323D">
        <w:rPr>
          <w:rFonts w:ascii="Times New Roman" w:hAnsi="Times New Roman" w:cs="Times New Roman"/>
          <w:sz w:val="24"/>
          <w:szCs w:val="24"/>
        </w:rPr>
        <w:t xml:space="preserve">ется на основании </w:t>
      </w:r>
      <w:r w:rsidR="00014B95">
        <w:rPr>
          <w:rFonts w:ascii="Times New Roman" w:hAnsi="Times New Roman" w:cs="Times New Roman"/>
          <w:sz w:val="24"/>
          <w:szCs w:val="24"/>
        </w:rPr>
        <w:t>с его письменного согласия.</w:t>
      </w:r>
      <w:r w:rsidRPr="00D6323D">
        <w:rPr>
          <w:rFonts w:ascii="Times New Roman" w:hAnsi="Times New Roman" w:cs="Times New Roman"/>
          <w:sz w:val="24"/>
          <w:szCs w:val="24"/>
        </w:rPr>
        <w:t>Такое привлечение к работе офор</w:t>
      </w:r>
      <w:r w:rsidR="00014B95">
        <w:rPr>
          <w:rFonts w:ascii="Times New Roman" w:hAnsi="Times New Roman" w:cs="Times New Roman"/>
          <w:sz w:val="24"/>
          <w:szCs w:val="24"/>
        </w:rPr>
        <w:t>-мляет приказом,</w:t>
      </w:r>
      <w:r w:rsidRPr="00D6323D">
        <w:rPr>
          <w:rFonts w:ascii="Times New Roman" w:hAnsi="Times New Roman" w:cs="Times New Roman"/>
          <w:sz w:val="24"/>
          <w:szCs w:val="24"/>
        </w:rPr>
        <w:t>в котором указы</w:t>
      </w:r>
      <w:r w:rsidR="00014B95">
        <w:rPr>
          <w:rFonts w:ascii="Times New Roman" w:hAnsi="Times New Roman" w:cs="Times New Roman"/>
          <w:sz w:val="24"/>
          <w:szCs w:val="24"/>
        </w:rPr>
        <w:t xml:space="preserve">вает вместо какого работника и </w:t>
      </w:r>
      <w:r w:rsidRPr="00D6323D">
        <w:rPr>
          <w:rFonts w:ascii="Times New Roman" w:hAnsi="Times New Roman" w:cs="Times New Roman"/>
          <w:sz w:val="24"/>
          <w:szCs w:val="24"/>
        </w:rPr>
        <w:t>по какой причине произ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ведено привлечение к работе, а также указывает вид компенсации, которая может выра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жаться как в форме повышенной оплаты, так и в форме предоставления дополнительного времени отдыха, но не менее времени отработанного сверхурочно.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3.6.10. В случае если работник привлекается к сверхурочной работе по другим осно</w:t>
      </w:r>
      <w:r w:rsidR="00014B95">
        <w:rPr>
          <w:rFonts w:ascii="Times New Roman" w:hAnsi="Times New Roman" w:cs="Times New Roman"/>
          <w:sz w:val="24"/>
          <w:szCs w:val="24"/>
        </w:rPr>
        <w:t>-</w:t>
      </w:r>
      <w:r w:rsidR="00610BCF">
        <w:rPr>
          <w:rFonts w:ascii="Times New Roman" w:hAnsi="Times New Roman" w:cs="Times New Roman"/>
          <w:sz w:val="24"/>
          <w:szCs w:val="24"/>
        </w:rPr>
        <w:t>ваниям,</w:t>
      </w:r>
      <w:r w:rsidRPr="00D6323D">
        <w:rPr>
          <w:rFonts w:ascii="Times New Roman" w:hAnsi="Times New Roman" w:cs="Times New Roman"/>
          <w:sz w:val="24"/>
          <w:szCs w:val="24"/>
        </w:rPr>
        <w:t>то такое привлечение к работе должно быть согласовано с выборным органом пер</w:t>
      </w:r>
      <w:r w:rsidR="00610BCF">
        <w:rPr>
          <w:rFonts w:ascii="Times New Roman" w:hAnsi="Times New Roman" w:cs="Times New Roman"/>
          <w:sz w:val="24"/>
          <w:szCs w:val="24"/>
        </w:rPr>
        <w:t>-вичной профсоюзной организации.</w:t>
      </w:r>
      <w:r w:rsidRPr="00D6323D">
        <w:rPr>
          <w:rFonts w:ascii="Times New Roman" w:hAnsi="Times New Roman" w:cs="Times New Roman"/>
          <w:sz w:val="24"/>
          <w:szCs w:val="24"/>
        </w:rPr>
        <w:t>Выборный орган первичной профсоюзной организа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ции должен рассмотреть заявку работодателя на своем заседании. З</w:t>
      </w:r>
      <w:r w:rsidR="00610BCF">
        <w:rPr>
          <w:rFonts w:ascii="Times New Roman" w:hAnsi="Times New Roman" w:cs="Times New Roman"/>
          <w:sz w:val="24"/>
          <w:szCs w:val="24"/>
        </w:rPr>
        <w:t>аседание считается правомочным,</w:t>
      </w:r>
      <w:r w:rsidRPr="00D6323D">
        <w:rPr>
          <w:rFonts w:ascii="Times New Roman" w:hAnsi="Times New Roman" w:cs="Times New Roman"/>
          <w:sz w:val="24"/>
          <w:szCs w:val="24"/>
        </w:rPr>
        <w:t>если на нем присутствовало не менее половины из числа избранных в проф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союзный орган. Решение принимается большинством голосов.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Не допускается рассмотрение заявок единолично председателем первичной профсо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юзной организации.</w:t>
      </w:r>
      <w:r w:rsidRPr="00D6323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3.6.11. При решении вопроса о привлечении к сверхурочным работам выборный орган первичной профсоюзной организации обязан выяснить: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1) истинные причины привлечения к сверхурочным работам;</w:t>
      </w:r>
    </w:p>
    <w:p w:rsidR="00B8706E" w:rsidRPr="00D6323D" w:rsidRDefault="00610BCF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2)</w:t>
      </w:r>
      <w:r w:rsidR="00B8706E" w:rsidRPr="00D6323D">
        <w:rPr>
          <w:rFonts w:ascii="Times New Roman" w:hAnsi="Times New Roman" w:cs="Times New Roman"/>
          <w:sz w:val="24"/>
          <w:szCs w:val="24"/>
        </w:rPr>
        <w:t>являются ли эти пр</w:t>
      </w:r>
      <w:r>
        <w:rPr>
          <w:rFonts w:ascii="Times New Roman" w:hAnsi="Times New Roman" w:cs="Times New Roman"/>
          <w:sz w:val="24"/>
          <w:szCs w:val="24"/>
        </w:rPr>
        <w:t>ичины и случай исключительными,предусмотренными ч.2 ст.</w:t>
      </w:r>
      <w:r w:rsidR="00B8706E" w:rsidRPr="00D6323D">
        <w:rPr>
          <w:rFonts w:ascii="Times New Roman" w:hAnsi="Times New Roman" w:cs="Times New Roman"/>
          <w:sz w:val="24"/>
          <w:szCs w:val="24"/>
        </w:rPr>
        <w:t>99 ТК;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3) при рассмотрении каждой из кандидатур работников, привлекаемых к сверхурочным работам, выясняется: не относится ли он к категории работников, предусмотренных в ч. 4 ст. 99 ТК РФ; давали ли согласие ра</w:t>
      </w:r>
      <w:r w:rsidR="00487A08">
        <w:rPr>
          <w:rFonts w:ascii="Times New Roman" w:hAnsi="Times New Roman" w:cs="Times New Roman"/>
          <w:sz w:val="24"/>
          <w:szCs w:val="24"/>
        </w:rPr>
        <w:t>ботники, указанные в ст.99 ТК,</w:t>
      </w:r>
      <w:r w:rsidRPr="00D6323D">
        <w:rPr>
          <w:rFonts w:ascii="Times New Roman" w:hAnsi="Times New Roman" w:cs="Times New Roman"/>
          <w:sz w:val="24"/>
          <w:szCs w:val="24"/>
        </w:rPr>
        <w:t>на их при</w:t>
      </w:r>
      <w:r w:rsidR="00487A08">
        <w:rPr>
          <w:rFonts w:ascii="Times New Roman" w:hAnsi="Times New Roman" w:cs="Times New Roman"/>
          <w:sz w:val="24"/>
          <w:szCs w:val="24"/>
        </w:rPr>
        <w:t>влечение к сверхурочным работам</w:t>
      </w:r>
      <w:r w:rsidR="00610BCF">
        <w:rPr>
          <w:rFonts w:ascii="Times New Roman" w:hAnsi="Times New Roman" w:cs="Times New Roman"/>
          <w:sz w:val="24"/>
          <w:szCs w:val="24"/>
        </w:rPr>
        <w:t>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4) не превышает ли количество сверхурочных работ каждого работника соответственно </w:t>
      </w:r>
      <w:r w:rsidR="00610BCF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6323D">
        <w:rPr>
          <w:rFonts w:ascii="Times New Roman" w:hAnsi="Times New Roman" w:cs="Times New Roman"/>
          <w:sz w:val="24"/>
          <w:szCs w:val="24"/>
        </w:rPr>
        <w:t>4 часов в течение 2 дней подряд и 120 часов в год.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3.7. Привлечение Работников к работе в выходные и праздничные дни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3.7.1.</w:t>
      </w:r>
      <w:bookmarkStart w:id="27" w:name="sub_9501"/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bookmarkStart w:id="28" w:name="sub_1114"/>
      <w:r w:rsidRPr="00D6323D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hyperlink r:id="rId29" w:history="1">
        <w:r w:rsidRPr="00D6323D">
          <w:rPr>
            <w:rFonts w:ascii="Times New Roman" w:hAnsi="Times New Roman" w:cs="Times New Roman"/>
            <w:sz w:val="24"/>
            <w:szCs w:val="24"/>
          </w:rPr>
          <w:t>частью первой ст.112</w:t>
        </w:r>
      </w:hyperlink>
      <w:r w:rsidRPr="00D6323D">
        <w:rPr>
          <w:rFonts w:ascii="Times New Roman" w:hAnsi="Times New Roman" w:cs="Times New Roman"/>
          <w:sz w:val="24"/>
          <w:szCs w:val="24"/>
        </w:rPr>
        <w:t xml:space="preserve"> ТК РФ,</w:t>
      </w:r>
      <w:hyperlink r:id="rId30" w:history="1">
        <w:r w:rsidRPr="00D6323D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D6323D">
        <w:rPr>
          <w:rFonts w:ascii="Times New Roman" w:hAnsi="Times New Roman" w:cs="Times New Roman"/>
          <w:sz w:val="24"/>
          <w:szCs w:val="24"/>
        </w:rPr>
        <w:t xml:space="preserve"> Республики Татарстан от 19.02.1992 г.N 1448-ХII "О праздничных и памятных днях в Республике Татарстан" нерабочими праздничными днями в Республике Татарстан являются:</w:t>
      </w:r>
    </w:p>
    <w:bookmarkEnd w:id="28"/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1, 2, 3, 4,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5, 6 </w:t>
      </w:r>
      <w:r w:rsidRPr="00D6323D">
        <w:rPr>
          <w:rFonts w:ascii="Times New Roman" w:hAnsi="Times New Roman" w:cs="Times New Roman"/>
          <w:sz w:val="24"/>
          <w:szCs w:val="24"/>
        </w:rPr>
        <w:t>и</w:t>
      </w: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 8 января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- Новогодние каникулы;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7 января</w:t>
      </w:r>
      <w:r w:rsidR="00610BCF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 - Рождество Христово;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23 февраля</w:t>
      </w:r>
      <w:r w:rsidR="00610BCF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 - День защитника Отечества;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8 марта</w:t>
      </w:r>
      <w:r w:rsidR="00610BCF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 - Международный женский день;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1 мая</w:t>
      </w:r>
      <w:r w:rsidR="00610BCF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 - Праздник Весны и Труда;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9 мая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- День Победы;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12 июня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- День России;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30 августа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- День Республики Татарстан;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4 ноября</w:t>
      </w:r>
      <w:r w:rsidR="00610BCF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 - День народного единства;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6 ноября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- День Конституции Республики Татарстан;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lastRenderedPageBreak/>
        <w:t>Ураза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-байрам;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Курбан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-байрам.</w:t>
      </w:r>
    </w:p>
    <w:p w:rsidR="00B8706E" w:rsidRPr="00D6323D" w:rsidRDefault="00610BCF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Ураза-байрам и Курбан-байрам </w:t>
      </w:r>
      <w:r w:rsidR="00B8706E" w:rsidRPr="00D6323D">
        <w:rPr>
          <w:rFonts w:ascii="Times New Roman" w:hAnsi="Times New Roman" w:cs="Times New Roman"/>
          <w:sz w:val="24"/>
          <w:szCs w:val="24"/>
        </w:rPr>
        <w:t>определяются на основании информации Духовного уп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равления мусульман Республики Татарстан и устанавливаются Указом Президента </w:t>
      </w:r>
      <w:r>
        <w:rPr>
          <w:rFonts w:ascii="Times New Roman" w:hAnsi="Times New Roman" w:cs="Times New Roman"/>
          <w:sz w:val="24"/>
          <w:szCs w:val="24"/>
        </w:rPr>
        <w:t xml:space="preserve">РТ. 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В целях рационального использования работниками выходных и нерабочих праз</w:t>
      </w:r>
      <w:r w:rsidR="00610BCF">
        <w:rPr>
          <w:rFonts w:ascii="Times New Roman" w:hAnsi="Times New Roman" w:cs="Times New Roman"/>
          <w:sz w:val="24"/>
          <w:szCs w:val="24"/>
        </w:rPr>
        <w:t>д-</w:t>
      </w:r>
      <w:r w:rsidRPr="00D6323D">
        <w:rPr>
          <w:rFonts w:ascii="Times New Roman" w:hAnsi="Times New Roman" w:cs="Times New Roman"/>
          <w:sz w:val="24"/>
          <w:szCs w:val="24"/>
        </w:rPr>
        <w:t>ничных дней выходные дни могут переноситься на другие дни в соответствии с Постанов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лением Правительства РФ и/или Постановлением Правительства Республики Татарстан «О переносе выходных дней».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Продолжительность рабочего дня или смены, непосредственно предшествующих </w:t>
      </w:r>
      <w:hyperlink w:anchor="sub_112" w:history="1">
        <w:r w:rsidRPr="00D6323D">
          <w:rPr>
            <w:rFonts w:ascii="Times New Roman" w:hAnsi="Times New Roman" w:cs="Times New Roman"/>
            <w:sz w:val="24"/>
            <w:szCs w:val="24"/>
          </w:rPr>
          <w:t xml:space="preserve"> нерабочему праздничному дню</w:t>
        </w:r>
      </w:hyperlink>
      <w:r w:rsidR="00DA424F" w:rsidRPr="00D6323D">
        <w:rPr>
          <w:rFonts w:ascii="Times New Roman" w:hAnsi="Times New Roman" w:cs="Times New Roman"/>
          <w:sz w:val="24"/>
          <w:szCs w:val="24"/>
        </w:rPr>
        <w:t>,</w:t>
      </w:r>
      <w:r w:rsidRPr="00D6323D">
        <w:rPr>
          <w:rFonts w:ascii="Times New Roman" w:hAnsi="Times New Roman" w:cs="Times New Roman"/>
          <w:sz w:val="24"/>
          <w:szCs w:val="24"/>
        </w:rPr>
        <w:t>уменьшается на один час для всех категорий работников Учреждения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(ст.95 ТК РФ)и устанавливается приказом руководителя Учреждения.</w:t>
      </w:r>
    </w:p>
    <w:bookmarkEnd w:id="27"/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3.7.2. Привлечение работников к работе в выходные и праздничные дни</w:t>
      </w:r>
      <w:r w:rsidRPr="00D6323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запрещено.  Привлечение к работе в указанные дни осуществляется только с письменного согласия работника и в случаях, предусмотренных трудовым законодательством РФ по письмен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ному приказу руководител</w:t>
      </w:r>
      <w:r w:rsidR="00610BCF">
        <w:rPr>
          <w:rFonts w:ascii="Times New Roman" w:hAnsi="Times New Roman" w:cs="Times New Roman"/>
          <w:sz w:val="24"/>
          <w:szCs w:val="24"/>
        </w:rPr>
        <w:t xml:space="preserve">я Учреждения,согласованному с </w:t>
      </w:r>
      <w:r w:rsidRPr="00D6323D">
        <w:rPr>
          <w:rFonts w:ascii="Times New Roman" w:hAnsi="Times New Roman" w:cs="Times New Roman"/>
          <w:sz w:val="24"/>
          <w:szCs w:val="24"/>
        </w:rPr>
        <w:t xml:space="preserve">выборным органом первичной профсоюзной организации.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3.7.3. Запрещено привлекать к работе в выходные и нерабочие праздничные дни следующих лиц: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1) работников в возрасте до 18 лет (ст. 268 ТК РФ);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2) беременных женщин (ч. 1 ст. 259 ТК РФ).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9" w:name="sub_11304"/>
      <w:r w:rsidRPr="00D6323D">
        <w:rPr>
          <w:rFonts w:ascii="Times New Roman" w:hAnsi="Times New Roman" w:cs="Times New Roman"/>
          <w:sz w:val="24"/>
          <w:szCs w:val="24"/>
        </w:rPr>
        <w:t>3.7.4. Привлечение к работе следующих работников в выходные и нерабочие празд</w:t>
      </w:r>
      <w:r w:rsidR="00610BCF">
        <w:rPr>
          <w:rFonts w:ascii="Times New Roman" w:hAnsi="Times New Roman" w:cs="Times New Roman"/>
          <w:sz w:val="24"/>
          <w:szCs w:val="24"/>
        </w:rPr>
        <w:t>-ничные,</w:t>
      </w:r>
      <w:r w:rsidRPr="00D6323D">
        <w:rPr>
          <w:rFonts w:ascii="Times New Roman" w:hAnsi="Times New Roman" w:cs="Times New Roman"/>
          <w:sz w:val="24"/>
          <w:szCs w:val="24"/>
        </w:rPr>
        <w:t>допускается только с их пись</w:t>
      </w:r>
      <w:r w:rsidR="00610BCF">
        <w:rPr>
          <w:rFonts w:ascii="Times New Roman" w:hAnsi="Times New Roman" w:cs="Times New Roman"/>
          <w:sz w:val="24"/>
          <w:szCs w:val="24"/>
        </w:rPr>
        <w:t>менного согласия и при условии,</w:t>
      </w:r>
      <w:r w:rsidRPr="00D6323D">
        <w:rPr>
          <w:rFonts w:ascii="Times New Roman" w:hAnsi="Times New Roman" w:cs="Times New Roman"/>
          <w:sz w:val="24"/>
          <w:szCs w:val="24"/>
        </w:rPr>
        <w:t>что это не запреще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 им по состоянию здоровья в соответствии с медицинским заключением, выданным в порядке, установленном федеральными законами и иными нормативными правовыми ак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тами Российской Федерации: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1) женщин, имеющих детей в возрасте до трех лет (ст.268 ТК РФ);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2)</w:t>
      </w:r>
      <w:r w:rsidR="00610BC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матерей и отцов,воспитывающим без супруга(супруги)детей в возрасте до 5лет имеющим детей-инвалидов, а также работникам, осуществляющим уход за больными чле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нами их семей в соответствии с медицинским заключением (ч.3 ст. 259 ТК РФ);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3) работников - инвалидов (ч.7 ст. 113 ТК РФ).</w:t>
      </w:r>
    </w:p>
    <w:bookmarkEnd w:id="29"/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3.7.5. Привлечение работников к работе в выходные и нерабочие праздничные дни без их согласия допускается в следующих случаях: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30" w:name="sub_11321"/>
      <w:r w:rsidRPr="00D6323D">
        <w:rPr>
          <w:rFonts w:ascii="Times New Roman" w:hAnsi="Times New Roman" w:cs="Times New Roman"/>
          <w:sz w:val="24"/>
          <w:szCs w:val="24"/>
        </w:rPr>
        <w:t xml:space="preserve"> 1) для предотвращения катастрофы, производственной аварии либо устранения последс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твий катастрофы, производственной аварии или стихийного бедствия;</w:t>
      </w:r>
    </w:p>
    <w:bookmarkEnd w:id="30"/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2) для предотвращения несчастных случаев, уничтожения или порчи имущества работо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дателя, государственного или муниципального имущества;</w:t>
      </w:r>
    </w:p>
    <w:p w:rsidR="00B8706E" w:rsidRPr="00D6323D" w:rsidRDefault="00610BCF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3) для выполнения работ,</w:t>
      </w:r>
      <w:r w:rsidR="00B8706E" w:rsidRPr="00D6323D">
        <w:rPr>
          <w:rFonts w:ascii="Times New Roman" w:hAnsi="Times New Roman" w:cs="Times New Roman"/>
          <w:sz w:val="24"/>
          <w:szCs w:val="24"/>
        </w:rPr>
        <w:t>необходимость которых обусловлена введением чрезвычайного или военного положения, а также неотложных работ в условиях чрез</w:t>
      </w:r>
      <w:r w:rsidR="00703346">
        <w:rPr>
          <w:rFonts w:ascii="Times New Roman" w:hAnsi="Times New Roman" w:cs="Times New Roman"/>
          <w:sz w:val="24"/>
          <w:szCs w:val="24"/>
        </w:rPr>
        <w:t>вычайных обстоя</w:t>
      </w:r>
      <w:r>
        <w:rPr>
          <w:rFonts w:ascii="Times New Roman" w:hAnsi="Times New Roman" w:cs="Times New Roman"/>
          <w:sz w:val="24"/>
          <w:szCs w:val="24"/>
        </w:rPr>
        <w:t>-</w:t>
      </w:r>
      <w:r w:rsidR="00703346">
        <w:rPr>
          <w:rFonts w:ascii="Times New Roman" w:hAnsi="Times New Roman" w:cs="Times New Roman"/>
          <w:sz w:val="24"/>
          <w:szCs w:val="24"/>
        </w:rPr>
        <w:t>тельств,</w:t>
      </w:r>
      <w:r w:rsidR="00B8706E" w:rsidRPr="00D6323D">
        <w:rPr>
          <w:rFonts w:ascii="Times New Roman" w:hAnsi="Times New Roman" w:cs="Times New Roman"/>
          <w:sz w:val="24"/>
          <w:szCs w:val="24"/>
        </w:rPr>
        <w:t>то есть в случае бедствия или угрозы бедствия (пожары, наводнения, голод, земле</w:t>
      </w:r>
      <w:r>
        <w:rPr>
          <w:rFonts w:ascii="Times New Roman" w:hAnsi="Times New Roman" w:cs="Times New Roman"/>
          <w:sz w:val="24"/>
          <w:szCs w:val="24"/>
        </w:rPr>
        <w:t>-трясения,</w:t>
      </w:r>
      <w:r w:rsidR="00B8706E" w:rsidRPr="00D6323D">
        <w:rPr>
          <w:rFonts w:ascii="Times New Roman" w:hAnsi="Times New Roman" w:cs="Times New Roman"/>
          <w:sz w:val="24"/>
          <w:szCs w:val="24"/>
        </w:rPr>
        <w:t>эпидемии и</w:t>
      </w:r>
      <w:r>
        <w:rPr>
          <w:rFonts w:ascii="Times New Roman" w:hAnsi="Times New Roman" w:cs="Times New Roman"/>
          <w:sz w:val="24"/>
          <w:szCs w:val="24"/>
        </w:rPr>
        <w:t>ли эпизоотии) и в иных случаях,</w:t>
      </w:r>
      <w:r w:rsidR="00B8706E" w:rsidRPr="00D6323D">
        <w:rPr>
          <w:rFonts w:ascii="Times New Roman" w:hAnsi="Times New Roman" w:cs="Times New Roman"/>
          <w:sz w:val="24"/>
          <w:szCs w:val="24"/>
        </w:rPr>
        <w:t>ставящих под угрозу жизнь или нор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мальные жизненные условия всего населения или его части.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ab/>
      </w:r>
      <w:bookmarkStart w:id="31" w:name="sub_1136"/>
      <w:r w:rsidRPr="00D6323D">
        <w:rPr>
          <w:rFonts w:ascii="Times New Roman" w:hAnsi="Times New Roman" w:cs="Times New Roman"/>
          <w:sz w:val="24"/>
          <w:szCs w:val="24"/>
        </w:rPr>
        <w:t>3.7.6. Для обеспечения порядка и при необходимости оперативного решения воз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никающих вопросов в праздничные, а иногда и в выходные дни руководителем Учреж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дения назн</w:t>
      </w:r>
      <w:r w:rsidR="00D73097" w:rsidRPr="00D6323D">
        <w:rPr>
          <w:rFonts w:ascii="Times New Roman" w:hAnsi="Times New Roman" w:cs="Times New Roman"/>
          <w:sz w:val="24"/>
          <w:szCs w:val="24"/>
        </w:rPr>
        <w:t>ачаются ответственные дежурные.(Бюллетень ВЦСПС.1954.№ 8).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Дежурство это нахождение работника в Учреждении по распоряжению руководи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теля до начала или после окончания рабочего дня, в выходные или праздничные дни в качестве ответственного за порядок и для оперативного решения возникающих неотлож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ных вопросов, не относящихся к производственной деятельности организации.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К дежурствам работники допускаются не чаще одного раза в месяц.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Дежурства в выходные и нерабочие праздничные дни компенсируются предостав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ле</w:t>
      </w:r>
      <w:r w:rsidR="00610BCF">
        <w:rPr>
          <w:rFonts w:ascii="Times New Roman" w:hAnsi="Times New Roman" w:cs="Times New Roman"/>
          <w:sz w:val="24"/>
          <w:szCs w:val="24"/>
        </w:rPr>
        <w:t xml:space="preserve">нием в течение ближайших 10 </w:t>
      </w:r>
      <w:r w:rsidRPr="00D6323D">
        <w:rPr>
          <w:rFonts w:ascii="Times New Roman" w:hAnsi="Times New Roman" w:cs="Times New Roman"/>
          <w:sz w:val="24"/>
          <w:szCs w:val="24"/>
        </w:rPr>
        <w:t>дней доп</w:t>
      </w:r>
      <w:r w:rsidR="00610BCF">
        <w:rPr>
          <w:rFonts w:ascii="Times New Roman" w:hAnsi="Times New Roman" w:cs="Times New Roman"/>
          <w:sz w:val="24"/>
          <w:szCs w:val="24"/>
        </w:rPr>
        <w:t xml:space="preserve">олнительного выходного времени, </w:t>
      </w:r>
      <w:r w:rsidRPr="00D6323D">
        <w:rPr>
          <w:rFonts w:ascii="Times New Roman" w:hAnsi="Times New Roman" w:cs="Times New Roman"/>
          <w:sz w:val="24"/>
          <w:szCs w:val="24"/>
        </w:rPr>
        <w:t>той же про</w:t>
      </w:r>
      <w:r w:rsidR="00610BC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должительности, что и дежурство.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3.7.7. Привлечение работников к работе в выходные и нерабочие праздничные дни 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 xml:space="preserve">производится на основании письменного согласия работника, с указанием в согласии о том, что он ознакомлен со своим правом отказа от привлечения к работе. 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Привлечение  к работе в выходные и нерабочие праздничные дни производится с оформлением руководителя Учреждения соответствующего распоряжения (приказа). В приказе указывается случай (основание), в связи с которым работники привлекаются к работе в выходной или нерабочий пра</w:t>
      </w:r>
      <w:r w:rsidR="00D73097" w:rsidRPr="00D6323D">
        <w:rPr>
          <w:rFonts w:ascii="Times New Roman" w:hAnsi="Times New Roman" w:cs="Times New Roman"/>
          <w:sz w:val="24"/>
          <w:szCs w:val="24"/>
        </w:rPr>
        <w:t>здничный день, конкретную дату,</w:t>
      </w:r>
      <w:r w:rsidRPr="00D6323D">
        <w:rPr>
          <w:rFonts w:ascii="Times New Roman" w:hAnsi="Times New Roman" w:cs="Times New Roman"/>
          <w:sz w:val="24"/>
          <w:szCs w:val="24"/>
        </w:rPr>
        <w:t>фамилии</w:t>
      </w:r>
      <w:r w:rsidR="000A4228">
        <w:rPr>
          <w:rFonts w:ascii="Times New Roman" w:hAnsi="Times New Roman" w:cs="Times New Roman"/>
          <w:sz w:val="24"/>
          <w:szCs w:val="24"/>
        </w:rPr>
        <w:t>,</w:t>
      </w:r>
      <w:r w:rsidRPr="00D6323D">
        <w:rPr>
          <w:rFonts w:ascii="Times New Roman" w:hAnsi="Times New Roman" w:cs="Times New Roman"/>
          <w:sz w:val="24"/>
          <w:szCs w:val="24"/>
        </w:rPr>
        <w:t xml:space="preserve"> имя</w:t>
      </w:r>
      <w:r w:rsidR="000A4228">
        <w:rPr>
          <w:rFonts w:ascii="Times New Roman" w:hAnsi="Times New Roman" w:cs="Times New Roman"/>
          <w:sz w:val="24"/>
          <w:szCs w:val="24"/>
        </w:rPr>
        <w:t>,</w:t>
      </w:r>
      <w:r w:rsidRPr="00D6323D">
        <w:rPr>
          <w:rFonts w:ascii="Times New Roman" w:hAnsi="Times New Roman" w:cs="Times New Roman"/>
          <w:sz w:val="24"/>
          <w:szCs w:val="24"/>
        </w:rPr>
        <w:t xml:space="preserve"> отчество работников, привлекаемых в этот день, наличие письменного согласия каждого из них, и форму компенсации за привлечение к работе. </w:t>
      </w:r>
    </w:p>
    <w:p w:rsidR="00B8706E" w:rsidRPr="00D6323D" w:rsidRDefault="00B8706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Приказ о привлечении к работе в выходные и праздничные дни согласовывается с профсоюзным комитетом первичной профсоюзной организации, и устанавливается с уче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том его мотивированного мнения.</w:t>
      </w:r>
      <w:bookmarkEnd w:id="31"/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ab/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3.7.8. Компенсацией за работу в выходные и праздничные дни являются либо пре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достав</w:t>
      </w:r>
      <w:r w:rsidR="000A4228">
        <w:rPr>
          <w:rFonts w:ascii="Times New Roman" w:hAnsi="Times New Roman" w:cs="Times New Roman"/>
          <w:sz w:val="24"/>
          <w:szCs w:val="24"/>
        </w:rPr>
        <w:t>ление другого времени (дней)</w:t>
      </w:r>
      <w:r w:rsidRPr="00D6323D">
        <w:rPr>
          <w:rFonts w:ascii="Times New Roman" w:hAnsi="Times New Roman" w:cs="Times New Roman"/>
          <w:sz w:val="24"/>
          <w:szCs w:val="24"/>
        </w:rPr>
        <w:t>отдыха, не совпадающего с очер</w:t>
      </w:r>
      <w:r w:rsidR="000A4228">
        <w:rPr>
          <w:rFonts w:ascii="Times New Roman" w:hAnsi="Times New Roman" w:cs="Times New Roman"/>
          <w:sz w:val="24"/>
          <w:szCs w:val="24"/>
        </w:rPr>
        <w:t xml:space="preserve">едным отпуском, </w:t>
      </w:r>
      <w:r w:rsidRPr="00D6323D">
        <w:rPr>
          <w:rFonts w:ascii="Times New Roman" w:hAnsi="Times New Roman" w:cs="Times New Roman"/>
          <w:sz w:val="24"/>
          <w:szCs w:val="24"/>
        </w:rPr>
        <w:t>ли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бо оплата в соответствии с нормами ст153</w:t>
      </w:r>
      <w:r w:rsidR="00D73097" w:rsidRPr="00D6323D">
        <w:rPr>
          <w:rFonts w:ascii="Times New Roman" w:hAnsi="Times New Roman" w:cs="Times New Roman"/>
          <w:sz w:val="24"/>
          <w:szCs w:val="24"/>
        </w:rPr>
        <w:t xml:space="preserve">ТК </w:t>
      </w:r>
      <w:r w:rsidRPr="00D6323D">
        <w:rPr>
          <w:rFonts w:ascii="Times New Roman" w:hAnsi="Times New Roman" w:cs="Times New Roman"/>
          <w:sz w:val="24"/>
          <w:szCs w:val="24"/>
        </w:rPr>
        <w:t>РФ. Вид компенсации за работу в выходные и праздничные дни определяется с согласия работника.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Время(дни)</w:t>
      </w:r>
      <w:r w:rsidR="000A4228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отдыха за работу в выходные или праздничные дни </w:t>
      </w:r>
      <w:r w:rsidR="00703346">
        <w:rPr>
          <w:rFonts w:ascii="Times New Roman" w:hAnsi="Times New Roman" w:cs="Times New Roman"/>
          <w:sz w:val="24"/>
          <w:szCs w:val="24"/>
        </w:rPr>
        <w:t>предоставля</w:t>
      </w:r>
      <w:r w:rsidRPr="00D6323D">
        <w:rPr>
          <w:rFonts w:ascii="Times New Roman" w:hAnsi="Times New Roman" w:cs="Times New Roman"/>
          <w:sz w:val="24"/>
          <w:szCs w:val="24"/>
        </w:rPr>
        <w:t>ются  работнику на основании  письменного заявления.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3.8. Исполнение временно отсутствующего работника без освобождения от работы, определенной трудовым договором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3.8.1. Исполнение обязанностей временно </w:t>
      </w:r>
      <w:r w:rsidR="00703346">
        <w:rPr>
          <w:rFonts w:ascii="Times New Roman" w:hAnsi="Times New Roman" w:cs="Times New Roman"/>
          <w:sz w:val="24"/>
          <w:szCs w:val="24"/>
        </w:rPr>
        <w:t>отсутствующего работника в соот</w:t>
      </w:r>
      <w:r w:rsidRPr="00D6323D">
        <w:rPr>
          <w:rFonts w:ascii="Times New Roman" w:hAnsi="Times New Roman" w:cs="Times New Roman"/>
          <w:sz w:val="24"/>
          <w:szCs w:val="24"/>
        </w:rPr>
        <w:t xml:space="preserve">ветствии </w:t>
      </w:r>
      <w:r w:rsidR="00D34968">
        <w:rPr>
          <w:rFonts w:ascii="Times New Roman" w:hAnsi="Times New Roman" w:cs="Times New Roman"/>
          <w:sz w:val="24"/>
          <w:szCs w:val="24"/>
        </w:rPr>
        <w:t xml:space="preserve">     </w:t>
      </w:r>
      <w:r w:rsidRPr="00D6323D">
        <w:rPr>
          <w:rFonts w:ascii="Times New Roman" w:hAnsi="Times New Roman" w:cs="Times New Roman"/>
          <w:sz w:val="24"/>
          <w:szCs w:val="24"/>
        </w:rPr>
        <w:t>со</w:t>
      </w:r>
      <w:r w:rsidR="00D34968">
        <w:rPr>
          <w:rFonts w:ascii="Times New Roman" w:hAnsi="Times New Roman" w:cs="Times New Roman"/>
          <w:sz w:val="24"/>
          <w:szCs w:val="24"/>
        </w:rPr>
        <w:t xml:space="preserve"> </w:t>
      </w:r>
      <w:r w:rsidR="000A4228">
        <w:rPr>
          <w:rFonts w:ascii="Times New Roman" w:hAnsi="Times New Roman" w:cs="Times New Roman"/>
          <w:sz w:val="24"/>
          <w:szCs w:val="24"/>
        </w:rPr>
        <w:t xml:space="preserve">ст. 60.1 ТК РФ </w:t>
      </w:r>
      <w:r w:rsidRPr="00D6323D">
        <w:rPr>
          <w:rFonts w:ascii="Times New Roman" w:hAnsi="Times New Roman" w:cs="Times New Roman"/>
          <w:sz w:val="24"/>
          <w:szCs w:val="24"/>
        </w:rPr>
        <w:t xml:space="preserve">для работника является выполнением  дополнительной работы.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3.8.2. Выполнение работником дополнитель</w:t>
      </w:r>
      <w:r w:rsidR="000A4228">
        <w:rPr>
          <w:rFonts w:ascii="Times New Roman" w:hAnsi="Times New Roman" w:cs="Times New Roman"/>
          <w:sz w:val="24"/>
          <w:szCs w:val="24"/>
        </w:rPr>
        <w:t xml:space="preserve">ной работы может быть поручено </w:t>
      </w:r>
      <w:r w:rsidRPr="00D6323D">
        <w:rPr>
          <w:rFonts w:ascii="Times New Roman" w:hAnsi="Times New Roman" w:cs="Times New Roman"/>
          <w:sz w:val="24"/>
          <w:szCs w:val="24"/>
        </w:rPr>
        <w:t>толь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ко с его письменного согласия. 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Дополнительная работа может выполняться работником наряду с работой,</w:t>
      </w:r>
      <w:r w:rsidR="00D73097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определенной трудовым договором. Срок,  в течение которого работник будет выполнять дополнитель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ную</w:t>
      </w:r>
      <w:r w:rsidR="000A4228">
        <w:rPr>
          <w:rFonts w:ascii="Times New Roman" w:hAnsi="Times New Roman" w:cs="Times New Roman"/>
          <w:sz w:val="24"/>
          <w:szCs w:val="24"/>
        </w:rPr>
        <w:t xml:space="preserve"> работу,ее содержание и объем,</w:t>
      </w:r>
      <w:r w:rsidRPr="00D6323D">
        <w:rPr>
          <w:rFonts w:ascii="Times New Roman" w:hAnsi="Times New Roman" w:cs="Times New Roman"/>
          <w:sz w:val="24"/>
          <w:szCs w:val="24"/>
        </w:rPr>
        <w:t>размер дополнительной оплаты за выполнение допол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нительной работы определяются  дополнительным соглашением к трудовому договору, заключаемым между работодателем и работником до начала выполнения дополнительной работы.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3.8.3. Для исполнения обязанностей временно отсутствующего работника без осво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бождения от работы,определенной трудовым договором, работнику может быть поручена дополнительная работа как по другой, так и по такой же должности.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3.8.4. Исполнение обязанностей временно отсутствующего работника может выпол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няться в следующих случаях: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отбытие работника  в длительную командировку;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предоставление работнику дополнительный оплачиваемый выходной день в перио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де работы Учреждения (свободное(выходное)оплачиваемое время или день,</w:t>
      </w:r>
      <w:r w:rsidR="00D73097" w:rsidRPr="00D6323D">
        <w:rPr>
          <w:rFonts w:ascii="Times New Roman" w:hAnsi="Times New Roman" w:cs="Times New Roman"/>
          <w:sz w:val="24"/>
          <w:szCs w:val="24"/>
        </w:rPr>
        <w:t xml:space="preserve"> допол</w:t>
      </w:r>
      <w:r w:rsidRPr="00D6323D">
        <w:rPr>
          <w:rFonts w:ascii="Times New Roman" w:hAnsi="Times New Roman" w:cs="Times New Roman"/>
          <w:sz w:val="24"/>
          <w:szCs w:val="24"/>
        </w:rPr>
        <w:t>нитель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ный оплачиваемый вых</w:t>
      </w:r>
      <w:r w:rsidR="00D73097" w:rsidRPr="00D6323D">
        <w:rPr>
          <w:rFonts w:ascii="Times New Roman" w:hAnsi="Times New Roman" w:cs="Times New Roman"/>
          <w:sz w:val="24"/>
          <w:szCs w:val="24"/>
        </w:rPr>
        <w:t>одной день по уходу за ребенком–</w:t>
      </w:r>
      <w:r w:rsidRPr="00D6323D">
        <w:rPr>
          <w:rFonts w:ascii="Times New Roman" w:hAnsi="Times New Roman" w:cs="Times New Roman"/>
          <w:sz w:val="24"/>
          <w:szCs w:val="24"/>
        </w:rPr>
        <w:t xml:space="preserve">инвалидом» и т.д.);  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предоставление работнику отпуск (е</w:t>
      </w:r>
      <w:r w:rsidR="000A4228">
        <w:rPr>
          <w:rFonts w:ascii="Times New Roman" w:hAnsi="Times New Roman" w:cs="Times New Roman"/>
          <w:sz w:val="24"/>
          <w:szCs w:val="24"/>
        </w:rPr>
        <w:t>жегодный основной оплачиваемый;</w:t>
      </w:r>
      <w:r w:rsidRPr="00D6323D">
        <w:rPr>
          <w:rFonts w:ascii="Times New Roman" w:hAnsi="Times New Roman" w:cs="Times New Roman"/>
          <w:sz w:val="24"/>
          <w:szCs w:val="24"/>
        </w:rPr>
        <w:t>ежегодный основной удлиненный опл</w:t>
      </w:r>
      <w:r w:rsidR="000A4228">
        <w:rPr>
          <w:rFonts w:ascii="Times New Roman" w:hAnsi="Times New Roman" w:cs="Times New Roman"/>
          <w:sz w:val="24"/>
          <w:szCs w:val="24"/>
        </w:rPr>
        <w:t>ачиваемый;дополнительный оплачиваемый;</w:t>
      </w:r>
      <w:r w:rsidRPr="00D6323D">
        <w:rPr>
          <w:rFonts w:ascii="Times New Roman" w:hAnsi="Times New Roman" w:cs="Times New Roman"/>
          <w:sz w:val="24"/>
          <w:szCs w:val="24"/>
        </w:rPr>
        <w:t>оплачиваемый уче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нический; отпуск по беременности и родам</w:t>
      </w:r>
      <w:r w:rsidR="000A4228">
        <w:rPr>
          <w:rFonts w:ascii="Times New Roman" w:hAnsi="Times New Roman" w:cs="Times New Roman"/>
          <w:sz w:val="24"/>
          <w:szCs w:val="24"/>
        </w:rPr>
        <w:t xml:space="preserve">; отпуск по уходу за ребенком; </w:t>
      </w:r>
      <w:r w:rsidRPr="00D6323D">
        <w:rPr>
          <w:rFonts w:ascii="Times New Roman" w:hAnsi="Times New Roman" w:cs="Times New Roman"/>
          <w:sz w:val="24"/>
          <w:szCs w:val="24"/>
        </w:rPr>
        <w:t>отпуск без сох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ранения заработной платы и иные);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отсутствие работника по болезни или по уходу за больным членом семьи.</w:t>
      </w:r>
    </w:p>
    <w:p w:rsidR="00B8706E" w:rsidRPr="00D6323D" w:rsidRDefault="00D73097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   </w:t>
      </w:r>
      <w:r w:rsidR="00B8706E" w:rsidRPr="00D6323D">
        <w:rPr>
          <w:rFonts w:ascii="Times New Roman" w:hAnsi="Times New Roman" w:cs="Times New Roman"/>
          <w:sz w:val="24"/>
          <w:szCs w:val="24"/>
        </w:rPr>
        <w:t>3.8.5. Работник имеет право досрочно отказаться от выполнения дополнительной рабо</w:t>
      </w:r>
      <w:r w:rsidR="000A4228">
        <w:rPr>
          <w:rFonts w:ascii="Times New Roman" w:hAnsi="Times New Roman" w:cs="Times New Roman"/>
          <w:sz w:val="24"/>
          <w:szCs w:val="24"/>
        </w:rPr>
        <w:t>-ты,</w:t>
      </w:r>
      <w:r w:rsidR="00B8706E" w:rsidRPr="00D6323D">
        <w:rPr>
          <w:rFonts w:ascii="Times New Roman" w:hAnsi="Times New Roman" w:cs="Times New Roman"/>
          <w:sz w:val="24"/>
          <w:szCs w:val="24"/>
        </w:rPr>
        <w:t>а руковод</w:t>
      </w:r>
      <w:r w:rsidR="000A4228">
        <w:rPr>
          <w:rFonts w:ascii="Times New Roman" w:hAnsi="Times New Roman" w:cs="Times New Roman"/>
          <w:sz w:val="24"/>
          <w:szCs w:val="24"/>
        </w:rPr>
        <w:t>итель Учреждения</w:t>
      </w:r>
      <w:r w:rsidRPr="00D6323D">
        <w:rPr>
          <w:rFonts w:ascii="Times New Roman" w:hAnsi="Times New Roman" w:cs="Times New Roman"/>
          <w:sz w:val="24"/>
          <w:szCs w:val="24"/>
        </w:rPr>
        <w:t>(работодатель)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досрочно отменить поручение о ее выпол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нении, предупредив об этом дру</w:t>
      </w:r>
      <w:r w:rsidRPr="00D6323D">
        <w:rPr>
          <w:rFonts w:ascii="Times New Roman" w:hAnsi="Times New Roman" w:cs="Times New Roman"/>
          <w:sz w:val="24"/>
          <w:szCs w:val="24"/>
        </w:rPr>
        <w:t xml:space="preserve">гую сторону в письменном виде, 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не позднее чем за три рабочих дня.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3.9. Служебные командировки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3.9.1.  </w:t>
      </w:r>
      <w:bookmarkStart w:id="32" w:name="sub_1661"/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В соответствии со статьей 166 ТК РФ, служебная командировка</w:t>
      </w:r>
      <w:r w:rsidRPr="00D6323D">
        <w:rPr>
          <w:rFonts w:ascii="Times New Roman" w:hAnsi="Times New Roman" w:cs="Times New Roman"/>
          <w:sz w:val="24"/>
          <w:szCs w:val="24"/>
        </w:rPr>
        <w:t xml:space="preserve">  это поездка работника по распоряжению руководителя Учреждения на определенный срок для выпол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нения служебного поручения вне места постоянной работы.</w:t>
      </w:r>
    </w:p>
    <w:bookmarkEnd w:id="32"/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3.9.2. Не признаются служебной командировкой: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служебные поездки работников, постоянная работа которых </w:t>
      </w:r>
      <w:r w:rsidR="00703346">
        <w:rPr>
          <w:rFonts w:ascii="Times New Roman" w:hAnsi="Times New Roman" w:cs="Times New Roman"/>
          <w:sz w:val="24"/>
          <w:szCs w:val="24"/>
        </w:rPr>
        <w:t>осуществля</w:t>
      </w:r>
      <w:r w:rsidRPr="00D6323D">
        <w:rPr>
          <w:rFonts w:ascii="Times New Roman" w:hAnsi="Times New Roman" w:cs="Times New Roman"/>
          <w:sz w:val="24"/>
          <w:szCs w:val="24"/>
        </w:rPr>
        <w:t xml:space="preserve">ется в пути 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>или имеет разъездной характер;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служебные поездки в местность, откуда работник по условиям транспортного сообщения и характеру работы имеет возможность возвращаться к месту постоянного жительства;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поездки работников по личным вопросам</w:t>
      </w:r>
      <w:r w:rsidR="00703346">
        <w:rPr>
          <w:rFonts w:ascii="Times New Roman" w:hAnsi="Times New Roman" w:cs="Times New Roman"/>
          <w:sz w:val="24"/>
          <w:szCs w:val="24"/>
        </w:rPr>
        <w:t xml:space="preserve"> (без производственной необходи</w:t>
      </w:r>
      <w:r w:rsidRPr="00D6323D">
        <w:rPr>
          <w:rFonts w:ascii="Times New Roman" w:hAnsi="Times New Roman" w:cs="Times New Roman"/>
          <w:sz w:val="24"/>
          <w:szCs w:val="24"/>
        </w:rPr>
        <w:t>мости, соответствующего договора или вызова приглашающей стороны).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3.9.3. Работникам, направленным в командировку, гарантируется: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1) сохранение места работы (должности) и среднего заработка;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2) возмещение командировочных расходов;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3) выплата пособия по временной нетрудоспособности, удостоверенной в уста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новленном порядке.</w:t>
      </w:r>
    </w:p>
    <w:p w:rsidR="00B8706E" w:rsidRPr="00D6323D" w:rsidRDefault="00B8706E" w:rsidP="008604F1">
      <w:pPr>
        <w:ind w:firstLine="567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 xml:space="preserve">3.9.4. </w:t>
      </w:r>
      <w:r w:rsidRPr="00D6323D">
        <w:rPr>
          <w:rFonts w:ascii="Times New Roman" w:hAnsi="Times New Roman" w:cs="Times New Roman"/>
          <w:bCs/>
          <w:sz w:val="24"/>
          <w:szCs w:val="24"/>
        </w:rPr>
        <w:t xml:space="preserve">Срок командировки                                                                           </w:t>
      </w:r>
    </w:p>
    <w:p w:rsidR="00B8706E" w:rsidRPr="00D6323D" w:rsidRDefault="00B8706E" w:rsidP="008604F1">
      <w:pPr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3.9.4.1. Срок командировки определяется с учетом объема, сложности и других особенностей служебного поручения.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3.9.4.2. Фактический срок пребывания работника в командировке </w:t>
      </w:r>
      <w:r w:rsidR="00703346">
        <w:rPr>
          <w:rFonts w:ascii="Times New Roman" w:hAnsi="Times New Roman" w:cs="Times New Roman"/>
          <w:sz w:val="24"/>
          <w:szCs w:val="24"/>
        </w:rPr>
        <w:t>определя</w:t>
      </w:r>
      <w:r w:rsidRPr="00D6323D">
        <w:rPr>
          <w:rFonts w:ascii="Times New Roman" w:hAnsi="Times New Roman" w:cs="Times New Roman"/>
          <w:sz w:val="24"/>
          <w:szCs w:val="24"/>
        </w:rPr>
        <w:t>ется по проездным документам,</w:t>
      </w:r>
      <w:r w:rsidR="00D73097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представляемым работником по возвращении из командировки.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В случае проезда работника на основании письменного решения работо</w:t>
      </w:r>
      <w:r w:rsidR="000A4228">
        <w:rPr>
          <w:rFonts w:ascii="Times New Roman" w:hAnsi="Times New Roman" w:cs="Times New Roman"/>
          <w:sz w:val="24"/>
          <w:szCs w:val="24"/>
        </w:rPr>
        <w:t>дателя к месту командирования и</w:t>
      </w:r>
      <w:r w:rsidRPr="00D6323D">
        <w:rPr>
          <w:rFonts w:ascii="Times New Roman" w:hAnsi="Times New Roman" w:cs="Times New Roman"/>
          <w:sz w:val="24"/>
          <w:szCs w:val="24"/>
        </w:rPr>
        <w:t xml:space="preserve">(или) обратно к месту </w:t>
      </w:r>
      <w:r w:rsidR="000A4228">
        <w:rPr>
          <w:rFonts w:ascii="Times New Roman" w:hAnsi="Times New Roman" w:cs="Times New Roman"/>
          <w:sz w:val="24"/>
          <w:szCs w:val="24"/>
        </w:rPr>
        <w:t>работы на служебном транспорте,</w:t>
      </w:r>
      <w:r w:rsidRPr="00D6323D">
        <w:rPr>
          <w:rFonts w:ascii="Times New Roman" w:hAnsi="Times New Roman" w:cs="Times New Roman"/>
          <w:sz w:val="24"/>
          <w:szCs w:val="24"/>
        </w:rPr>
        <w:t>на транс</w:t>
      </w:r>
      <w:r w:rsidR="000A4228">
        <w:rPr>
          <w:rFonts w:ascii="Times New Roman" w:hAnsi="Times New Roman" w:cs="Times New Roman"/>
          <w:sz w:val="24"/>
          <w:szCs w:val="24"/>
        </w:rPr>
        <w:t>-порте,</w:t>
      </w:r>
      <w:r w:rsidRPr="00D6323D">
        <w:rPr>
          <w:rFonts w:ascii="Times New Roman" w:hAnsi="Times New Roman" w:cs="Times New Roman"/>
          <w:sz w:val="24"/>
          <w:szCs w:val="24"/>
        </w:rPr>
        <w:t>находящемся в собственности работника или в собственнос</w:t>
      </w:r>
      <w:r w:rsidR="00703346">
        <w:rPr>
          <w:rFonts w:ascii="Times New Roman" w:hAnsi="Times New Roman" w:cs="Times New Roman"/>
          <w:sz w:val="24"/>
          <w:szCs w:val="24"/>
        </w:rPr>
        <w:t>т</w:t>
      </w:r>
      <w:r w:rsidR="000A4228">
        <w:rPr>
          <w:rFonts w:ascii="Times New Roman" w:hAnsi="Times New Roman" w:cs="Times New Roman"/>
          <w:sz w:val="24"/>
          <w:szCs w:val="24"/>
        </w:rPr>
        <w:t>и третьих лиц</w:t>
      </w:r>
      <w:r w:rsidRPr="00D6323D">
        <w:rPr>
          <w:rFonts w:ascii="Times New Roman" w:hAnsi="Times New Roman" w:cs="Times New Roman"/>
          <w:sz w:val="24"/>
          <w:szCs w:val="24"/>
        </w:rPr>
        <w:t>(по дове</w:t>
      </w:r>
      <w:r w:rsidR="000A4228">
        <w:rPr>
          <w:rFonts w:ascii="Times New Roman" w:hAnsi="Times New Roman" w:cs="Times New Roman"/>
          <w:sz w:val="24"/>
          <w:szCs w:val="24"/>
        </w:rPr>
        <w:t>-ренности),</w:t>
      </w:r>
      <w:r w:rsidRPr="00D6323D">
        <w:rPr>
          <w:rFonts w:ascii="Times New Roman" w:hAnsi="Times New Roman" w:cs="Times New Roman"/>
          <w:sz w:val="24"/>
          <w:szCs w:val="24"/>
        </w:rPr>
        <w:t>фактический срок пребывания в месте командирования указывается в служеб</w:t>
      </w:r>
      <w:r w:rsidR="000A4228">
        <w:rPr>
          <w:rFonts w:ascii="Times New Roman" w:hAnsi="Times New Roman" w:cs="Times New Roman"/>
          <w:sz w:val="24"/>
          <w:szCs w:val="24"/>
        </w:rPr>
        <w:t xml:space="preserve">- </w:t>
      </w:r>
      <w:r w:rsidRPr="00D6323D">
        <w:rPr>
          <w:rFonts w:ascii="Times New Roman" w:hAnsi="Times New Roman" w:cs="Times New Roman"/>
          <w:sz w:val="24"/>
          <w:szCs w:val="24"/>
        </w:rPr>
        <w:t>ной записке,которая представляется работником по возвращении из командировки с при</w:t>
      </w:r>
      <w:r w:rsidR="000A4228">
        <w:rPr>
          <w:rFonts w:ascii="Times New Roman" w:hAnsi="Times New Roman" w:cs="Times New Roman"/>
          <w:sz w:val="24"/>
          <w:szCs w:val="24"/>
        </w:rPr>
        <w:t>-ложением документов,</w:t>
      </w:r>
      <w:r w:rsidRPr="00D6323D">
        <w:rPr>
          <w:rFonts w:ascii="Times New Roman" w:hAnsi="Times New Roman" w:cs="Times New Roman"/>
          <w:sz w:val="24"/>
          <w:szCs w:val="24"/>
        </w:rPr>
        <w:t>подтверждающих использование указанного транспорта для про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езда к месту командирования и обратно (путевой лист, маршрутный лист,счета,квитанции, кассовые чеки и иные документы, подтверждающие маршрут следования транспорта).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В случае отсутствия проездных документов фактический срок пребывания в коман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дировке работник подтверждает документами о найме жилого помещения в месте коман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дирования. При проживании в гостинице указанный срок пребывания подтверждается квитанцией (талоном) либо иным документом, подтверждающим заключение договора на оказание гостиничных</w:t>
      </w:r>
      <w:r w:rsidR="000A4228">
        <w:rPr>
          <w:rFonts w:ascii="Times New Roman" w:hAnsi="Times New Roman" w:cs="Times New Roman"/>
          <w:sz w:val="24"/>
          <w:szCs w:val="24"/>
        </w:rPr>
        <w:t xml:space="preserve"> услуг по месту командирования,</w:t>
      </w:r>
      <w:r w:rsidRPr="00D6323D">
        <w:rPr>
          <w:rFonts w:ascii="Times New Roman" w:hAnsi="Times New Roman" w:cs="Times New Roman"/>
          <w:sz w:val="24"/>
          <w:szCs w:val="24"/>
        </w:rPr>
        <w:t>содержащим сведения, предусмо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тренные </w:t>
      </w:r>
      <w:hyperlink r:id="rId31" w:history="1">
        <w:r w:rsidRPr="00D6323D">
          <w:rPr>
            <w:rFonts w:ascii="Times New Roman" w:hAnsi="Times New Roman" w:cs="Times New Roman"/>
            <w:sz w:val="24"/>
            <w:szCs w:val="24"/>
          </w:rPr>
          <w:t>Правилами</w:t>
        </w:r>
      </w:hyperlink>
      <w:r w:rsidRPr="00D6323D">
        <w:rPr>
          <w:rFonts w:ascii="Times New Roman" w:hAnsi="Times New Roman" w:cs="Times New Roman"/>
          <w:sz w:val="24"/>
          <w:szCs w:val="24"/>
        </w:rPr>
        <w:t xml:space="preserve"> предоставления гостиничных услуг в Российской Федерации.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о</w:t>
      </w:r>
      <w:r w:rsidR="000A4228">
        <w:rPr>
          <w:rFonts w:ascii="Times New Roman" w:hAnsi="Times New Roman" w:cs="Times New Roman"/>
          <w:sz w:val="24"/>
          <w:szCs w:val="24"/>
        </w:rPr>
        <w:t>тсутствии проездных документов,</w:t>
      </w:r>
      <w:r w:rsidRPr="00D6323D">
        <w:rPr>
          <w:rFonts w:ascii="Times New Roman" w:hAnsi="Times New Roman" w:cs="Times New Roman"/>
          <w:sz w:val="24"/>
          <w:szCs w:val="24"/>
        </w:rPr>
        <w:t>документов о найме жилого помещения ли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бо иных документов, подтверждающих заключение договора на оказание гостиничных ус</w:t>
      </w:r>
      <w:r w:rsidR="000A422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луг по месту командирования, в целях подтверждения фактического срока пребывания в месте командирования работник п</w:t>
      </w:r>
      <w:r w:rsidR="00D73097" w:rsidRPr="00D6323D">
        <w:rPr>
          <w:rFonts w:ascii="Times New Roman" w:hAnsi="Times New Roman" w:cs="Times New Roman"/>
          <w:sz w:val="24"/>
          <w:szCs w:val="24"/>
        </w:rPr>
        <w:t>редставляет служебную записку и(или)</w:t>
      </w:r>
      <w:r w:rsidRPr="00D6323D">
        <w:rPr>
          <w:rFonts w:ascii="Times New Roman" w:hAnsi="Times New Roman" w:cs="Times New Roman"/>
          <w:sz w:val="24"/>
          <w:szCs w:val="24"/>
        </w:rPr>
        <w:t>иной документ о фактическом сроке пребывания работника в командировке, содержащий подтверждение принимающей работника стороны (организации либо должностного лица) о сроке прибы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тия (убытия) работника к месту командирования (из места командировки).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3.9.4.3. Днем выезда в командировку счи</w:t>
      </w:r>
      <w:r w:rsidR="00D73097" w:rsidRPr="00D6323D">
        <w:rPr>
          <w:rFonts w:ascii="Times New Roman" w:hAnsi="Times New Roman" w:cs="Times New Roman"/>
          <w:sz w:val="24"/>
          <w:szCs w:val="24"/>
        </w:rPr>
        <w:t>тается дата отправления поезда,</w:t>
      </w:r>
      <w:r w:rsidRPr="00D6323D">
        <w:rPr>
          <w:rFonts w:ascii="Times New Roman" w:hAnsi="Times New Roman" w:cs="Times New Roman"/>
          <w:sz w:val="24"/>
          <w:szCs w:val="24"/>
        </w:rPr>
        <w:t>самолета, автобуса или другого транспортного средства от места постоянной работы командирован</w:t>
      </w:r>
      <w:r w:rsidR="00A92A9F">
        <w:rPr>
          <w:rFonts w:ascii="Times New Roman" w:hAnsi="Times New Roman" w:cs="Times New Roman"/>
          <w:sz w:val="24"/>
          <w:szCs w:val="24"/>
        </w:rPr>
        <w:t>-ного,</w:t>
      </w:r>
      <w:r w:rsidRPr="00D6323D">
        <w:rPr>
          <w:rFonts w:ascii="Times New Roman" w:hAnsi="Times New Roman" w:cs="Times New Roman"/>
          <w:sz w:val="24"/>
          <w:szCs w:val="24"/>
        </w:rPr>
        <w:t>а днем приезда из командировки -дата прибытия указанного транспортного средства в место постоянной ра</w:t>
      </w:r>
      <w:r w:rsidR="00A92A9F">
        <w:rPr>
          <w:rFonts w:ascii="Times New Roman" w:hAnsi="Times New Roman" w:cs="Times New Roman"/>
          <w:sz w:val="24"/>
          <w:szCs w:val="24"/>
        </w:rPr>
        <w:t>боты.</w:t>
      </w:r>
      <w:r w:rsidRPr="00D6323D">
        <w:rPr>
          <w:rFonts w:ascii="Times New Roman" w:hAnsi="Times New Roman" w:cs="Times New Roman"/>
          <w:sz w:val="24"/>
          <w:szCs w:val="24"/>
        </w:rPr>
        <w:t>При отправлении транспортного средства до 24.00 включи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тельно днем отъезда в команд</w:t>
      </w:r>
      <w:r w:rsidR="00A92A9F">
        <w:rPr>
          <w:rFonts w:ascii="Times New Roman" w:hAnsi="Times New Roman" w:cs="Times New Roman"/>
          <w:sz w:val="24"/>
          <w:szCs w:val="24"/>
        </w:rPr>
        <w:t>ировку считаются текущие сутки,а с 00.00 и позднее–</w:t>
      </w:r>
      <w:r w:rsidRPr="00D6323D">
        <w:rPr>
          <w:rFonts w:ascii="Times New Roman" w:hAnsi="Times New Roman" w:cs="Times New Roman"/>
          <w:sz w:val="24"/>
          <w:szCs w:val="24"/>
        </w:rPr>
        <w:t>после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дующие сутки.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В случае если станция, пристань или аэропорт находятс</w:t>
      </w:r>
      <w:r w:rsidR="00A92A9F">
        <w:rPr>
          <w:rFonts w:ascii="Times New Roman" w:hAnsi="Times New Roman" w:cs="Times New Roman"/>
          <w:sz w:val="24"/>
          <w:szCs w:val="24"/>
        </w:rPr>
        <w:t>я за чертой населенного пункта,</w:t>
      </w:r>
      <w:r w:rsidRPr="00D6323D">
        <w:rPr>
          <w:rFonts w:ascii="Times New Roman" w:hAnsi="Times New Roman" w:cs="Times New Roman"/>
          <w:sz w:val="24"/>
          <w:szCs w:val="24"/>
        </w:rPr>
        <w:t xml:space="preserve">учитывается время, необходимое для проезда до </w:t>
      </w:r>
      <w:r w:rsidR="00A92A9F">
        <w:rPr>
          <w:rFonts w:ascii="Times New Roman" w:hAnsi="Times New Roman" w:cs="Times New Roman"/>
          <w:sz w:val="24"/>
          <w:szCs w:val="24"/>
        </w:rPr>
        <w:t>станции, пристани или аэропорта</w:t>
      </w:r>
    </w:p>
    <w:p w:rsidR="00B8706E" w:rsidRPr="00D6323D" w:rsidRDefault="00B12A8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>Аналогично определяется день приезда работника в место постоянной работы.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Cs/>
          <w:color w:val="26282F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3.9.4.4. Продление срока командировки допускается на основании письменного за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явления работника, утвержденного руководителем учреждения либо другим уполномо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ченным лицом.</w:t>
      </w:r>
      <w:r w:rsidR="00D3496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A92A9F">
        <w:rPr>
          <w:rFonts w:ascii="Times New Roman" w:hAnsi="Times New Roman" w:cs="Times New Roman"/>
          <w:sz w:val="24"/>
          <w:szCs w:val="24"/>
        </w:rPr>
        <w:t xml:space="preserve">   </w:t>
      </w:r>
      <w:r w:rsidRPr="00D6323D">
        <w:rPr>
          <w:rFonts w:ascii="Times New Roman" w:hAnsi="Times New Roman" w:cs="Times New Roman"/>
          <w:sz w:val="24"/>
          <w:szCs w:val="24"/>
        </w:rPr>
        <w:t>3.9.4.5. Вопрос о явке работника на работу в день выезда в командировку и в день приезда из командировки решается по договоренности с руководителем Учреждения.</w:t>
      </w:r>
      <w:r w:rsidR="00D34968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A92A9F">
        <w:rPr>
          <w:rFonts w:ascii="Times New Roman" w:hAnsi="Times New Roman" w:cs="Times New Roman"/>
          <w:sz w:val="24"/>
          <w:szCs w:val="24"/>
        </w:rPr>
        <w:t xml:space="preserve">   </w:t>
      </w:r>
      <w:r w:rsidRPr="00D6323D">
        <w:rPr>
          <w:rFonts w:ascii="Times New Roman" w:hAnsi="Times New Roman" w:cs="Times New Roman"/>
          <w:bCs/>
          <w:color w:val="26282F"/>
          <w:sz w:val="24"/>
          <w:szCs w:val="24"/>
        </w:rPr>
        <w:t>3.9.5.  Документальное оформление командировок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3.9.5.1. Основанием для направления работника в командировку является приказ 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>(распоряжение) руководителя Учреждения о направлении работника в командировку для выполнения служебного поручения вне места постоянной работы.</w:t>
      </w:r>
    </w:p>
    <w:p w:rsidR="00B8706E" w:rsidRPr="00D6323D" w:rsidRDefault="00A92A9F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3.9.5.2. </w:t>
      </w:r>
      <w:r w:rsidR="00B8706E" w:rsidRPr="00D6323D">
        <w:rPr>
          <w:rFonts w:ascii="Times New Roman" w:hAnsi="Times New Roman" w:cs="Times New Roman"/>
          <w:sz w:val="24"/>
          <w:szCs w:val="24"/>
        </w:rPr>
        <w:t>По возвращении из командировки работник обязан представить в течение трех рабочих дней авансовый отчет (</w:t>
      </w:r>
      <w:hyperlink r:id="rId32" w:history="1">
        <w:r>
          <w:rPr>
            <w:rFonts w:ascii="Times New Roman" w:hAnsi="Times New Roman" w:cs="Times New Roman"/>
            <w:sz w:val="24"/>
            <w:szCs w:val="24"/>
          </w:rPr>
          <w:t>ф.</w:t>
        </w:r>
        <w:r w:rsidR="00B8706E" w:rsidRPr="00D6323D">
          <w:rPr>
            <w:rFonts w:ascii="Times New Roman" w:hAnsi="Times New Roman" w:cs="Times New Roman"/>
            <w:sz w:val="24"/>
            <w:szCs w:val="24"/>
          </w:rPr>
          <w:t>0504505</w:t>
        </w:r>
      </w:hyperlink>
      <w:r w:rsidR="00B8706E" w:rsidRPr="00D6323D">
        <w:rPr>
          <w:rFonts w:ascii="Times New Roman" w:hAnsi="Times New Roman" w:cs="Times New Roman"/>
          <w:sz w:val="24"/>
          <w:szCs w:val="24"/>
        </w:rPr>
        <w:t>) об израсходованных в связи с команди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ровкой суммах. К авансовому отчету прилагаются документы о найме жилого помещения, фактических расходах на проезд (включая оплату услуг по оформлению проездных доку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ментов и предоставлению в поездах постельных принадлежностей) и об иных расходах, связанных с командировкой.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3.9.5.3.Работнику при направлении его в командировку выдается денежный аванс на оплату расходов на проезд и наем жилого помещ</w:t>
      </w:r>
      <w:r w:rsidR="00A92A9F">
        <w:rPr>
          <w:rFonts w:ascii="Times New Roman" w:hAnsi="Times New Roman" w:cs="Times New Roman"/>
          <w:sz w:val="24"/>
          <w:szCs w:val="24"/>
        </w:rPr>
        <w:t>ения и дополнительных расходов,</w:t>
      </w:r>
      <w:r w:rsidRPr="00D6323D">
        <w:rPr>
          <w:rFonts w:ascii="Times New Roman" w:hAnsi="Times New Roman" w:cs="Times New Roman"/>
          <w:sz w:val="24"/>
          <w:szCs w:val="24"/>
        </w:rPr>
        <w:t>связан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ных с проживанием вне места постоянного жительства (суточные).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3.9.5.4. Аванс выдается при отсутствии за подотчетным лицом задолженности </w:t>
      </w:r>
      <w:r w:rsidR="00A92A9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по ранее выданным подотчетным суммам.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3.9.5.5. Денежный аванс может быть выдан следующими способами: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путем перечисления на банковскую карту работнику. В качестве таких карт могут быть использованы карты, открытые учреждением для осуществления расчетов с подот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четными лицами в соответствии с </w:t>
      </w:r>
      <w:hyperlink r:id="rId33" w:history="1">
        <w:r w:rsidRPr="00D6323D">
          <w:rPr>
            <w:rFonts w:ascii="Times New Roman" w:hAnsi="Times New Roman" w:cs="Times New Roman"/>
            <w:sz w:val="24"/>
            <w:szCs w:val="24"/>
          </w:rPr>
          <w:t>Приказом</w:t>
        </w:r>
      </w:hyperlink>
      <w:r w:rsidRPr="00D6323D">
        <w:rPr>
          <w:rFonts w:ascii="Times New Roman" w:hAnsi="Times New Roman" w:cs="Times New Roman"/>
          <w:sz w:val="24"/>
          <w:szCs w:val="24"/>
        </w:rPr>
        <w:t xml:space="preserve"> Казначейства РФ от 30.06.2014 № 10н, а также "зарплатные" карты работников.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3.9.5.6. Окончательный расчет по выданному перед отъездом </w:t>
      </w:r>
      <w:r w:rsidR="00B12A8C" w:rsidRPr="00D6323D">
        <w:rPr>
          <w:rFonts w:ascii="Times New Roman" w:hAnsi="Times New Roman" w:cs="Times New Roman"/>
          <w:sz w:val="24"/>
          <w:szCs w:val="24"/>
        </w:rPr>
        <w:t>в командировку дене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="00B12A8C" w:rsidRPr="00D6323D">
        <w:rPr>
          <w:rFonts w:ascii="Times New Roman" w:hAnsi="Times New Roman" w:cs="Times New Roman"/>
          <w:sz w:val="24"/>
          <w:szCs w:val="24"/>
        </w:rPr>
        <w:t>жному авансу</w:t>
      </w:r>
      <w:r w:rsidRPr="00D6323D">
        <w:rPr>
          <w:rFonts w:ascii="Times New Roman" w:hAnsi="Times New Roman" w:cs="Times New Roman"/>
          <w:sz w:val="24"/>
          <w:szCs w:val="24"/>
        </w:rPr>
        <w:t>(возврат неиспользованного аванса) работник должен произвести не позднее трех дней со дня возвращения из командировки.</w:t>
      </w:r>
      <w:r w:rsidR="00D3496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D6323D">
        <w:rPr>
          <w:rFonts w:ascii="Times New Roman" w:hAnsi="Times New Roman" w:cs="Times New Roman"/>
          <w:bCs/>
          <w:color w:val="000000"/>
          <w:sz w:val="24"/>
          <w:szCs w:val="24"/>
        </w:rPr>
        <w:t>3.9.6. Порядок возмещения расходов при командировках.</w:t>
      </w:r>
      <w:r w:rsidR="00B12A8C" w:rsidRPr="00D6323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</w:t>
      </w:r>
      <w:r w:rsidR="00D3496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3.</w:t>
      </w:r>
      <w:r w:rsidR="00A92A9F">
        <w:rPr>
          <w:rFonts w:ascii="Times New Roman" w:hAnsi="Times New Roman" w:cs="Times New Roman"/>
          <w:sz w:val="24"/>
          <w:szCs w:val="24"/>
        </w:rPr>
        <w:t>9.6.1. Работникам,</w:t>
      </w:r>
      <w:r w:rsidRPr="00D6323D">
        <w:rPr>
          <w:rFonts w:ascii="Times New Roman" w:hAnsi="Times New Roman" w:cs="Times New Roman"/>
          <w:sz w:val="24"/>
          <w:szCs w:val="24"/>
        </w:rPr>
        <w:t>направл</w:t>
      </w:r>
      <w:r w:rsidR="00A92A9F">
        <w:rPr>
          <w:rFonts w:ascii="Times New Roman" w:hAnsi="Times New Roman" w:cs="Times New Roman"/>
          <w:sz w:val="24"/>
          <w:szCs w:val="24"/>
        </w:rPr>
        <w:t>енным в служебную командировку,</w:t>
      </w:r>
      <w:r w:rsidRPr="00D6323D">
        <w:rPr>
          <w:rFonts w:ascii="Times New Roman" w:hAnsi="Times New Roman" w:cs="Times New Roman"/>
          <w:sz w:val="24"/>
          <w:szCs w:val="24"/>
        </w:rPr>
        <w:t>возмещаются расходы на проезд и наем жилого помещения, дополнительные расходы, связанные с проживанием вне постоянного мес</w:t>
      </w:r>
      <w:r w:rsidR="00B12A8C" w:rsidRPr="00D6323D">
        <w:rPr>
          <w:rFonts w:ascii="Times New Roman" w:hAnsi="Times New Roman" w:cs="Times New Roman"/>
          <w:sz w:val="24"/>
          <w:szCs w:val="24"/>
        </w:rPr>
        <w:t>та жительства (суточные),</w:t>
      </w:r>
      <w:r w:rsidRPr="00D6323D">
        <w:rPr>
          <w:rFonts w:ascii="Times New Roman" w:hAnsi="Times New Roman" w:cs="Times New Roman"/>
          <w:sz w:val="24"/>
          <w:szCs w:val="24"/>
        </w:rPr>
        <w:t>а также иные расходы, произведенные ра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ботником с разрешения руководителя Учреждения.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3" w:name="sub_421"/>
      <w:r w:rsidRPr="00D6323D">
        <w:rPr>
          <w:rFonts w:ascii="Times New Roman" w:hAnsi="Times New Roman" w:cs="Times New Roman"/>
          <w:sz w:val="24"/>
          <w:szCs w:val="24"/>
        </w:rPr>
        <w:t>3.9.6.2. Суточные возмещаются за каждый день нахождения работника в служебной командировке, включая выходн</w:t>
      </w:r>
      <w:r w:rsidR="00A92A9F">
        <w:rPr>
          <w:rFonts w:ascii="Times New Roman" w:hAnsi="Times New Roman" w:cs="Times New Roman"/>
          <w:sz w:val="24"/>
          <w:szCs w:val="24"/>
        </w:rPr>
        <w:t>ые и нерабочие праздничные дни,</w:t>
      </w:r>
      <w:r w:rsidRPr="00D6323D">
        <w:rPr>
          <w:rFonts w:ascii="Times New Roman" w:hAnsi="Times New Roman" w:cs="Times New Roman"/>
          <w:sz w:val="24"/>
          <w:szCs w:val="24"/>
        </w:rPr>
        <w:t>а также за дни нахожде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ния в пути, в том числе за время вынужденной остановки в пути.</w:t>
      </w:r>
    </w:p>
    <w:bookmarkEnd w:id="33"/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командировках в местность,откуда работник, исходя из условий транспортно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го сообщения и характера вып</w:t>
      </w:r>
      <w:r w:rsidR="00A92A9F">
        <w:rPr>
          <w:rFonts w:ascii="Times New Roman" w:hAnsi="Times New Roman" w:cs="Times New Roman"/>
          <w:sz w:val="24"/>
          <w:szCs w:val="24"/>
        </w:rPr>
        <w:t>олняемой в командировке работы,</w:t>
      </w:r>
      <w:r w:rsidRPr="00D6323D">
        <w:rPr>
          <w:rFonts w:ascii="Times New Roman" w:hAnsi="Times New Roman" w:cs="Times New Roman"/>
          <w:sz w:val="24"/>
          <w:szCs w:val="24"/>
        </w:rPr>
        <w:t>имеет возможность ежед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невно возвращаться к месту постоянного жительства,суточные не выплачиваются</w:t>
      </w:r>
      <w:r w:rsidR="00D34968">
        <w:rPr>
          <w:rFonts w:ascii="Times New Roman" w:hAnsi="Times New Roman" w:cs="Times New Roman"/>
          <w:sz w:val="24"/>
          <w:szCs w:val="24"/>
        </w:rPr>
        <w:t>.</w:t>
      </w:r>
      <w:r w:rsidRPr="00D6323D">
        <w:rPr>
          <w:rFonts w:ascii="Times New Roman" w:hAnsi="Times New Roman" w:cs="Times New Roman"/>
          <w:sz w:val="24"/>
          <w:szCs w:val="24"/>
        </w:rPr>
        <w:t>В слу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чае вынужденной задержки в пути суточные за время задержки выплачиваются по реше</w:t>
      </w:r>
      <w:r w:rsidR="00A92A9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нию руководителя Учреждения при представлении документов, подтверждающих факт вынужденной задержки.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3.9.6.3. Р</w:t>
      </w:r>
      <w:r w:rsidR="00A92A9F">
        <w:rPr>
          <w:rFonts w:ascii="Times New Roman" w:hAnsi="Times New Roman" w:cs="Times New Roman"/>
          <w:sz w:val="24"/>
          <w:szCs w:val="24"/>
        </w:rPr>
        <w:t>асходы на наем жилого помещения</w:t>
      </w:r>
      <w:r w:rsidR="002E19D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(кроме случая, когда направленному в служебную командировку работнику предоставляется бесплатное помеще</w:t>
      </w:r>
      <w:r w:rsidR="00B12A8C" w:rsidRPr="00D6323D">
        <w:rPr>
          <w:rFonts w:ascii="Times New Roman" w:hAnsi="Times New Roman" w:cs="Times New Roman"/>
          <w:sz w:val="24"/>
          <w:szCs w:val="24"/>
        </w:rPr>
        <w:t>ние)</w:t>
      </w:r>
      <w:r w:rsidR="002E19D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возмеща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ются </w:t>
      </w:r>
      <w:r w:rsidR="00B12A8C" w:rsidRPr="00D6323D">
        <w:rPr>
          <w:rFonts w:ascii="Times New Roman" w:hAnsi="Times New Roman" w:cs="Times New Roman"/>
          <w:sz w:val="24"/>
          <w:szCs w:val="24"/>
        </w:rPr>
        <w:t>в размере фактических расходов,</w:t>
      </w:r>
      <w:r w:rsidRPr="00D6323D">
        <w:rPr>
          <w:rFonts w:ascii="Times New Roman" w:hAnsi="Times New Roman" w:cs="Times New Roman"/>
          <w:sz w:val="24"/>
          <w:szCs w:val="24"/>
        </w:rPr>
        <w:t>подтвержденных соответствующими документами.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В случае вынужденной остановки в пути работнику также возмещаются рас</w:t>
      </w:r>
      <w:r w:rsidR="00B12A8C" w:rsidRPr="00D6323D">
        <w:rPr>
          <w:rFonts w:ascii="Times New Roman" w:hAnsi="Times New Roman" w:cs="Times New Roman"/>
          <w:sz w:val="24"/>
          <w:szCs w:val="24"/>
        </w:rPr>
        <w:t>ходы на наем жилого помещения,</w:t>
      </w:r>
      <w:r w:rsidRPr="00D6323D">
        <w:rPr>
          <w:rFonts w:ascii="Times New Roman" w:hAnsi="Times New Roman" w:cs="Times New Roman"/>
          <w:sz w:val="24"/>
          <w:szCs w:val="24"/>
        </w:rPr>
        <w:t>подтвержденн</w:t>
      </w:r>
      <w:r w:rsidR="002E19DF">
        <w:rPr>
          <w:rFonts w:ascii="Times New Roman" w:hAnsi="Times New Roman" w:cs="Times New Roman"/>
          <w:sz w:val="24"/>
          <w:szCs w:val="24"/>
        </w:rPr>
        <w:t>ые соответствующими документа</w:t>
      </w:r>
      <w:r w:rsidR="00B12A8C" w:rsidRPr="00D6323D">
        <w:rPr>
          <w:rFonts w:ascii="Times New Roman" w:hAnsi="Times New Roman" w:cs="Times New Roman"/>
          <w:sz w:val="24"/>
          <w:szCs w:val="24"/>
        </w:rPr>
        <w:t>ми</w:t>
      </w:r>
      <w:r w:rsidR="002E19DF">
        <w:rPr>
          <w:rFonts w:ascii="Times New Roman" w:hAnsi="Times New Roman" w:cs="Times New Roman"/>
          <w:sz w:val="24"/>
          <w:szCs w:val="24"/>
        </w:rPr>
        <w:t>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34" w:name="sub_423"/>
      <w:r w:rsidRPr="00D6323D">
        <w:rPr>
          <w:rFonts w:ascii="Times New Roman" w:hAnsi="Times New Roman" w:cs="Times New Roman"/>
          <w:sz w:val="24"/>
          <w:szCs w:val="24"/>
        </w:rPr>
        <w:t>3.9.6.4. Расходы на проезд к месту служебной командировки и обратно к месту пос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тоянной работы (</w:t>
      </w:r>
      <w:r w:rsidRPr="00D6323D">
        <w:rPr>
          <w:rFonts w:ascii="Times New Roman" w:hAnsi="Times New Roman" w:cs="Times New Roman"/>
          <w:color w:val="000000"/>
          <w:sz w:val="24"/>
          <w:szCs w:val="24"/>
        </w:rPr>
        <w:t>включая оплату услуг по оформлению проездных документов, расходы за пользование в поездах постельными принадлежностями</w:t>
      </w:r>
      <w:r w:rsidRPr="00D6323D">
        <w:rPr>
          <w:rFonts w:ascii="Times New Roman" w:hAnsi="Times New Roman" w:cs="Times New Roman"/>
          <w:sz w:val="24"/>
          <w:szCs w:val="24"/>
        </w:rPr>
        <w:t>) возмещаются в размере фак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тических расходов, подтвержденных проездными документами</w:t>
      </w:r>
      <w:bookmarkEnd w:id="34"/>
      <w:r w:rsidRPr="00D6323D">
        <w:rPr>
          <w:rFonts w:ascii="Times New Roman" w:hAnsi="Times New Roman" w:cs="Times New Roman"/>
          <w:sz w:val="24"/>
          <w:szCs w:val="24"/>
        </w:rPr>
        <w:t>.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Расходы на проезд к месту командировки и обратно к месту постоянной работы и на проезд из одно</w:t>
      </w:r>
      <w:r w:rsidR="002E19DF">
        <w:rPr>
          <w:rFonts w:ascii="Times New Roman" w:hAnsi="Times New Roman" w:cs="Times New Roman"/>
          <w:sz w:val="24"/>
          <w:szCs w:val="24"/>
        </w:rPr>
        <w:t>го населенного пункта в другой,</w:t>
      </w:r>
      <w:r w:rsidRPr="00D6323D">
        <w:rPr>
          <w:rFonts w:ascii="Times New Roman" w:hAnsi="Times New Roman" w:cs="Times New Roman"/>
          <w:sz w:val="24"/>
          <w:szCs w:val="24"/>
        </w:rPr>
        <w:t>если работник командирован в несколь</w:t>
      </w:r>
      <w:r w:rsidR="002E19DF">
        <w:rPr>
          <w:rFonts w:ascii="Times New Roman" w:hAnsi="Times New Roman" w:cs="Times New Roman"/>
          <w:sz w:val="24"/>
          <w:szCs w:val="24"/>
        </w:rPr>
        <w:t>-ко организаций,</w:t>
      </w:r>
      <w:r w:rsidRPr="00D6323D">
        <w:rPr>
          <w:rFonts w:ascii="Times New Roman" w:hAnsi="Times New Roman" w:cs="Times New Roman"/>
          <w:sz w:val="24"/>
          <w:szCs w:val="24"/>
        </w:rPr>
        <w:t>расположенн</w:t>
      </w:r>
      <w:r w:rsidR="002E19DF">
        <w:rPr>
          <w:rFonts w:ascii="Times New Roman" w:hAnsi="Times New Roman" w:cs="Times New Roman"/>
          <w:sz w:val="24"/>
          <w:szCs w:val="24"/>
        </w:rPr>
        <w:t>ых в разных населенных пунктах,</w:t>
      </w:r>
      <w:r w:rsidRPr="00D6323D">
        <w:rPr>
          <w:rFonts w:ascii="Times New Roman" w:hAnsi="Times New Roman" w:cs="Times New Roman"/>
          <w:sz w:val="24"/>
          <w:szCs w:val="24"/>
        </w:rPr>
        <w:t>включают расходы на про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езд транспортом общего пользо</w:t>
      </w:r>
      <w:r w:rsidR="00B12A8C" w:rsidRPr="00D6323D">
        <w:rPr>
          <w:rFonts w:ascii="Times New Roman" w:hAnsi="Times New Roman" w:cs="Times New Roman"/>
          <w:sz w:val="24"/>
          <w:szCs w:val="24"/>
        </w:rPr>
        <w:t>вания соответственно к станции,пристани,аэропорту и от станции,пристани,</w:t>
      </w:r>
      <w:r w:rsidR="002E19DF">
        <w:rPr>
          <w:rFonts w:ascii="Times New Roman" w:hAnsi="Times New Roman" w:cs="Times New Roman"/>
          <w:sz w:val="24"/>
          <w:szCs w:val="24"/>
        </w:rPr>
        <w:t>аэропорта,</w:t>
      </w:r>
      <w:r w:rsidRPr="00D6323D">
        <w:rPr>
          <w:rFonts w:ascii="Times New Roman" w:hAnsi="Times New Roman" w:cs="Times New Roman"/>
          <w:sz w:val="24"/>
          <w:szCs w:val="24"/>
        </w:rPr>
        <w:t>если они находятс</w:t>
      </w:r>
      <w:r w:rsidR="002E19DF">
        <w:rPr>
          <w:rFonts w:ascii="Times New Roman" w:hAnsi="Times New Roman" w:cs="Times New Roman"/>
          <w:sz w:val="24"/>
          <w:szCs w:val="24"/>
        </w:rPr>
        <w:t>я за чертой населенного пункта,</w:t>
      </w:r>
      <w:r w:rsidRPr="00D6323D">
        <w:rPr>
          <w:rFonts w:ascii="Times New Roman" w:hAnsi="Times New Roman" w:cs="Times New Roman"/>
          <w:sz w:val="24"/>
          <w:szCs w:val="24"/>
        </w:rPr>
        <w:t>при нали</w:t>
      </w:r>
      <w:r w:rsidR="002E19DF">
        <w:rPr>
          <w:rFonts w:ascii="Times New Roman" w:hAnsi="Times New Roman" w:cs="Times New Roman"/>
          <w:sz w:val="24"/>
          <w:szCs w:val="24"/>
        </w:rPr>
        <w:t>-чии документов(билетов),подтверждающих эти расходы,</w:t>
      </w:r>
      <w:r w:rsidRPr="00D6323D">
        <w:rPr>
          <w:rFonts w:ascii="Times New Roman" w:hAnsi="Times New Roman" w:cs="Times New Roman"/>
          <w:sz w:val="24"/>
          <w:szCs w:val="24"/>
        </w:rPr>
        <w:t>а также оплату услуг по оформ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лению проездных документов и предоставлению в поездах постельных принадлежностей.</w:t>
      </w:r>
    </w:p>
    <w:p w:rsidR="00B8706E" w:rsidRPr="00D6323D" w:rsidRDefault="002E19DF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</w:t>
      </w:r>
      <w:r w:rsidR="00B8706E" w:rsidRPr="00D6323D">
        <w:rPr>
          <w:rFonts w:ascii="Times New Roman" w:hAnsi="Times New Roman" w:cs="Times New Roman"/>
          <w:sz w:val="24"/>
          <w:szCs w:val="24"/>
        </w:rPr>
        <w:t>Учет рабочего времени</w:t>
      </w:r>
      <w:r>
        <w:rPr>
          <w:rFonts w:ascii="Times New Roman" w:hAnsi="Times New Roman" w:cs="Times New Roman"/>
          <w:sz w:val="24"/>
          <w:szCs w:val="24"/>
        </w:rPr>
        <w:t xml:space="preserve"> работников Учреждения ведется </w:t>
      </w:r>
      <w:r w:rsidR="00B8706E" w:rsidRPr="00D6323D">
        <w:rPr>
          <w:rFonts w:ascii="Times New Roman" w:hAnsi="Times New Roman" w:cs="Times New Roman"/>
          <w:sz w:val="24"/>
          <w:szCs w:val="24"/>
        </w:rPr>
        <w:t>в соответствии с треб</w:t>
      </w:r>
      <w:r>
        <w:rPr>
          <w:rFonts w:ascii="Times New Roman" w:hAnsi="Times New Roman" w:cs="Times New Roman"/>
          <w:sz w:val="24"/>
          <w:szCs w:val="24"/>
        </w:rPr>
        <w:t>о-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ваниями действующего трудового </w:t>
      </w:r>
      <w:hyperlink r:id="rId34" w:history="1">
        <w:r w:rsidR="00B8706E" w:rsidRPr="00D6323D">
          <w:rPr>
            <w:rFonts w:ascii="Times New Roman" w:hAnsi="Times New Roman" w:cs="Times New Roman"/>
            <w:sz w:val="24"/>
            <w:szCs w:val="24"/>
          </w:rPr>
          <w:t>законодательства</w:t>
        </w:r>
      </w:hyperlink>
      <w:r w:rsidR="00B8706E" w:rsidRPr="00D6323D">
        <w:rPr>
          <w:rFonts w:ascii="Times New Roman" w:hAnsi="Times New Roman" w:cs="Times New Roman"/>
          <w:sz w:val="24"/>
          <w:szCs w:val="24"/>
        </w:rPr>
        <w:t xml:space="preserve"> Российс</w:t>
      </w:r>
      <w:r>
        <w:rPr>
          <w:rFonts w:ascii="Times New Roman" w:hAnsi="Times New Roman" w:cs="Times New Roman"/>
          <w:sz w:val="24"/>
          <w:szCs w:val="24"/>
        </w:rPr>
        <w:t>кой Федерации.</w:t>
      </w:r>
      <w:r w:rsidR="00B8706E" w:rsidRPr="00D6323D">
        <w:rPr>
          <w:rFonts w:ascii="Times New Roman" w:hAnsi="Times New Roman" w:cs="Times New Roman"/>
          <w:sz w:val="24"/>
          <w:szCs w:val="24"/>
        </w:rPr>
        <w:t>В случае бо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lastRenderedPageBreak/>
        <w:t>лезни работник в течение 2-х часов с момента отсутствия на работе информирует руково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дителя Учреждения </w:t>
      </w:r>
      <w:r>
        <w:rPr>
          <w:rFonts w:ascii="Times New Roman" w:hAnsi="Times New Roman" w:cs="Times New Roman"/>
          <w:sz w:val="24"/>
          <w:szCs w:val="24"/>
        </w:rPr>
        <w:t>о причине отсутствия на работе.</w:t>
      </w:r>
      <w:r w:rsidR="00B8706E" w:rsidRPr="00D6323D">
        <w:rPr>
          <w:rFonts w:ascii="Times New Roman" w:hAnsi="Times New Roman" w:cs="Times New Roman"/>
          <w:sz w:val="24"/>
          <w:szCs w:val="24"/>
        </w:rPr>
        <w:t>В случае отсутствия на работе по при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чине б</w:t>
      </w:r>
      <w:r>
        <w:rPr>
          <w:rFonts w:ascii="Times New Roman" w:hAnsi="Times New Roman" w:cs="Times New Roman"/>
          <w:sz w:val="24"/>
          <w:szCs w:val="24"/>
        </w:rPr>
        <w:t>олезни или по уходу за больным,</w:t>
      </w:r>
      <w:r w:rsidR="00B8706E" w:rsidRPr="00D6323D">
        <w:rPr>
          <w:rFonts w:ascii="Times New Roman" w:hAnsi="Times New Roman" w:cs="Times New Roman"/>
          <w:sz w:val="24"/>
          <w:szCs w:val="24"/>
        </w:rPr>
        <w:t>работник обязуется лист временной нетрудоспо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собности  или справку по уходу за больным предоставить руководителю Учреждения или уполномоченному в первый день выхода на работу.</w:t>
      </w:r>
    </w:p>
    <w:p w:rsidR="00B12A8C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3.11. Основанием для освобождения от работы в рабочие для работника дни </w:t>
      </w:r>
      <w:r w:rsidR="00B12A8C" w:rsidRPr="00D6323D">
        <w:rPr>
          <w:rFonts w:ascii="Times New Roman" w:hAnsi="Times New Roman" w:cs="Times New Roman"/>
          <w:sz w:val="24"/>
          <w:szCs w:val="24"/>
        </w:rPr>
        <w:t>явля</w:t>
      </w:r>
      <w:r w:rsidRPr="00D6323D">
        <w:rPr>
          <w:rFonts w:ascii="Times New Roman" w:hAnsi="Times New Roman" w:cs="Times New Roman"/>
          <w:sz w:val="24"/>
          <w:szCs w:val="24"/>
        </w:rPr>
        <w:t>ют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ся листок временной нетрудоспособности, справка по уходу за больным, заявление работ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ника и другие случаи,предусмотренные законодательством </w:t>
      </w:r>
      <w:r w:rsidR="00B12A8C" w:rsidRPr="00D6323D">
        <w:rPr>
          <w:rFonts w:ascii="Times New Roman" w:hAnsi="Times New Roman" w:cs="Times New Roman"/>
          <w:sz w:val="24"/>
          <w:szCs w:val="24"/>
        </w:rPr>
        <w:t xml:space="preserve">РФ.   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3.12. Продолжительность рабочего дня или смены, непосредственно предшествую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щего нерабочему праздничному дню, уменьшается на один час.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3.13. В рабочее время работникам Учреждения запрещается: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изменять установленный график работы и расписание занятий;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отменять занятия, изменять их продолжительность;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освобождать учеников от учебных занятий для выполнения общественных поручений;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отвлекаться в рабочее время от своих непосредственных обязанностей, отвлекать педа</w:t>
      </w:r>
      <w:r w:rsidR="002E19D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гогических работников от непосредственной работы для выполнения мероприятий, не связанных с производственной деятельностью;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организовывать собрания по общественным вопросам в рабочее время;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допускать присутствие на занятиях посторонних лиц без согласия </w:t>
      </w:r>
      <w:r w:rsidR="002E19D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r w:rsidR="00CB7B0F">
        <w:rPr>
          <w:rFonts w:ascii="Times New Roman" w:hAnsi="Times New Roman" w:cs="Times New Roman"/>
          <w:sz w:val="24"/>
          <w:szCs w:val="24"/>
        </w:rPr>
        <w:t xml:space="preserve">ОУ;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-общаться по телефону во время учебных занятий или иных плановых  мероприятий;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-исключить деловое общение между родителями и педагогами путем использования элек</w:t>
      </w:r>
      <w:r w:rsidR="00CB7B0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тронных средств связи (ВКонтакте, </w:t>
      </w:r>
      <w:r w:rsidRPr="00D6323D"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  <w:lang w:val="en-US"/>
        </w:rPr>
        <w:t>up</w:t>
      </w:r>
      <w:r w:rsidRPr="00D6323D">
        <w:rPr>
          <w:rFonts w:ascii="Times New Roman" w:hAnsi="Times New Roman" w:cs="Times New Roman"/>
          <w:sz w:val="24"/>
          <w:szCs w:val="24"/>
        </w:rPr>
        <w:t xml:space="preserve"> и т.п.) обмен необходимой информацией производить на родительских собраниях и индивидуальном общении;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делать замечания по поводу работы педагогическим работникам в присутствии обучаю</w:t>
      </w:r>
      <w:r w:rsidR="00CB7B0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щихся;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курить на территории и в помещениях Учреждения.</w:t>
      </w:r>
    </w:p>
    <w:p w:rsidR="00B8706E" w:rsidRPr="00D6323D" w:rsidRDefault="00CB7B0F" w:rsidP="008604F1">
      <w:pPr>
        <w:spacing w:before="108" w:after="108"/>
        <w:jc w:val="both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35" w:name="sub_700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</w:t>
      </w:r>
      <w:r w:rsidR="00B8706E" w:rsidRPr="00D632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Время отдыха</w:t>
      </w:r>
    </w:p>
    <w:bookmarkEnd w:id="35"/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4.1. Отпуск (основной, удлиненный, дополнительный оплачиваемый и отпуск без сохранения заработной платы)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4.1.1. Работникам, входящим в число администрации, учебно-вспомогательного и обслуживающего персонала, предоставляется основной оплачиваемый отпуск  продолжи</w:t>
      </w:r>
      <w:r w:rsidR="00CB7B0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тельностью 28 календарных дней.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В соответствии со ст.23 </w:t>
      </w:r>
      <w:hyperlink r:id="rId35" w:history="1">
        <w:r w:rsidRPr="00D6323D">
          <w:rPr>
            <w:rFonts w:ascii="Times New Roman" w:hAnsi="Times New Roman" w:cs="Times New Roman"/>
            <w:sz w:val="24"/>
            <w:szCs w:val="24"/>
          </w:rPr>
          <w:t>Федер</w:t>
        </w:r>
        <w:r w:rsidR="00CB7B0F">
          <w:rPr>
            <w:rFonts w:ascii="Times New Roman" w:hAnsi="Times New Roman" w:cs="Times New Roman"/>
            <w:sz w:val="24"/>
            <w:szCs w:val="24"/>
          </w:rPr>
          <w:t>ального закона от 24.11.1995г.N 181-ФЗ «</w:t>
        </w:r>
        <w:r w:rsidRPr="00D6323D">
          <w:rPr>
            <w:rFonts w:ascii="Times New Roman" w:hAnsi="Times New Roman" w:cs="Times New Roman"/>
            <w:sz w:val="24"/>
            <w:szCs w:val="24"/>
          </w:rPr>
          <w:t>О социальной за</w:t>
        </w:r>
        <w:r w:rsidR="00CB7B0F">
          <w:rPr>
            <w:rFonts w:ascii="Times New Roman" w:hAnsi="Times New Roman" w:cs="Times New Roman"/>
            <w:sz w:val="24"/>
            <w:szCs w:val="24"/>
          </w:rPr>
          <w:t>-</w:t>
        </w:r>
        <w:r w:rsidRPr="00D6323D">
          <w:rPr>
            <w:rFonts w:ascii="Times New Roman" w:hAnsi="Times New Roman" w:cs="Times New Roman"/>
            <w:sz w:val="24"/>
            <w:szCs w:val="24"/>
          </w:rPr>
          <w:t>щите инвалидов в Российской Федерации»</w:t>
        </w:r>
        <w:r w:rsidRPr="00D6323D">
          <w:rPr>
            <w:rFonts w:ascii="Times New Roman" w:hAnsi="Times New Roman" w:cs="Times New Roman"/>
            <w:color w:val="106BBE"/>
            <w:sz w:val="24"/>
            <w:szCs w:val="24"/>
          </w:rPr>
          <w:t xml:space="preserve"> </w:t>
        </w:r>
      </w:hyperlink>
      <w:r w:rsidRPr="00D6323D">
        <w:rPr>
          <w:rFonts w:ascii="Times New Roman" w:hAnsi="Times New Roman" w:cs="Times New Roman"/>
          <w:color w:val="26282F"/>
          <w:sz w:val="24"/>
          <w:szCs w:val="24"/>
        </w:rPr>
        <w:t>р</w:t>
      </w:r>
      <w:r w:rsidR="00CB7B0F">
        <w:rPr>
          <w:rFonts w:ascii="Times New Roman" w:hAnsi="Times New Roman" w:cs="Times New Roman"/>
          <w:sz w:val="24"/>
          <w:szCs w:val="24"/>
        </w:rPr>
        <w:t>аботнику –</w:t>
      </w:r>
      <w:r w:rsidRPr="00D6323D">
        <w:rPr>
          <w:rFonts w:ascii="Times New Roman" w:hAnsi="Times New Roman" w:cs="Times New Roman"/>
          <w:sz w:val="24"/>
          <w:szCs w:val="24"/>
        </w:rPr>
        <w:t>инвалиду устанавливается ежегод</w:t>
      </w:r>
      <w:r w:rsidR="00CB7B0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ный основной оплачиваемый отпуск продолжительностью не менее 30 календарных дней. </w:t>
      </w:r>
    </w:p>
    <w:p w:rsidR="00B8706E" w:rsidRPr="00D6323D" w:rsidRDefault="00CB7B0F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4.1.2. </w:t>
      </w:r>
      <w:r w:rsidR="00B8706E" w:rsidRPr="00D6323D">
        <w:rPr>
          <w:rFonts w:ascii="Times New Roman" w:hAnsi="Times New Roman" w:cs="Times New Roman"/>
          <w:sz w:val="24"/>
          <w:szCs w:val="24"/>
        </w:rPr>
        <w:t>Педагогическим работникам предоставляется ежегодный основной удлинен</w:t>
      </w:r>
      <w:r>
        <w:rPr>
          <w:rFonts w:ascii="Times New Roman" w:hAnsi="Times New Roman" w:cs="Times New Roman"/>
          <w:sz w:val="24"/>
          <w:szCs w:val="24"/>
        </w:rPr>
        <w:t xml:space="preserve">-ный оплачиваемый отпуск 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продолжительность, которого устанавливается </w:t>
      </w:r>
      <w:hyperlink r:id="rId36" w:history="1"/>
      <w:r w:rsidR="00B8706E" w:rsidRPr="00D6323D">
        <w:rPr>
          <w:rFonts w:ascii="Times New Roman" w:hAnsi="Times New Roman" w:cs="Times New Roman"/>
          <w:sz w:val="24"/>
          <w:szCs w:val="24"/>
        </w:rPr>
        <w:t>Постановлени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ем П</w:t>
      </w:r>
      <w:r>
        <w:rPr>
          <w:rFonts w:ascii="Times New Roman" w:hAnsi="Times New Roman" w:cs="Times New Roman"/>
          <w:sz w:val="24"/>
          <w:szCs w:val="24"/>
        </w:rPr>
        <w:t>равительства РФ от 14.05.2015г.</w:t>
      </w:r>
      <w:r w:rsidR="00B8706E" w:rsidRPr="00D6323D">
        <w:rPr>
          <w:rFonts w:ascii="Times New Roman" w:hAnsi="Times New Roman" w:cs="Times New Roman"/>
          <w:sz w:val="24"/>
          <w:szCs w:val="24"/>
        </w:rPr>
        <w:t>№466 «О ежегодных основных удлиненных оплачи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ваемых отпусках».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4.1.3. Работникам Учреждения предоставляются допол</w:t>
      </w:r>
      <w:r w:rsidR="00CB7B0F">
        <w:rPr>
          <w:rFonts w:ascii="Times New Roman" w:hAnsi="Times New Roman" w:cs="Times New Roman"/>
          <w:sz w:val="24"/>
          <w:szCs w:val="24"/>
        </w:rPr>
        <w:t xml:space="preserve">нительные оплачиваемые отпуска </w:t>
      </w:r>
      <w:r w:rsidRPr="00D6323D">
        <w:rPr>
          <w:rFonts w:ascii="Times New Roman" w:hAnsi="Times New Roman" w:cs="Times New Roman"/>
          <w:sz w:val="24"/>
          <w:szCs w:val="24"/>
        </w:rPr>
        <w:t xml:space="preserve">в следующих случаях:   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з</w:t>
      </w:r>
      <w:r w:rsidR="00CB7B0F">
        <w:rPr>
          <w:rFonts w:ascii="Times New Roman" w:hAnsi="Times New Roman" w:cs="Times New Roman"/>
          <w:sz w:val="24"/>
          <w:szCs w:val="24"/>
        </w:rPr>
        <w:t>а ненормированный рабочий день,продолжительностью от 3(трех) до 10</w:t>
      </w:r>
      <w:r w:rsidRPr="00D6323D">
        <w:rPr>
          <w:rFonts w:ascii="Times New Roman" w:hAnsi="Times New Roman" w:cs="Times New Roman"/>
          <w:sz w:val="24"/>
          <w:szCs w:val="24"/>
        </w:rPr>
        <w:t>(</w:t>
      </w:r>
      <w:r w:rsidR="00B12A8C" w:rsidRPr="00D6323D">
        <w:rPr>
          <w:rFonts w:ascii="Times New Roman" w:hAnsi="Times New Roman" w:cs="Times New Roman"/>
          <w:sz w:val="24"/>
          <w:szCs w:val="24"/>
        </w:rPr>
        <w:t>деся</w:t>
      </w:r>
      <w:r w:rsidR="00CB7B0F">
        <w:rPr>
          <w:rFonts w:ascii="Times New Roman" w:hAnsi="Times New Roman" w:cs="Times New Roman"/>
          <w:sz w:val="24"/>
          <w:szCs w:val="24"/>
        </w:rPr>
        <w:t xml:space="preserve">ти) </w:t>
      </w:r>
      <w:r w:rsidRPr="00D6323D">
        <w:rPr>
          <w:rFonts w:ascii="Times New Roman" w:hAnsi="Times New Roman" w:cs="Times New Roman"/>
          <w:sz w:val="24"/>
          <w:szCs w:val="24"/>
        </w:rPr>
        <w:t>кален</w:t>
      </w:r>
      <w:r w:rsidR="00CB7B0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дарных дней в соответствии со ст. 119 ТК РФ;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за работу во вредных и (или) опасных условиях продолжительность, которого определя</w:t>
      </w:r>
      <w:r w:rsidR="00CB7B0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ется кар</w:t>
      </w:r>
      <w:r w:rsidR="00E33689">
        <w:rPr>
          <w:rFonts w:ascii="Times New Roman" w:hAnsi="Times New Roman" w:cs="Times New Roman"/>
          <w:sz w:val="24"/>
          <w:szCs w:val="24"/>
        </w:rPr>
        <w:t>той специальной оценки условий труда(СОУТ) в соответствии со ст.117</w:t>
      </w:r>
      <w:r w:rsidRPr="00D6323D">
        <w:rPr>
          <w:rFonts w:ascii="Times New Roman" w:hAnsi="Times New Roman" w:cs="Times New Roman"/>
          <w:sz w:val="24"/>
          <w:szCs w:val="24"/>
        </w:rPr>
        <w:t>ТК РФ;</w:t>
      </w:r>
    </w:p>
    <w:p w:rsidR="00B8706E" w:rsidRPr="0051686F" w:rsidRDefault="0051686F" w:rsidP="008604F1">
      <w:pPr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B7B0F">
        <w:rPr>
          <w:rFonts w:ascii="Times New Roman" w:hAnsi="Times New Roman" w:cs="Times New Roman"/>
          <w:sz w:val="24"/>
          <w:szCs w:val="24"/>
        </w:rPr>
        <w:t>работникам,совмещающим работу с обучением,в соответствии со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2"/>
          <w:szCs w:val="24"/>
        </w:rPr>
        <w:t>173–177,196</w:t>
      </w:r>
      <w:r w:rsidR="00CB7B0F" w:rsidRPr="0051686F">
        <w:rPr>
          <w:rFonts w:ascii="Times New Roman" w:hAnsi="Times New Roman" w:cs="Times New Roman"/>
          <w:sz w:val="22"/>
          <w:szCs w:val="24"/>
        </w:rPr>
        <w:t>–</w:t>
      </w:r>
      <w:r>
        <w:rPr>
          <w:rFonts w:ascii="Times New Roman" w:hAnsi="Times New Roman" w:cs="Times New Roman"/>
          <w:sz w:val="22"/>
          <w:szCs w:val="24"/>
        </w:rPr>
        <w:t>197ТКРФ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и в иных случаях, предусмотренных коллективным договором.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Ежегодный дополнительный оплачиваемый отп</w:t>
      </w:r>
      <w:r w:rsidR="0051686F">
        <w:rPr>
          <w:rFonts w:ascii="Times New Roman" w:hAnsi="Times New Roman" w:cs="Times New Roman"/>
          <w:sz w:val="24"/>
          <w:szCs w:val="24"/>
        </w:rPr>
        <w:t xml:space="preserve">уск предоставляется </w:t>
      </w:r>
      <w:r w:rsidRPr="00D6323D">
        <w:rPr>
          <w:rFonts w:ascii="Times New Roman" w:hAnsi="Times New Roman" w:cs="Times New Roman"/>
          <w:sz w:val="24"/>
          <w:szCs w:val="24"/>
        </w:rPr>
        <w:t>работнику на основании заявления, а в случае совм</w:t>
      </w:r>
      <w:r w:rsidR="00B12A8C" w:rsidRPr="00D6323D">
        <w:rPr>
          <w:rFonts w:ascii="Times New Roman" w:hAnsi="Times New Roman" w:cs="Times New Roman"/>
          <w:sz w:val="24"/>
          <w:szCs w:val="24"/>
        </w:rPr>
        <w:t xml:space="preserve">ещения работником работы </w:t>
      </w:r>
      <w:r w:rsidRPr="00D6323D">
        <w:rPr>
          <w:rFonts w:ascii="Times New Roman" w:hAnsi="Times New Roman" w:cs="Times New Roman"/>
          <w:sz w:val="24"/>
          <w:szCs w:val="24"/>
        </w:rPr>
        <w:t xml:space="preserve">с </w:t>
      </w:r>
      <w:r w:rsidR="00E33689">
        <w:rPr>
          <w:rFonts w:ascii="Times New Roman" w:hAnsi="Times New Roman" w:cs="Times New Roman"/>
          <w:sz w:val="24"/>
          <w:szCs w:val="24"/>
        </w:rPr>
        <w:t>обучени</w:t>
      </w:r>
      <w:r w:rsidR="00B12A8C" w:rsidRPr="00D6323D">
        <w:rPr>
          <w:rFonts w:ascii="Times New Roman" w:hAnsi="Times New Roman" w:cs="Times New Roman"/>
          <w:sz w:val="24"/>
          <w:szCs w:val="24"/>
        </w:rPr>
        <w:t xml:space="preserve">ем </w:t>
      </w:r>
      <w:r w:rsidRPr="00D6323D">
        <w:rPr>
          <w:rFonts w:ascii="Times New Roman" w:hAnsi="Times New Roman" w:cs="Times New Roman"/>
          <w:sz w:val="24"/>
          <w:szCs w:val="24"/>
        </w:rPr>
        <w:t>- с прило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жением к заявлению справки – вызов образовательного учреждения.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Заявление оформляется работником за 14 календарных дней до даты начала от</w:t>
      </w:r>
      <w:r w:rsidR="00B12A8C" w:rsidRPr="00D6323D">
        <w:rPr>
          <w:rFonts w:ascii="Times New Roman" w:hAnsi="Times New Roman" w:cs="Times New Roman"/>
          <w:sz w:val="24"/>
          <w:szCs w:val="24"/>
        </w:rPr>
        <w:t>пуска,</w:t>
      </w:r>
      <w:r w:rsidR="0051686F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а в случае суммирования с ежегодным основным и/или удлиненным опла</w:t>
      </w:r>
      <w:r w:rsidR="00E33689">
        <w:rPr>
          <w:rFonts w:ascii="Times New Roman" w:hAnsi="Times New Roman" w:cs="Times New Roman"/>
          <w:sz w:val="24"/>
          <w:szCs w:val="24"/>
        </w:rPr>
        <w:t>чиваемым отпус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="00E33689">
        <w:rPr>
          <w:rFonts w:ascii="Times New Roman" w:hAnsi="Times New Roman" w:cs="Times New Roman"/>
          <w:sz w:val="24"/>
          <w:szCs w:val="24"/>
        </w:rPr>
        <w:lastRenderedPageBreak/>
        <w:t>ком –</w:t>
      </w:r>
      <w:r w:rsidRPr="00D6323D">
        <w:rPr>
          <w:rFonts w:ascii="Times New Roman" w:hAnsi="Times New Roman" w:cs="Times New Roman"/>
          <w:sz w:val="24"/>
          <w:szCs w:val="24"/>
        </w:rPr>
        <w:t>за 14 календарных дней до даты начала основного и/или удлиненного оплачиваемого отпуска.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Дополнительный оплачиваемый отпуск предоставляется за отработанный рабочий год и не подлежит перенесению на следующий рабочий год.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4.1.4. При исчислении общей продолжительности ежегодного оплачиваемого от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пуска дополнительный оплачиваемый отпуск сумм</w:t>
      </w:r>
      <w:r w:rsidR="0051686F">
        <w:rPr>
          <w:rFonts w:ascii="Times New Roman" w:hAnsi="Times New Roman" w:cs="Times New Roman"/>
          <w:sz w:val="24"/>
          <w:szCs w:val="24"/>
        </w:rPr>
        <w:t>ируются с ежегодным основным и/</w:t>
      </w:r>
      <w:r w:rsidRPr="00D6323D">
        <w:rPr>
          <w:rFonts w:ascii="Times New Roman" w:hAnsi="Times New Roman" w:cs="Times New Roman"/>
          <w:sz w:val="24"/>
          <w:szCs w:val="24"/>
        </w:rPr>
        <w:t>или удлиненным оплачиваемым отпуском (далее ежегодный оплачиваемый отпуск).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4.1.5. Очередность предоставления ежегодно</w:t>
      </w:r>
      <w:r w:rsidR="0051686F">
        <w:rPr>
          <w:rFonts w:ascii="Times New Roman" w:hAnsi="Times New Roman" w:cs="Times New Roman"/>
          <w:sz w:val="24"/>
          <w:szCs w:val="24"/>
        </w:rPr>
        <w:t xml:space="preserve">го основного и/или удлиненного </w:t>
      </w:r>
      <w:r w:rsidRPr="00D6323D">
        <w:rPr>
          <w:rFonts w:ascii="Times New Roman" w:hAnsi="Times New Roman" w:cs="Times New Roman"/>
          <w:sz w:val="24"/>
          <w:szCs w:val="24"/>
        </w:rPr>
        <w:t>опла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чиваемого отпусков устанавливается графиком отпусков, составляемым с учетом обеспе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чения нормальной работы Учреждения и благоприятных условий для отдыха работников.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График отпусков составляется на каж</w:t>
      </w:r>
      <w:r w:rsidR="0051686F">
        <w:rPr>
          <w:rFonts w:ascii="Times New Roman" w:hAnsi="Times New Roman" w:cs="Times New Roman"/>
          <w:sz w:val="24"/>
          <w:szCs w:val="24"/>
        </w:rPr>
        <w:t>дый календарный год не позднее,</w:t>
      </w:r>
      <w:r w:rsidRPr="00D6323D">
        <w:rPr>
          <w:rFonts w:ascii="Times New Roman" w:hAnsi="Times New Roman" w:cs="Times New Roman"/>
          <w:sz w:val="24"/>
          <w:szCs w:val="24"/>
        </w:rPr>
        <w:t>чем за 2 неде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ли до</w:t>
      </w:r>
      <w:r w:rsidR="0051686F">
        <w:rPr>
          <w:rFonts w:ascii="Times New Roman" w:hAnsi="Times New Roman" w:cs="Times New Roman"/>
          <w:sz w:val="24"/>
          <w:szCs w:val="24"/>
        </w:rPr>
        <w:t xml:space="preserve"> наступления календарного года.</w:t>
      </w:r>
      <w:r w:rsidRPr="00D6323D">
        <w:rPr>
          <w:rFonts w:ascii="Times New Roman" w:hAnsi="Times New Roman" w:cs="Times New Roman"/>
          <w:sz w:val="24"/>
          <w:szCs w:val="24"/>
        </w:rPr>
        <w:t>О времени начала отпуска работник должен быть и</w:t>
      </w:r>
      <w:r w:rsidR="00B12A8C" w:rsidRPr="00D6323D">
        <w:rPr>
          <w:rFonts w:ascii="Times New Roman" w:hAnsi="Times New Roman" w:cs="Times New Roman"/>
          <w:sz w:val="24"/>
          <w:szCs w:val="24"/>
        </w:rPr>
        <w:t xml:space="preserve">звещен под роспись не позднее, </w:t>
      </w:r>
      <w:r w:rsidRPr="00D6323D">
        <w:rPr>
          <w:rFonts w:ascii="Times New Roman" w:hAnsi="Times New Roman" w:cs="Times New Roman"/>
          <w:sz w:val="24"/>
          <w:szCs w:val="24"/>
        </w:rPr>
        <w:t xml:space="preserve">чем за 2 недели до его начала.  </w:t>
      </w:r>
    </w:p>
    <w:p w:rsidR="00B8706E" w:rsidRPr="00D6323D" w:rsidRDefault="00744CB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   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При наличии у работника путевки на санаторно-курортное лечение по медицинским показаниям ежегодный оплачиваемый отпуск предоставляется вне графика.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4.1.6. Оплата ежегодного оплачиваемого отпуска производится не позднее, чем за 3 дня до его начала.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4.1.7. Право на использование отпуска за первый год работы возникает у работника по истечении 6 месяцев непрерывной работы в Учреждении, за </w:t>
      </w:r>
      <w:r w:rsidR="00E33689">
        <w:rPr>
          <w:rFonts w:ascii="Times New Roman" w:hAnsi="Times New Roman" w:cs="Times New Roman"/>
          <w:sz w:val="24"/>
          <w:szCs w:val="24"/>
        </w:rPr>
        <w:t>исклю</w:t>
      </w:r>
      <w:r w:rsidRPr="00D6323D">
        <w:rPr>
          <w:rFonts w:ascii="Times New Roman" w:hAnsi="Times New Roman" w:cs="Times New Roman"/>
          <w:sz w:val="24"/>
          <w:szCs w:val="24"/>
        </w:rPr>
        <w:t xml:space="preserve">чением случаев, указанных в ст. 122 ТК РФ.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4.1.8. Ежегодный оплачиваемы</w:t>
      </w:r>
      <w:r w:rsidR="00744CB9" w:rsidRPr="00D6323D">
        <w:rPr>
          <w:rFonts w:ascii="Times New Roman" w:hAnsi="Times New Roman" w:cs="Times New Roman"/>
          <w:sz w:val="24"/>
          <w:szCs w:val="24"/>
        </w:rPr>
        <w:t xml:space="preserve">й отпуск должен быть прерван или </w:t>
      </w:r>
      <w:r w:rsidRPr="00D6323D">
        <w:rPr>
          <w:rFonts w:ascii="Times New Roman" w:hAnsi="Times New Roman" w:cs="Times New Roman"/>
          <w:sz w:val="24"/>
          <w:szCs w:val="24"/>
        </w:rPr>
        <w:t>может быть пере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несен на другой срок с учетом пожеланий работника в следующих случаях: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временной нетрудоспособности работника;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исполнения работником во время ежегодного оплачиваемого отпуска  государственных и/или общественных обязанностей, если для этого трудовым </w:t>
      </w:r>
      <w:r w:rsidR="00E33689">
        <w:rPr>
          <w:rFonts w:ascii="Times New Roman" w:hAnsi="Times New Roman" w:cs="Times New Roman"/>
          <w:sz w:val="24"/>
          <w:szCs w:val="24"/>
        </w:rPr>
        <w:t>законо</w:t>
      </w:r>
      <w:r w:rsidRPr="00D6323D">
        <w:rPr>
          <w:rFonts w:ascii="Times New Roman" w:hAnsi="Times New Roman" w:cs="Times New Roman"/>
          <w:sz w:val="24"/>
          <w:szCs w:val="24"/>
        </w:rPr>
        <w:t>дательством предусмотрено освобождение от работы;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и иных случаях, предусмотренных трудовым законодательством, локальными нормативными актами.</w:t>
      </w:r>
    </w:p>
    <w:p w:rsidR="00B8706E" w:rsidRPr="00D6323D" w:rsidRDefault="00744CB9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В случаях, </w:t>
      </w:r>
      <w:r w:rsidR="00B8706E" w:rsidRPr="00D6323D">
        <w:rPr>
          <w:rFonts w:ascii="Times New Roman" w:hAnsi="Times New Roman" w:cs="Times New Roman"/>
          <w:sz w:val="24"/>
          <w:szCs w:val="24"/>
        </w:rPr>
        <w:t>когда предоставление отпуска работнику в текущем рабочем году может неблагоприятно отразиться на нормальном ходе работы Учреждения, допускается с согла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сия работника  перенесение отпуска на следующий рабочий год. При этом отпуск должен быть использован не позднее 12 месяцев после окончания того расчетного года, за кото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рый он предоставляется.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4.1.9. Запрещается не предоставлять ежегодный основной и/или удлиненный опла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чиваемый отпуск в течение 2 –х лет подряд, а также не предоставлять отпуск  работникам в возрасте до 18 лет и работникам, занятым на работах с вредными и/или опасными усло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виями труда. 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4.1.10. По соглашению сторон  ежегодный оплачиваемый отпуск</w:t>
      </w:r>
      <w:r w:rsidR="00E33689">
        <w:rPr>
          <w:rFonts w:ascii="Times New Roman" w:hAnsi="Times New Roman" w:cs="Times New Roman"/>
          <w:sz w:val="24"/>
          <w:szCs w:val="24"/>
        </w:rPr>
        <w:t xml:space="preserve"> может быть разде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="00E33689">
        <w:rPr>
          <w:rFonts w:ascii="Times New Roman" w:hAnsi="Times New Roman" w:cs="Times New Roman"/>
          <w:sz w:val="24"/>
          <w:szCs w:val="24"/>
        </w:rPr>
        <w:t>лен на части.</w:t>
      </w:r>
      <w:r w:rsidRPr="00D6323D">
        <w:rPr>
          <w:rFonts w:ascii="Times New Roman" w:hAnsi="Times New Roman" w:cs="Times New Roman"/>
          <w:sz w:val="24"/>
          <w:szCs w:val="24"/>
        </w:rPr>
        <w:t>При этом хотя бы одна из частей этого отпуска должна быт</w:t>
      </w:r>
      <w:r w:rsidR="00E33689">
        <w:rPr>
          <w:rFonts w:ascii="Times New Roman" w:hAnsi="Times New Roman" w:cs="Times New Roman"/>
          <w:sz w:val="24"/>
          <w:szCs w:val="24"/>
        </w:rPr>
        <w:t>ь не менее</w:t>
      </w:r>
      <w:r w:rsidR="0051686F">
        <w:rPr>
          <w:rFonts w:ascii="Times New Roman" w:hAnsi="Times New Roman" w:cs="Times New Roman"/>
          <w:sz w:val="24"/>
          <w:szCs w:val="24"/>
        </w:rPr>
        <w:t xml:space="preserve"> </w:t>
      </w:r>
      <w:r w:rsidR="00E33689">
        <w:rPr>
          <w:rFonts w:ascii="Times New Roman" w:hAnsi="Times New Roman" w:cs="Times New Roman"/>
          <w:sz w:val="24"/>
          <w:szCs w:val="24"/>
        </w:rPr>
        <w:t>14</w:t>
      </w:r>
      <w:r w:rsidR="0051686F">
        <w:rPr>
          <w:rFonts w:ascii="Times New Roman" w:hAnsi="Times New Roman" w:cs="Times New Roman"/>
          <w:sz w:val="24"/>
          <w:szCs w:val="24"/>
        </w:rPr>
        <w:t xml:space="preserve"> </w:t>
      </w:r>
      <w:r w:rsidR="00E33689">
        <w:rPr>
          <w:rFonts w:ascii="Times New Roman" w:hAnsi="Times New Roman" w:cs="Times New Roman"/>
          <w:sz w:val="24"/>
          <w:szCs w:val="24"/>
        </w:rPr>
        <w:t>ка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="00E33689">
        <w:rPr>
          <w:rFonts w:ascii="Times New Roman" w:hAnsi="Times New Roman" w:cs="Times New Roman"/>
          <w:sz w:val="24"/>
          <w:szCs w:val="24"/>
        </w:rPr>
        <w:t>лендарных дней.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Отзыв работника из отпуска допускается только с согласия работника. Неиспользованная часть отпуска должна быть предоставлена по выбору работника в удоб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ное для него время в течение текущего рабочего года или присоединена к ежегодному оп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лачиваемому отпуску за следующий рабочий год. 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Не допускается отзыв из отпуска следующую категорию работников: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работников в возрасте до 18 лет;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беременных женщин.</w:t>
      </w:r>
    </w:p>
    <w:p w:rsidR="00B8706E" w:rsidRPr="00D6323D" w:rsidRDefault="0051686F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4.1.11. </w:t>
      </w:r>
      <w:r w:rsidR="00B8706E" w:rsidRPr="00D6323D">
        <w:rPr>
          <w:rFonts w:ascii="Times New Roman" w:hAnsi="Times New Roman" w:cs="Times New Roman"/>
          <w:sz w:val="24"/>
          <w:szCs w:val="24"/>
        </w:rPr>
        <w:t>Часть еж</w:t>
      </w:r>
      <w:r>
        <w:rPr>
          <w:rFonts w:ascii="Times New Roman" w:hAnsi="Times New Roman" w:cs="Times New Roman"/>
          <w:sz w:val="24"/>
          <w:szCs w:val="24"/>
        </w:rPr>
        <w:t xml:space="preserve">егодного оплачиваемого отпуска, 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превышающая 28 календарных дней, по письменному заявлению работника может быть заменена денежной компенса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цией (при наличии финансовых возможностей организации).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суммировании ежегодных оплачиваемых отпусков или перенесении ежегодного оплачиваемого отпуска на следующий рабочий год, денежной компенсацией может быть заменена часть каждого ежегодного оплачиваемого отпуска, превышающая 28 календар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 xml:space="preserve">ных дней, или любое количество дней из этой части.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Не допускается замена денежной компенсацией нижеуказан</w:t>
      </w:r>
      <w:r w:rsidR="00B82EF9">
        <w:rPr>
          <w:rFonts w:ascii="Times New Roman" w:hAnsi="Times New Roman" w:cs="Times New Roman"/>
          <w:sz w:val="24"/>
          <w:szCs w:val="24"/>
        </w:rPr>
        <w:t>ных отпусков</w:t>
      </w:r>
      <w:r w:rsidR="00744CB9" w:rsidRPr="00D6323D">
        <w:rPr>
          <w:rFonts w:ascii="Times New Roman" w:hAnsi="Times New Roman" w:cs="Times New Roman"/>
          <w:sz w:val="24"/>
          <w:szCs w:val="24"/>
        </w:rPr>
        <w:t>(частей от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="00744CB9" w:rsidRPr="00D6323D">
        <w:rPr>
          <w:rFonts w:ascii="Times New Roman" w:hAnsi="Times New Roman" w:cs="Times New Roman"/>
          <w:sz w:val="24"/>
          <w:szCs w:val="24"/>
        </w:rPr>
        <w:t>пусков),</w:t>
      </w:r>
      <w:r w:rsidR="00B82EF9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за исключением выплаты денежной компенсации за неиспользованный отпуск при увольнении: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ежегодного основного оплачиваемого отпуска; </w:t>
      </w:r>
    </w:p>
    <w:p w:rsidR="00B8706E" w:rsidRPr="00D6323D" w:rsidRDefault="00744CB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ежегодных дополнительных оплачиваемых отпусков беременным женщи</w:t>
      </w:r>
      <w:r w:rsidRPr="00D6323D">
        <w:rPr>
          <w:rFonts w:ascii="Times New Roman" w:hAnsi="Times New Roman" w:cs="Times New Roman"/>
          <w:sz w:val="24"/>
          <w:szCs w:val="24"/>
        </w:rPr>
        <w:t>нам</w:t>
      </w:r>
      <w:r w:rsidR="00B82EF9">
        <w:rPr>
          <w:rFonts w:ascii="Times New Roman" w:hAnsi="Times New Roman" w:cs="Times New Roman"/>
          <w:sz w:val="24"/>
          <w:szCs w:val="24"/>
        </w:rPr>
        <w:t>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работникам в возрасте до 18 лет;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ежегодного дополнительного оплачиваемого отпуска работникам, занятым на работах с вредными и/или опасными условиями труда, за работу в соответствующих условиях.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4.1.12.В соответствии с приказом Министерства образования и науки РТ от 31.05. 2016г. №644 «Об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</w:t>
      </w:r>
      <w:r w:rsidR="0051686F">
        <w:rPr>
          <w:rFonts w:ascii="Times New Roman" w:hAnsi="Times New Roman" w:cs="Times New Roman"/>
          <w:sz w:val="24"/>
          <w:szCs w:val="24"/>
        </w:rPr>
        <w:t>ного года»</w:t>
      </w:r>
      <w:r w:rsidRPr="00D6323D">
        <w:rPr>
          <w:rFonts w:ascii="Times New Roman" w:hAnsi="Times New Roman" w:cs="Times New Roman"/>
          <w:sz w:val="24"/>
          <w:szCs w:val="24"/>
        </w:rPr>
        <w:t>педагогические работники Учреждения имеют право на длитель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ный отпуск не реже чем через каждые 10 лет непрерывной педагогической работы</w:t>
      </w:r>
      <w:r w:rsidR="0051686F">
        <w:rPr>
          <w:rFonts w:ascii="Times New Roman" w:hAnsi="Times New Roman" w:cs="Times New Roman"/>
          <w:sz w:val="24"/>
          <w:szCs w:val="24"/>
        </w:rPr>
        <w:t>.</w:t>
      </w: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Продолжительность длительного отпуска; очерёдность его предоставления; разде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ление его на части; продление на основании листка нетрудоспособности в период нахож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дения в длительном отпуске; присоединение длительного отпуска к ежегодному основно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му оплачиваемому отпуску; предоставление длительного отпуска работникам, работаю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щим по совместительству; оплата за счёт средств, полученных организацией от принося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щей доход деятельности; и другие вопросы, не предусмотренные приказом Министерства образования и науки РТ от 31.05.2016г. №644, определяются коллективным договором.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4.1.13.Согласно ст128 ТК РФ по семейным обстоятельствам и другим уважитель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ным причинам работнику по его письменному заявлению может быть предоставлен от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пуск без сохранения заработной платы продолжительность, которого определяется по соглашению между работником и работодателем. 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36" w:name="sub_1282"/>
      <w:r w:rsidRPr="00D6323D">
        <w:rPr>
          <w:rFonts w:ascii="Times New Roman" w:hAnsi="Times New Roman" w:cs="Times New Roman"/>
          <w:sz w:val="24"/>
          <w:szCs w:val="24"/>
        </w:rPr>
        <w:t>На основании письменного заявления отпуск без сохранения заработной платы предоставляется следующим работникам: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37" w:name="sub_128201"/>
      <w:bookmarkEnd w:id="36"/>
      <w:r w:rsidRPr="00D6323D">
        <w:rPr>
          <w:rFonts w:ascii="Times New Roman" w:hAnsi="Times New Roman" w:cs="Times New Roman"/>
          <w:sz w:val="24"/>
          <w:szCs w:val="24"/>
        </w:rPr>
        <w:t>- участни</w:t>
      </w:r>
      <w:r w:rsidR="00744CB9" w:rsidRPr="00D6323D">
        <w:rPr>
          <w:rFonts w:ascii="Times New Roman" w:hAnsi="Times New Roman" w:cs="Times New Roman"/>
          <w:sz w:val="24"/>
          <w:szCs w:val="24"/>
        </w:rPr>
        <w:t>кам Великой Отечественной войны–до 35 календарных дней в году</w:t>
      </w:r>
      <w:r w:rsidR="00B82EF9">
        <w:rPr>
          <w:rFonts w:ascii="Times New Roman" w:hAnsi="Times New Roman" w:cs="Times New Roman"/>
          <w:sz w:val="24"/>
          <w:szCs w:val="24"/>
        </w:rPr>
        <w:t>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38" w:name="sub_12822"/>
      <w:bookmarkEnd w:id="37"/>
      <w:r w:rsidRPr="00D6323D">
        <w:rPr>
          <w:rFonts w:ascii="Times New Roman" w:hAnsi="Times New Roman" w:cs="Times New Roman"/>
          <w:sz w:val="24"/>
          <w:szCs w:val="24"/>
        </w:rPr>
        <w:t>- работающим пенсионерам по старости (по возрасту) – до 14 календарных дней в году;</w:t>
      </w:r>
    </w:p>
    <w:p w:rsidR="00B8706E" w:rsidRPr="00D6323D" w:rsidRDefault="00744CB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39" w:name="sub_12824"/>
      <w:bookmarkEnd w:id="38"/>
      <w:r w:rsidRPr="00D6323D">
        <w:rPr>
          <w:rFonts w:ascii="Times New Roman" w:hAnsi="Times New Roman" w:cs="Times New Roman"/>
          <w:sz w:val="24"/>
          <w:szCs w:val="24"/>
        </w:rPr>
        <w:t>- родителям и женам</w:t>
      </w:r>
      <w:r w:rsidR="0051686F">
        <w:rPr>
          <w:rFonts w:ascii="Times New Roman" w:hAnsi="Times New Roman" w:cs="Times New Roman"/>
          <w:sz w:val="24"/>
          <w:szCs w:val="24"/>
        </w:rPr>
        <w:t>(мужьям)</w:t>
      </w:r>
      <w:r w:rsidR="00B8706E" w:rsidRPr="00D6323D">
        <w:rPr>
          <w:rFonts w:ascii="Times New Roman" w:hAnsi="Times New Roman" w:cs="Times New Roman"/>
          <w:sz w:val="24"/>
          <w:szCs w:val="24"/>
        </w:rPr>
        <w:t>военнослужащих</w:t>
      </w:r>
      <w:r w:rsidRPr="00D6323D">
        <w:rPr>
          <w:rFonts w:ascii="Times New Roman" w:hAnsi="Times New Roman" w:cs="Times New Roman"/>
          <w:sz w:val="24"/>
          <w:szCs w:val="24"/>
        </w:rPr>
        <w:t>,</w:t>
      </w:r>
      <w:r w:rsidR="00B8706E" w:rsidRPr="00D6323D">
        <w:rPr>
          <w:rFonts w:ascii="Times New Roman" w:hAnsi="Times New Roman" w:cs="Times New Roman"/>
          <w:sz w:val="24"/>
          <w:szCs w:val="24"/>
        </w:rPr>
        <w:t>сотр</w:t>
      </w:r>
      <w:r w:rsidR="0051686F">
        <w:rPr>
          <w:rFonts w:ascii="Times New Roman" w:hAnsi="Times New Roman" w:cs="Times New Roman"/>
          <w:sz w:val="24"/>
          <w:szCs w:val="24"/>
        </w:rPr>
        <w:t>удников органов внутренних дел,</w:t>
      </w:r>
      <w:r w:rsidR="00B8706E" w:rsidRPr="00D6323D">
        <w:rPr>
          <w:rFonts w:ascii="Times New Roman" w:hAnsi="Times New Roman" w:cs="Times New Roman"/>
          <w:sz w:val="24"/>
          <w:szCs w:val="24"/>
        </w:rPr>
        <w:t>фе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де</w:t>
      </w:r>
      <w:r w:rsidR="0051686F">
        <w:rPr>
          <w:rFonts w:ascii="Times New Roman" w:hAnsi="Times New Roman" w:cs="Times New Roman"/>
          <w:sz w:val="24"/>
          <w:szCs w:val="24"/>
        </w:rPr>
        <w:t>ральной противопожарной службы,таможенных органов,</w:t>
      </w:r>
      <w:r w:rsidR="00B8706E" w:rsidRPr="00D6323D">
        <w:rPr>
          <w:rFonts w:ascii="Times New Roman" w:hAnsi="Times New Roman" w:cs="Times New Roman"/>
          <w:sz w:val="24"/>
          <w:szCs w:val="24"/>
        </w:rPr>
        <w:t>сотрудников учреждений и ор</w:t>
      </w:r>
      <w:r w:rsidR="0051686F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ганов у</w:t>
      </w:r>
      <w:r w:rsidR="0051686F">
        <w:rPr>
          <w:rFonts w:ascii="Times New Roman" w:hAnsi="Times New Roman" w:cs="Times New Roman"/>
          <w:sz w:val="24"/>
          <w:szCs w:val="24"/>
        </w:rPr>
        <w:t>головно-исполнительной системы,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погибших </w:t>
      </w:r>
      <w:r w:rsidR="0051686F">
        <w:rPr>
          <w:rFonts w:ascii="Times New Roman" w:hAnsi="Times New Roman" w:cs="Times New Roman"/>
          <w:sz w:val="24"/>
          <w:szCs w:val="24"/>
        </w:rPr>
        <w:t>или умерших вследствие ранения,</w:t>
      </w:r>
      <w:r w:rsidR="00B8706E" w:rsidRPr="00D6323D">
        <w:rPr>
          <w:rFonts w:ascii="Times New Roman" w:hAnsi="Times New Roman" w:cs="Times New Roman"/>
          <w:sz w:val="24"/>
          <w:szCs w:val="24"/>
        </w:rPr>
        <w:t>кон</w:t>
      </w:r>
      <w:r w:rsidR="0051686F">
        <w:rPr>
          <w:rFonts w:ascii="Times New Roman" w:hAnsi="Times New Roman" w:cs="Times New Roman"/>
          <w:sz w:val="24"/>
          <w:szCs w:val="24"/>
        </w:rPr>
        <w:t>-тузии или увечья,</w:t>
      </w:r>
      <w:r w:rsidR="00B8706E" w:rsidRPr="00D6323D">
        <w:rPr>
          <w:rFonts w:ascii="Times New Roman" w:hAnsi="Times New Roman" w:cs="Times New Roman"/>
          <w:sz w:val="24"/>
          <w:szCs w:val="24"/>
        </w:rPr>
        <w:t>полученных при исполне</w:t>
      </w:r>
      <w:r w:rsidR="0051686F">
        <w:rPr>
          <w:rFonts w:ascii="Times New Roman" w:hAnsi="Times New Roman" w:cs="Times New Roman"/>
          <w:sz w:val="24"/>
          <w:szCs w:val="24"/>
        </w:rPr>
        <w:t>нии обязанностей военной службы(службы),</w:t>
      </w:r>
      <w:r w:rsidR="00B8706E" w:rsidRPr="00D6323D">
        <w:rPr>
          <w:rFonts w:ascii="Times New Roman" w:hAnsi="Times New Roman" w:cs="Times New Roman"/>
          <w:sz w:val="24"/>
          <w:szCs w:val="24"/>
        </w:rPr>
        <w:t>ли</w:t>
      </w:r>
      <w:r w:rsidR="0051686F">
        <w:rPr>
          <w:rFonts w:ascii="Times New Roman" w:hAnsi="Times New Roman" w:cs="Times New Roman"/>
          <w:sz w:val="24"/>
          <w:szCs w:val="24"/>
        </w:rPr>
        <w:t>-бо вследствие заболевания,</w:t>
      </w:r>
      <w:r w:rsidR="00B8706E" w:rsidRPr="00D6323D">
        <w:rPr>
          <w:rFonts w:ascii="Times New Roman" w:hAnsi="Times New Roman" w:cs="Times New Roman"/>
          <w:sz w:val="24"/>
          <w:szCs w:val="24"/>
        </w:rPr>
        <w:t>связанног</w:t>
      </w:r>
      <w:r w:rsidR="0051686F">
        <w:rPr>
          <w:rFonts w:ascii="Times New Roman" w:hAnsi="Times New Roman" w:cs="Times New Roman"/>
          <w:sz w:val="24"/>
          <w:szCs w:val="24"/>
        </w:rPr>
        <w:t xml:space="preserve">о с прохождением военной службы(службы) 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 - до 14 календарных дней в году;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40" w:name="sub_12821"/>
      <w:bookmarkEnd w:id="39"/>
      <w:r w:rsidRPr="00D6323D">
        <w:rPr>
          <w:rFonts w:ascii="Times New Roman" w:hAnsi="Times New Roman" w:cs="Times New Roman"/>
          <w:sz w:val="24"/>
          <w:szCs w:val="24"/>
        </w:rPr>
        <w:t>- работнику – инвалиду  – до 60 календарных дней в году;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41" w:name="sub_12827"/>
      <w:bookmarkEnd w:id="40"/>
      <w:r w:rsidRPr="00D6323D">
        <w:rPr>
          <w:rFonts w:ascii="Times New Roman" w:hAnsi="Times New Roman" w:cs="Times New Roman"/>
          <w:sz w:val="24"/>
          <w:szCs w:val="24"/>
        </w:rPr>
        <w:t>- в других случаях, предусмотренных трудовым законодательством и иными федеральны</w:t>
      </w:r>
      <w:r w:rsidR="00B82EF9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ми законами РФ, коллективным договором.</w:t>
      </w:r>
    </w:p>
    <w:p w:rsidR="00B8706E" w:rsidRPr="00D6323D" w:rsidRDefault="00815911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8706E" w:rsidRPr="00D6323D">
        <w:rPr>
          <w:rFonts w:ascii="Times New Roman" w:hAnsi="Times New Roman" w:cs="Times New Roman"/>
          <w:sz w:val="24"/>
          <w:szCs w:val="24"/>
        </w:rPr>
        <w:t>Перенесение отпуска без сохранения заработной платы на следу</w:t>
      </w:r>
      <w:r>
        <w:rPr>
          <w:rFonts w:ascii="Times New Roman" w:hAnsi="Times New Roman" w:cs="Times New Roman"/>
          <w:sz w:val="24"/>
          <w:szCs w:val="24"/>
        </w:rPr>
        <w:t>ющий рабочий</w:t>
      </w:r>
      <w:r w:rsidR="00B82EF9">
        <w:rPr>
          <w:rFonts w:ascii="Times New Roman" w:hAnsi="Times New Roman" w:cs="Times New Roman"/>
          <w:sz w:val="24"/>
          <w:szCs w:val="24"/>
        </w:rPr>
        <w:t xml:space="preserve"> год не допускается.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41"/>
    <w:p w:rsidR="00B8706E" w:rsidRPr="00D6323D" w:rsidRDefault="00744CB9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4.1.14. Работнику,</w:t>
      </w:r>
      <w:r w:rsidR="00815911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6323D">
        <w:rPr>
          <w:rFonts w:ascii="Times New Roman" w:hAnsi="Times New Roman" w:cs="Times New Roman"/>
          <w:sz w:val="24"/>
          <w:szCs w:val="24"/>
        </w:rPr>
        <w:t>работающему в Учреждении по совмести</w:t>
      </w:r>
      <w:r w:rsidRPr="00D6323D">
        <w:rPr>
          <w:rFonts w:ascii="Times New Roman" w:hAnsi="Times New Roman" w:cs="Times New Roman"/>
          <w:sz w:val="24"/>
          <w:szCs w:val="24"/>
        </w:rPr>
        <w:t>тельству</w:t>
      </w:r>
      <w:r w:rsidR="00B82EF9">
        <w:rPr>
          <w:rFonts w:ascii="Times New Roman" w:hAnsi="Times New Roman" w:cs="Times New Roman"/>
          <w:sz w:val="24"/>
          <w:szCs w:val="24"/>
        </w:rPr>
        <w:t>(внешнее,</w:t>
      </w:r>
      <w:r w:rsidR="00B8706E" w:rsidRPr="00D6323D">
        <w:rPr>
          <w:rFonts w:ascii="Times New Roman" w:hAnsi="Times New Roman" w:cs="Times New Roman"/>
          <w:sz w:val="24"/>
          <w:szCs w:val="24"/>
        </w:rPr>
        <w:t>внут</w:t>
      </w:r>
      <w:r w:rsidR="00815911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реннее),</w:t>
      </w:r>
      <w:r w:rsidR="00B82EF9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6323D">
        <w:rPr>
          <w:rFonts w:ascii="Times New Roman" w:hAnsi="Times New Roman" w:cs="Times New Roman"/>
          <w:sz w:val="24"/>
          <w:szCs w:val="24"/>
        </w:rPr>
        <w:t>ежегодный оплачиваемый отпуск предоставляется одновременно с отпуском по основной работе, о чем работник указывает в соответствующем заявлении с приложением документа с основного места работы о периоде отпуска.</w:t>
      </w:r>
    </w:p>
    <w:p w:rsidR="00B8706E" w:rsidRPr="00D6323D" w:rsidRDefault="00815911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4.1.15.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При увольнении работнику выплачивается компенсация за все неиспользован</w:t>
      </w:r>
      <w:r>
        <w:rPr>
          <w:rFonts w:ascii="Times New Roman" w:hAnsi="Times New Roman" w:cs="Times New Roman"/>
          <w:sz w:val="24"/>
          <w:szCs w:val="24"/>
        </w:rPr>
        <w:t>-ные ежегодные основные,удлиненные,дополнительные оплачиваемые отпуска.</w:t>
      </w:r>
      <w:r w:rsidR="00B8706E" w:rsidRPr="00D6323D">
        <w:rPr>
          <w:rFonts w:ascii="Times New Roman" w:hAnsi="Times New Roman" w:cs="Times New Roman"/>
          <w:sz w:val="24"/>
          <w:szCs w:val="24"/>
        </w:rPr>
        <w:t>По пись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менному заявлению работника неиспользованные отпуска могут быть предоставлены ему с последующим увольнением, за исключением случаев увольнения за виновные действия.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В случае при предоставлении ежегодного основного, удлиненного, дополнительного оплачиваемого отпуска с последующим увольнением,днем увольнения считается послед</w:t>
      </w:r>
      <w:r w:rsidR="00815911">
        <w:rPr>
          <w:rFonts w:ascii="Times New Roman" w:hAnsi="Times New Roman" w:cs="Times New Roman"/>
          <w:sz w:val="24"/>
          <w:szCs w:val="24"/>
        </w:rPr>
        <w:t>-ний день отпуска</w:t>
      </w:r>
      <w:r w:rsidRPr="00D6323D">
        <w:rPr>
          <w:rFonts w:ascii="Times New Roman" w:hAnsi="Times New Roman" w:cs="Times New Roman"/>
          <w:sz w:val="24"/>
          <w:szCs w:val="24"/>
        </w:rPr>
        <w:t>Работник в этом случае вправе отозвать свое заявление об ув</w:t>
      </w:r>
      <w:r w:rsidR="00815911">
        <w:rPr>
          <w:rFonts w:ascii="Times New Roman" w:hAnsi="Times New Roman" w:cs="Times New Roman"/>
          <w:sz w:val="24"/>
          <w:szCs w:val="24"/>
        </w:rPr>
        <w:t xml:space="preserve">ольнении </w:t>
      </w:r>
      <w:r w:rsidR="00815911" w:rsidRPr="00815911">
        <w:rPr>
          <w:rFonts w:ascii="Times New Roman" w:hAnsi="Times New Roman" w:cs="Times New Roman"/>
          <w:sz w:val="24"/>
          <w:szCs w:val="24"/>
        </w:rPr>
        <w:t>до</w:t>
      </w:r>
      <w:r w:rsidR="00815911">
        <w:rPr>
          <w:rFonts w:ascii="Times New Roman" w:hAnsi="Times New Roman" w:cs="Times New Roman"/>
          <w:sz w:val="24"/>
          <w:szCs w:val="24"/>
        </w:rPr>
        <w:t xml:space="preserve"> дня начала отпуска,</w:t>
      </w:r>
      <w:r w:rsidRPr="00D6323D">
        <w:rPr>
          <w:rFonts w:ascii="Times New Roman" w:hAnsi="Times New Roman" w:cs="Times New Roman"/>
          <w:sz w:val="24"/>
          <w:szCs w:val="24"/>
        </w:rPr>
        <w:t>если на его место не приглашен в п</w:t>
      </w:r>
      <w:r w:rsidR="00815911">
        <w:rPr>
          <w:rFonts w:ascii="Times New Roman" w:hAnsi="Times New Roman" w:cs="Times New Roman"/>
          <w:sz w:val="24"/>
          <w:szCs w:val="24"/>
        </w:rPr>
        <w:t>орядке перевода другой работник.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4.2. Дополнительные оплачиваемые выходные дни</w:t>
      </w:r>
    </w:p>
    <w:p w:rsidR="00B8706E" w:rsidRPr="00D6323D" w:rsidRDefault="00744CB9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lastRenderedPageBreak/>
        <w:t>4.2.1. На основании ст.262 ТК РФ работнику,</w:t>
      </w:r>
      <w:r w:rsidR="00B8706E" w:rsidRPr="00D6323D">
        <w:rPr>
          <w:rFonts w:ascii="Times New Roman" w:hAnsi="Times New Roman" w:cs="Times New Roman"/>
          <w:sz w:val="24"/>
          <w:szCs w:val="24"/>
        </w:rPr>
        <w:t>имеющему ребенка – инвалида, ежеме</w:t>
      </w:r>
      <w:r w:rsidR="00815911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сячно предоставляется 4</w:t>
      </w:r>
      <w:r w:rsidR="00815911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6323D">
        <w:rPr>
          <w:rFonts w:ascii="Times New Roman" w:hAnsi="Times New Roman" w:cs="Times New Roman"/>
          <w:sz w:val="24"/>
          <w:szCs w:val="24"/>
        </w:rPr>
        <w:t>(четыре) дополнительных оплачиваемых выходных дня</w:t>
      </w:r>
      <w:r w:rsidR="00B82EF9">
        <w:rPr>
          <w:rFonts w:ascii="Times New Roman" w:hAnsi="Times New Roman" w:cs="Times New Roman"/>
          <w:sz w:val="24"/>
          <w:szCs w:val="24"/>
        </w:rPr>
        <w:t>.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Дополнительные оплачиваемые выходные дни предоставляются работнику, имею</w:t>
      </w:r>
      <w:r w:rsidR="00815911">
        <w:rPr>
          <w:rFonts w:ascii="Times New Roman" w:hAnsi="Times New Roman" w:cs="Times New Roman"/>
          <w:sz w:val="24"/>
          <w:szCs w:val="24"/>
        </w:rPr>
        <w:t>щему ребенка –</w:t>
      </w:r>
      <w:r w:rsidRPr="00D6323D">
        <w:rPr>
          <w:rFonts w:ascii="Times New Roman" w:hAnsi="Times New Roman" w:cs="Times New Roman"/>
          <w:sz w:val="24"/>
          <w:szCs w:val="24"/>
        </w:rPr>
        <w:t>инвалида, за полный отработанный месяц (выработка нормы часов за месяц).</w:t>
      </w:r>
      <w:r w:rsidR="00815911">
        <w:rPr>
          <w:rFonts w:ascii="Times New Roman" w:hAnsi="Times New Roman" w:cs="Times New Roman"/>
          <w:sz w:val="24"/>
          <w:szCs w:val="24"/>
        </w:rPr>
        <w:t xml:space="preserve"> В случае </w:t>
      </w:r>
      <w:r w:rsidRPr="00D6323D">
        <w:rPr>
          <w:rFonts w:ascii="Times New Roman" w:hAnsi="Times New Roman" w:cs="Times New Roman"/>
          <w:sz w:val="24"/>
          <w:szCs w:val="24"/>
        </w:rPr>
        <w:t>если работник, имеющий реб</w:t>
      </w:r>
      <w:r w:rsidR="00815911">
        <w:rPr>
          <w:rFonts w:ascii="Times New Roman" w:hAnsi="Times New Roman" w:cs="Times New Roman"/>
          <w:sz w:val="24"/>
          <w:szCs w:val="24"/>
        </w:rPr>
        <w:t>енка –</w:t>
      </w:r>
      <w:r w:rsidRPr="00D6323D">
        <w:rPr>
          <w:rFonts w:ascii="Times New Roman" w:hAnsi="Times New Roman" w:cs="Times New Roman"/>
          <w:sz w:val="24"/>
          <w:szCs w:val="24"/>
        </w:rPr>
        <w:t>инвалида, не выпол</w:t>
      </w:r>
      <w:r w:rsidR="00744CB9" w:rsidRPr="00D6323D">
        <w:rPr>
          <w:rFonts w:ascii="Times New Roman" w:hAnsi="Times New Roman" w:cs="Times New Roman"/>
          <w:sz w:val="24"/>
          <w:szCs w:val="24"/>
        </w:rPr>
        <w:t>нил</w:t>
      </w:r>
      <w:r w:rsidRPr="00D6323D">
        <w:rPr>
          <w:rFonts w:ascii="Times New Roman" w:hAnsi="Times New Roman" w:cs="Times New Roman"/>
          <w:sz w:val="24"/>
          <w:szCs w:val="24"/>
        </w:rPr>
        <w:t>(не от</w:t>
      </w:r>
      <w:r w:rsidR="00744CB9" w:rsidRPr="00D6323D">
        <w:rPr>
          <w:rFonts w:ascii="Times New Roman" w:hAnsi="Times New Roman" w:cs="Times New Roman"/>
          <w:sz w:val="24"/>
          <w:szCs w:val="24"/>
        </w:rPr>
        <w:t>работал)</w:t>
      </w:r>
      <w:r w:rsidR="00815911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 xml:space="preserve">норму </w:t>
      </w:r>
      <w:r w:rsidR="003035BC">
        <w:rPr>
          <w:rFonts w:ascii="Times New Roman" w:hAnsi="Times New Roman" w:cs="Times New Roman"/>
          <w:sz w:val="24"/>
          <w:szCs w:val="24"/>
        </w:rPr>
        <w:t>часов за месяц</w:t>
      </w:r>
      <w:r w:rsidRPr="00D6323D">
        <w:rPr>
          <w:rFonts w:ascii="Times New Roman" w:hAnsi="Times New Roman" w:cs="Times New Roman"/>
          <w:sz w:val="24"/>
          <w:szCs w:val="24"/>
        </w:rPr>
        <w:t>(не полны</w:t>
      </w:r>
      <w:r w:rsidR="003035BC">
        <w:rPr>
          <w:rFonts w:ascii="Times New Roman" w:hAnsi="Times New Roman" w:cs="Times New Roman"/>
          <w:sz w:val="24"/>
          <w:szCs w:val="24"/>
        </w:rPr>
        <w:t>й месяц),по состоянию здоровья,</w:t>
      </w:r>
      <w:r w:rsidRPr="00D6323D">
        <w:rPr>
          <w:rFonts w:ascii="Times New Roman" w:hAnsi="Times New Roman" w:cs="Times New Roman"/>
          <w:sz w:val="24"/>
          <w:szCs w:val="24"/>
        </w:rPr>
        <w:t>подтверждаемому листом нетру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доспособности,то он имеет право воспользоваться дополнительными оплачиваемыми вы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ходными днями пропорционально отработанному времени.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Дополнительные оплачиваемые выходные дни предоставляются работнику, име</w:t>
      </w:r>
      <w:r w:rsidR="00744CB9" w:rsidRPr="00D6323D">
        <w:rPr>
          <w:rFonts w:ascii="Times New Roman" w:hAnsi="Times New Roman" w:cs="Times New Roman"/>
          <w:sz w:val="24"/>
          <w:szCs w:val="24"/>
        </w:rPr>
        <w:t>ю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="00744CB9" w:rsidRPr="00D6323D">
        <w:rPr>
          <w:rFonts w:ascii="Times New Roman" w:hAnsi="Times New Roman" w:cs="Times New Roman"/>
          <w:sz w:val="24"/>
          <w:szCs w:val="24"/>
        </w:rPr>
        <w:t>щему ребенка –инвалида,</w:t>
      </w:r>
      <w:r w:rsidRPr="00D6323D">
        <w:rPr>
          <w:rFonts w:ascii="Times New Roman" w:hAnsi="Times New Roman" w:cs="Times New Roman"/>
          <w:sz w:val="24"/>
          <w:szCs w:val="24"/>
        </w:rPr>
        <w:t>на основан</w:t>
      </w:r>
      <w:r w:rsidR="00744CB9" w:rsidRPr="00D6323D">
        <w:rPr>
          <w:rFonts w:ascii="Times New Roman" w:hAnsi="Times New Roman" w:cs="Times New Roman"/>
          <w:sz w:val="24"/>
          <w:szCs w:val="24"/>
        </w:rPr>
        <w:t>ии письменного заявления в дни,</w:t>
      </w:r>
      <w:r w:rsidRPr="00D6323D">
        <w:rPr>
          <w:rFonts w:ascii="Times New Roman" w:hAnsi="Times New Roman" w:cs="Times New Roman"/>
          <w:sz w:val="24"/>
          <w:szCs w:val="24"/>
        </w:rPr>
        <w:t>указан</w:t>
      </w:r>
      <w:r w:rsidR="00B82EF9">
        <w:rPr>
          <w:rFonts w:ascii="Times New Roman" w:hAnsi="Times New Roman" w:cs="Times New Roman"/>
          <w:sz w:val="24"/>
          <w:szCs w:val="24"/>
        </w:rPr>
        <w:t>ные в заявле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="00B82EF9">
        <w:rPr>
          <w:rFonts w:ascii="Times New Roman" w:hAnsi="Times New Roman" w:cs="Times New Roman"/>
          <w:sz w:val="24"/>
          <w:szCs w:val="24"/>
        </w:rPr>
        <w:t>нии.</w:t>
      </w:r>
      <w:r w:rsidRPr="00D6323D">
        <w:rPr>
          <w:rFonts w:ascii="Times New Roman" w:hAnsi="Times New Roman" w:cs="Times New Roman"/>
          <w:sz w:val="24"/>
          <w:szCs w:val="24"/>
        </w:rPr>
        <w:t>Заявление о предоставлении дополнительных оплачиваемых выходных дней в связи с уходом за ребенком - инвалидом работник обязуется предоставить работодателю до 5 чис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ла текущего месяца. 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Дополнительные оплачиваемые выходны</w:t>
      </w:r>
      <w:r w:rsidR="00D73729">
        <w:rPr>
          <w:rFonts w:ascii="Times New Roman" w:hAnsi="Times New Roman" w:cs="Times New Roman"/>
          <w:sz w:val="24"/>
          <w:szCs w:val="24"/>
        </w:rPr>
        <w:t>е дни не суммируются и не предос</w:t>
      </w:r>
      <w:r w:rsidRPr="00D6323D">
        <w:rPr>
          <w:rFonts w:ascii="Times New Roman" w:hAnsi="Times New Roman" w:cs="Times New Roman"/>
          <w:sz w:val="24"/>
          <w:szCs w:val="24"/>
        </w:rPr>
        <w:t>тав</w:t>
      </w:r>
      <w:r w:rsidR="00744CB9" w:rsidRPr="00D6323D">
        <w:rPr>
          <w:rFonts w:ascii="Times New Roman" w:hAnsi="Times New Roman" w:cs="Times New Roman"/>
          <w:sz w:val="24"/>
          <w:szCs w:val="24"/>
        </w:rPr>
        <w:t>ля</w:t>
      </w:r>
      <w:r w:rsidRPr="00D6323D">
        <w:rPr>
          <w:rFonts w:ascii="Times New Roman" w:hAnsi="Times New Roman" w:cs="Times New Roman"/>
          <w:sz w:val="24"/>
          <w:szCs w:val="24"/>
        </w:rPr>
        <w:t>ют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ся работнику в периодах нахож</w:t>
      </w:r>
      <w:r w:rsidR="00744CB9" w:rsidRPr="00D6323D">
        <w:rPr>
          <w:rFonts w:ascii="Times New Roman" w:hAnsi="Times New Roman" w:cs="Times New Roman"/>
          <w:sz w:val="24"/>
          <w:szCs w:val="24"/>
        </w:rPr>
        <w:t xml:space="preserve">дения им в </w:t>
      </w:r>
      <w:r w:rsidRPr="00D6323D">
        <w:rPr>
          <w:rFonts w:ascii="Times New Roman" w:hAnsi="Times New Roman" w:cs="Times New Roman"/>
          <w:sz w:val="24"/>
          <w:szCs w:val="24"/>
        </w:rPr>
        <w:t>ежегодном основном,</w:t>
      </w:r>
      <w:r w:rsidR="003035BC">
        <w:rPr>
          <w:rFonts w:ascii="Times New Roman" w:hAnsi="Times New Roman" w:cs="Times New Roman"/>
          <w:sz w:val="24"/>
          <w:szCs w:val="24"/>
        </w:rPr>
        <w:t>удлиненном,допол</w:t>
      </w:r>
      <w:r w:rsidRPr="00D6323D">
        <w:rPr>
          <w:rFonts w:ascii="Times New Roman" w:hAnsi="Times New Roman" w:cs="Times New Roman"/>
          <w:sz w:val="24"/>
          <w:szCs w:val="24"/>
        </w:rPr>
        <w:t>нитель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ном оплачиваемых отпусках; отпуске без сохранения заработной платы; отпусках по бере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менности и родам, по уходу за ребенком до достижения им возраста трех лет.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 xml:space="preserve">        5. Установление учебной нагрузки, организация учебного процесса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5.1. Объем учебной нагрузки(далее учебная нагрузка)на новый учебный год устанав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ливается по согласованию с профсоюзным комитетом, с учетом мнения трудового коллек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тива</w:t>
      </w:r>
      <w:r w:rsidR="00D73729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(обсуждение нагрузки на педагогических советах, на методических объединениях и т.д).Об изменении учебной нагрузки на новый учебный год Работник должен быть уведо</w:t>
      </w:r>
      <w:r w:rsidR="003035BC">
        <w:rPr>
          <w:rFonts w:ascii="Times New Roman" w:hAnsi="Times New Roman" w:cs="Times New Roman"/>
          <w:sz w:val="24"/>
          <w:szCs w:val="24"/>
        </w:rPr>
        <w:t xml:space="preserve">-млен в письменной форме до ухода </w:t>
      </w:r>
      <w:r w:rsidR="00D73729">
        <w:rPr>
          <w:rFonts w:ascii="Times New Roman" w:hAnsi="Times New Roman" w:cs="Times New Roman"/>
          <w:sz w:val="24"/>
          <w:szCs w:val="24"/>
        </w:rPr>
        <w:t>в очередной ежегодный основной,удлиненный опла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="00D73729">
        <w:rPr>
          <w:rFonts w:ascii="Times New Roman" w:hAnsi="Times New Roman" w:cs="Times New Roman"/>
          <w:sz w:val="24"/>
          <w:szCs w:val="24"/>
        </w:rPr>
        <w:t>чиваемый отпуск,</w:t>
      </w:r>
      <w:r w:rsidRPr="00D6323D">
        <w:rPr>
          <w:rFonts w:ascii="Times New Roman" w:hAnsi="Times New Roman" w:cs="Times New Roman"/>
          <w:sz w:val="24"/>
          <w:szCs w:val="24"/>
        </w:rPr>
        <w:t>но не позднее 2–х месяцев до даты изменения учебной нагрузки.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При проведении тарификации на начало нового учебного года учебная нагрузка каж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дого педагогического работника устанавливается приказом руководителя Учреждения по согласова</w:t>
      </w:r>
      <w:r w:rsidR="003035BC">
        <w:rPr>
          <w:rFonts w:ascii="Times New Roman" w:hAnsi="Times New Roman" w:cs="Times New Roman"/>
          <w:sz w:val="24"/>
          <w:szCs w:val="24"/>
        </w:rPr>
        <w:t xml:space="preserve">нию с профсоюзным комитетом, </w:t>
      </w:r>
      <w:r w:rsidRPr="00D6323D">
        <w:rPr>
          <w:rFonts w:ascii="Times New Roman" w:hAnsi="Times New Roman" w:cs="Times New Roman"/>
          <w:sz w:val="24"/>
          <w:szCs w:val="24"/>
        </w:rPr>
        <w:t>мнение которого как коллегиального органа должно</w:t>
      </w:r>
      <w:r w:rsidR="003035BC">
        <w:rPr>
          <w:rFonts w:ascii="Times New Roman" w:hAnsi="Times New Roman" w:cs="Times New Roman"/>
          <w:sz w:val="24"/>
          <w:szCs w:val="24"/>
        </w:rPr>
        <w:t xml:space="preserve"> быть оформлено в виде решения,</w:t>
      </w:r>
      <w:r w:rsidRPr="00D6323D">
        <w:rPr>
          <w:rFonts w:ascii="Times New Roman" w:hAnsi="Times New Roman" w:cs="Times New Roman"/>
          <w:sz w:val="24"/>
          <w:szCs w:val="24"/>
        </w:rPr>
        <w:t>принятого на специальном заседании с составле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 xml:space="preserve">нием соответствующего протокола. На основании приказа руководителя Учреждения с каждым педагогическим работником, у кого меняется учебная нагрузка на новый учебный год, оформляется дополнительное соглашение к трудовому договору. 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5.2. При  установлении учебной нагрузки на новый учебный год необходимо учесть следующее: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у педагогических работников должна сохр</w:t>
      </w:r>
      <w:r w:rsidR="003035BC">
        <w:rPr>
          <w:rFonts w:ascii="Times New Roman" w:hAnsi="Times New Roman" w:cs="Times New Roman"/>
          <w:sz w:val="24"/>
          <w:szCs w:val="24"/>
        </w:rPr>
        <w:t xml:space="preserve">аняться преемственность классов </w:t>
      </w:r>
      <w:r w:rsidRPr="00D6323D">
        <w:rPr>
          <w:rFonts w:ascii="Times New Roman" w:hAnsi="Times New Roman" w:cs="Times New Roman"/>
          <w:sz w:val="24"/>
          <w:szCs w:val="24"/>
        </w:rPr>
        <w:t>(групп) и объем учебной нагрузки;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объем учебной нагрузки должен быть стабильным в течение учебного года.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5.3.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договору.</w:t>
      </w:r>
    </w:p>
    <w:p w:rsidR="00431007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5.4. При составлении расписаний учебных занятий должны быть исключены нераци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ональные затраты времени педагогических работников,ведущих преподавательскую рабо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ту,</w:t>
      </w:r>
      <w:r w:rsidR="00D73729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с тем,</w:t>
      </w:r>
      <w:r w:rsidR="00D73729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чтобы не нарушалась их непрерывная последовательность и не образовывались длительные перерывы</w:t>
      </w:r>
      <w:r w:rsidR="00D73729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«окна»</w:t>
      </w:r>
      <w:r w:rsidR="00431007" w:rsidRPr="00D6323D">
        <w:rPr>
          <w:rFonts w:ascii="Times New Roman" w:hAnsi="Times New Roman" w:cs="Times New Roman"/>
          <w:sz w:val="24"/>
          <w:szCs w:val="24"/>
        </w:rPr>
        <w:t>.</w:t>
      </w:r>
    </w:p>
    <w:p w:rsidR="00B8706E" w:rsidRPr="00D6323D" w:rsidRDefault="00431007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6323D">
        <w:rPr>
          <w:rFonts w:ascii="Times New Roman" w:hAnsi="Times New Roman" w:cs="Times New Roman"/>
          <w:sz w:val="24"/>
          <w:szCs w:val="24"/>
        </w:rPr>
        <w:t>5.5. При неявке педагогического работника, веду</w:t>
      </w:r>
      <w:r w:rsidRPr="00D6323D">
        <w:rPr>
          <w:rFonts w:ascii="Times New Roman" w:hAnsi="Times New Roman" w:cs="Times New Roman"/>
          <w:sz w:val="24"/>
          <w:szCs w:val="24"/>
        </w:rPr>
        <w:t>щего учебную нагрузку</w:t>
      </w:r>
      <w:r w:rsidR="00B8706E" w:rsidRPr="00D6323D">
        <w:rPr>
          <w:rFonts w:ascii="Times New Roman" w:hAnsi="Times New Roman" w:cs="Times New Roman"/>
          <w:sz w:val="24"/>
          <w:szCs w:val="24"/>
        </w:rPr>
        <w:t>(учитель) и другого педагогического работника администрация Учреждения обязана немедленно при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нять меры по его замене. </w:t>
      </w:r>
    </w:p>
    <w:p w:rsidR="00B8706E" w:rsidRPr="00D6323D" w:rsidRDefault="003035B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5.6.Учебные занятия в</w:t>
      </w:r>
      <w:r w:rsidR="00B8706E" w:rsidRPr="00D6323D">
        <w:rPr>
          <w:rFonts w:ascii="Times New Roman" w:hAnsi="Times New Roman" w:cs="Times New Roman"/>
          <w:sz w:val="24"/>
          <w:szCs w:val="24"/>
        </w:rPr>
        <w:t>Учреждении проводятся по учебному расписанию,утвержден</w:t>
      </w:r>
      <w:r>
        <w:rPr>
          <w:rFonts w:ascii="Times New Roman" w:hAnsi="Times New Roman" w:cs="Times New Roman"/>
          <w:sz w:val="24"/>
          <w:szCs w:val="24"/>
        </w:rPr>
        <w:t>-ному руководителем.</w:t>
      </w:r>
      <w:r w:rsidR="00B8706E" w:rsidRPr="00D6323D">
        <w:rPr>
          <w:rFonts w:ascii="Times New Roman" w:hAnsi="Times New Roman" w:cs="Times New Roman"/>
          <w:sz w:val="24"/>
          <w:szCs w:val="24"/>
        </w:rPr>
        <w:t>Учебное расписание составляется согласно рабочему учебному пла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ну и вывешивается на ин</w:t>
      </w:r>
      <w:r>
        <w:rPr>
          <w:rFonts w:ascii="Times New Roman" w:hAnsi="Times New Roman" w:cs="Times New Roman"/>
          <w:sz w:val="24"/>
          <w:szCs w:val="24"/>
        </w:rPr>
        <w:t xml:space="preserve">формационном стенде не позднее, </w:t>
      </w:r>
      <w:r w:rsidR="00B8706E" w:rsidRPr="00D6323D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ем за 10 дней до начала заня-тий.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5.7. Посторонние лица без согласия педагогического работника, ведущего учебную наг</w:t>
      </w:r>
      <w:r w:rsidR="003035BC">
        <w:rPr>
          <w:rFonts w:ascii="Times New Roman" w:hAnsi="Times New Roman" w:cs="Times New Roman"/>
          <w:sz w:val="24"/>
          <w:szCs w:val="24"/>
        </w:rPr>
        <w:t>рузку,</w:t>
      </w:r>
      <w:r w:rsidRPr="00D6323D">
        <w:rPr>
          <w:rFonts w:ascii="Times New Roman" w:hAnsi="Times New Roman" w:cs="Times New Roman"/>
          <w:sz w:val="24"/>
          <w:szCs w:val="24"/>
        </w:rPr>
        <w:t>могут присутствовать на занятиях с разрешения руководителя Учреждения и его замес</w:t>
      </w:r>
      <w:r w:rsidR="003035BC">
        <w:rPr>
          <w:rFonts w:ascii="Times New Roman" w:hAnsi="Times New Roman" w:cs="Times New Roman"/>
          <w:sz w:val="24"/>
          <w:szCs w:val="24"/>
        </w:rPr>
        <w:t>тителя по учебной работе.</w:t>
      </w:r>
      <w:r w:rsidRPr="00D6323D">
        <w:rPr>
          <w:rFonts w:ascii="Times New Roman" w:hAnsi="Times New Roman" w:cs="Times New Roman"/>
          <w:sz w:val="24"/>
          <w:szCs w:val="24"/>
        </w:rPr>
        <w:t>Во время занятия никому не разрешается делать какие-ли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бо замечания педагогическому работнику, ведущему учебную нагрузку, по поводу его ра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>боты.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С целью контроля за соблюдением настоящих Правил и Правил внутреннего распорядка для обучающихся во время учебных занятий в аудитории имеют право вход</w:t>
      </w:r>
      <w:r w:rsidR="00431007" w:rsidRPr="00D6323D">
        <w:rPr>
          <w:rFonts w:ascii="Times New Roman" w:hAnsi="Times New Roman" w:cs="Times New Roman"/>
          <w:sz w:val="24"/>
          <w:szCs w:val="24"/>
        </w:rPr>
        <w:t>ить только ру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="00431007" w:rsidRPr="00D6323D">
        <w:rPr>
          <w:rFonts w:ascii="Times New Roman" w:hAnsi="Times New Roman" w:cs="Times New Roman"/>
          <w:sz w:val="24"/>
          <w:szCs w:val="24"/>
        </w:rPr>
        <w:t xml:space="preserve">ководитель и лица, </w:t>
      </w:r>
      <w:r w:rsidRPr="00D6323D">
        <w:rPr>
          <w:rFonts w:ascii="Times New Roman" w:hAnsi="Times New Roman" w:cs="Times New Roman"/>
          <w:sz w:val="24"/>
          <w:szCs w:val="24"/>
        </w:rPr>
        <w:t>отвечающие з</w:t>
      </w:r>
      <w:r w:rsidR="00D73729">
        <w:rPr>
          <w:rFonts w:ascii="Times New Roman" w:hAnsi="Times New Roman" w:cs="Times New Roman"/>
          <w:sz w:val="24"/>
          <w:szCs w:val="24"/>
        </w:rPr>
        <w:t>а организацию учебного про</w:t>
      </w:r>
      <w:r w:rsidR="00431007" w:rsidRPr="00D6323D">
        <w:rPr>
          <w:rFonts w:ascii="Times New Roman" w:hAnsi="Times New Roman" w:cs="Times New Roman"/>
          <w:sz w:val="24"/>
          <w:szCs w:val="24"/>
        </w:rPr>
        <w:t>цесса.</w:t>
      </w:r>
    </w:p>
    <w:p w:rsidR="00B8706E" w:rsidRPr="00D6323D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         С целью контроля з</w:t>
      </w:r>
      <w:r w:rsidR="003035BC">
        <w:rPr>
          <w:rFonts w:ascii="Times New Roman" w:hAnsi="Times New Roman" w:cs="Times New Roman"/>
          <w:sz w:val="24"/>
          <w:szCs w:val="24"/>
        </w:rPr>
        <w:t>а качеством проведения занятий,</w:t>
      </w:r>
      <w:r w:rsidRPr="00D6323D">
        <w:rPr>
          <w:rFonts w:ascii="Times New Roman" w:hAnsi="Times New Roman" w:cs="Times New Roman"/>
          <w:sz w:val="24"/>
          <w:szCs w:val="24"/>
        </w:rPr>
        <w:t>оказания методической помощи, выявления передового педагогического опыта на занятиях могут присутствовать как чле</w:t>
      </w:r>
      <w:r w:rsidR="003035BC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 администра</w:t>
      </w:r>
      <w:r w:rsidR="003035BC">
        <w:rPr>
          <w:rFonts w:ascii="Times New Roman" w:hAnsi="Times New Roman" w:cs="Times New Roman"/>
          <w:sz w:val="24"/>
          <w:szCs w:val="24"/>
        </w:rPr>
        <w:t>ции,</w:t>
      </w:r>
      <w:r w:rsidR="00431007" w:rsidRPr="00D6323D">
        <w:rPr>
          <w:rFonts w:ascii="Times New Roman" w:hAnsi="Times New Roman" w:cs="Times New Roman"/>
          <w:sz w:val="24"/>
          <w:szCs w:val="24"/>
        </w:rPr>
        <w:t>так и другие педагогические</w:t>
      </w:r>
      <w:r w:rsidR="003035BC">
        <w:rPr>
          <w:rFonts w:ascii="Times New Roman" w:hAnsi="Times New Roman" w:cs="Times New Roman"/>
          <w:sz w:val="24"/>
          <w:szCs w:val="24"/>
        </w:rPr>
        <w:t xml:space="preserve"> работники Учреждения,</w:t>
      </w:r>
      <w:r w:rsidRPr="00D6323D">
        <w:rPr>
          <w:rFonts w:ascii="Times New Roman" w:hAnsi="Times New Roman" w:cs="Times New Roman"/>
          <w:sz w:val="24"/>
          <w:szCs w:val="24"/>
        </w:rPr>
        <w:t>ведущие учеб</w:t>
      </w:r>
      <w:r w:rsidR="003035BC">
        <w:rPr>
          <w:rFonts w:ascii="Times New Roman" w:hAnsi="Times New Roman" w:cs="Times New Roman"/>
          <w:sz w:val="24"/>
          <w:szCs w:val="24"/>
        </w:rPr>
        <w:t xml:space="preserve">ную нагрузку, </w:t>
      </w:r>
      <w:r w:rsidRPr="00D6323D">
        <w:rPr>
          <w:rFonts w:ascii="Times New Roman" w:hAnsi="Times New Roman" w:cs="Times New Roman"/>
          <w:sz w:val="24"/>
          <w:szCs w:val="24"/>
        </w:rPr>
        <w:t>к</w:t>
      </w:r>
      <w:r w:rsidR="003035BC">
        <w:rPr>
          <w:rFonts w:ascii="Times New Roman" w:hAnsi="Times New Roman" w:cs="Times New Roman"/>
          <w:sz w:val="24"/>
          <w:szCs w:val="24"/>
        </w:rPr>
        <w:t xml:space="preserve">оторые обязаны за 5 </w:t>
      </w:r>
      <w:r w:rsidRPr="00D6323D">
        <w:rPr>
          <w:rFonts w:ascii="Times New Roman" w:hAnsi="Times New Roman" w:cs="Times New Roman"/>
          <w:sz w:val="24"/>
          <w:szCs w:val="24"/>
        </w:rPr>
        <w:t>дней предупредить учителя о</w:t>
      </w:r>
      <w:r w:rsidR="003035BC">
        <w:rPr>
          <w:rFonts w:ascii="Times New Roman" w:hAnsi="Times New Roman" w:cs="Times New Roman"/>
          <w:sz w:val="24"/>
          <w:szCs w:val="24"/>
        </w:rPr>
        <w:t xml:space="preserve"> намерении посетить его за-нятие.</w:t>
      </w:r>
    </w:p>
    <w:p w:rsidR="00B8706E" w:rsidRPr="00D6323D" w:rsidRDefault="00B8706E" w:rsidP="008604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После начала занятий во всех прилегающих помещениях должны быть обеспечены тишина и порядок, необходимые для нормального хода учебных занятий.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5.9. Педагогическим и другим работникам Учреждения  запрещается: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изменять по своему усмотрению расписание уроков, занятий и график работы;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отменять, удлинять или сокращать продолжительност</w:t>
      </w:r>
      <w:r w:rsidR="00D73729">
        <w:rPr>
          <w:rFonts w:ascii="Times New Roman" w:hAnsi="Times New Roman" w:cs="Times New Roman"/>
          <w:sz w:val="24"/>
          <w:szCs w:val="24"/>
        </w:rPr>
        <w:t xml:space="preserve">ь уроков, занятий и перерывов </w:t>
      </w:r>
      <w:r w:rsidRPr="00D6323D">
        <w:rPr>
          <w:rFonts w:ascii="Times New Roman" w:hAnsi="Times New Roman" w:cs="Times New Roman"/>
          <w:sz w:val="24"/>
          <w:szCs w:val="24"/>
        </w:rPr>
        <w:t>(пе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ремен) между ними;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удалять учащихся с занятий, уроков;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курить и распивать спиртные напитки в помещении Учреждения;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хранить в помещени</w:t>
      </w:r>
      <w:r w:rsidR="00431007" w:rsidRPr="00D6323D">
        <w:rPr>
          <w:rFonts w:ascii="Times New Roman" w:hAnsi="Times New Roman" w:cs="Times New Roman"/>
          <w:sz w:val="24"/>
          <w:szCs w:val="24"/>
        </w:rPr>
        <w:t xml:space="preserve">ях Учреждения </w:t>
      </w:r>
      <w:r w:rsidRPr="00D6323D">
        <w:rPr>
          <w:rFonts w:ascii="Times New Roman" w:hAnsi="Times New Roman" w:cs="Times New Roman"/>
          <w:sz w:val="24"/>
          <w:szCs w:val="24"/>
        </w:rPr>
        <w:t>легковоспл</w:t>
      </w:r>
      <w:r w:rsidR="00431007" w:rsidRPr="00D6323D">
        <w:rPr>
          <w:rFonts w:ascii="Times New Roman" w:hAnsi="Times New Roman" w:cs="Times New Roman"/>
          <w:sz w:val="24"/>
          <w:szCs w:val="24"/>
        </w:rPr>
        <w:t>аменяющиеся и ядовитые вещества</w:t>
      </w:r>
      <w:r w:rsidR="00D73729">
        <w:rPr>
          <w:rFonts w:ascii="Times New Roman" w:hAnsi="Times New Roman" w:cs="Times New Roman"/>
          <w:sz w:val="24"/>
          <w:szCs w:val="24"/>
        </w:rPr>
        <w:t>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употребление при общении ненормативной лексики;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приглашать без служебной надобности посторонних лиц в помещения </w:t>
      </w:r>
      <w:r w:rsidR="00431007" w:rsidRPr="00D6323D">
        <w:rPr>
          <w:rFonts w:ascii="Times New Roman" w:hAnsi="Times New Roman" w:cs="Times New Roman"/>
          <w:sz w:val="24"/>
          <w:szCs w:val="24"/>
        </w:rPr>
        <w:t>Учреждения.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323D">
        <w:rPr>
          <w:rFonts w:ascii="Times New Roman" w:hAnsi="Times New Roman" w:cs="Times New Roman"/>
          <w:bCs/>
          <w:sz w:val="24"/>
          <w:szCs w:val="24"/>
        </w:rPr>
        <w:t>5.10. Руководителям Учреждения и его заместителям запрещается: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отвлекать педагогических работников в учебное время от их непосредственной работы для выполнения разного рода мероприятий и поручений, не связанных с их производс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твенной деятельностью;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созывать во время уроков собрания, заседания, совещания;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присутствие на уроках (занятиях) посторонних лиц без разрешения руководителя </w:t>
      </w:r>
      <w:r w:rsidR="00CD5791">
        <w:rPr>
          <w:rFonts w:ascii="Times New Roman" w:hAnsi="Times New Roman" w:cs="Times New Roman"/>
          <w:sz w:val="24"/>
          <w:szCs w:val="24"/>
        </w:rPr>
        <w:t xml:space="preserve">ОУ;                   </w:t>
      </w:r>
      <w:r w:rsidRPr="00D6323D">
        <w:rPr>
          <w:rFonts w:ascii="Times New Roman" w:hAnsi="Times New Roman" w:cs="Times New Roman"/>
          <w:sz w:val="24"/>
          <w:szCs w:val="24"/>
        </w:rPr>
        <w:t>- входить в класс(группу) после начала урока (занятия),данным правом может воспользо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ваться руководитель Учреждения и его заместители в исключительных случаях;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делать педагогическим работникам замечания по поводу их работы во время проведения уроков (занятий) и в присутствии обучающихся (воспитанников).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6. Основные права и обязанности работодателя.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6.1. Основные права и обязанности работодателя изложены в ст. 22 ТК РФ и Уставе Учреждения.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323D">
        <w:rPr>
          <w:rFonts w:ascii="Times New Roman" w:hAnsi="Times New Roman" w:cs="Times New Roman"/>
          <w:bCs/>
          <w:sz w:val="24"/>
          <w:szCs w:val="24"/>
        </w:rPr>
        <w:t>6.2. Работодатель имеет право: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управлять Учреждением и принимать</w:t>
      </w:r>
      <w:r w:rsidR="00D73729">
        <w:rPr>
          <w:rFonts w:ascii="Times New Roman" w:hAnsi="Times New Roman" w:cs="Times New Roman"/>
          <w:sz w:val="24"/>
          <w:szCs w:val="24"/>
        </w:rPr>
        <w:t xml:space="preserve"> решения в пределах полномочий,</w:t>
      </w:r>
      <w:r w:rsidRPr="00D6323D">
        <w:rPr>
          <w:rFonts w:ascii="Times New Roman" w:hAnsi="Times New Roman" w:cs="Times New Roman"/>
          <w:sz w:val="24"/>
          <w:szCs w:val="24"/>
        </w:rPr>
        <w:t>установленных Уставом;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заключать и расторгать трудовые договора с работниками;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создавать с другими руководителями объединения для защиты своих интересов и всту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пать в такие объединения;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поощрять работников и применять к ним  дисциплинарные меры;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организовать условия труда работников, определяемых по соглашению с собственником организации.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bCs/>
          <w:sz w:val="24"/>
          <w:szCs w:val="24"/>
        </w:rPr>
        <w:t>6.3. Работодатель обязан: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соблюдать но</w:t>
      </w:r>
      <w:r w:rsidR="00CD5791">
        <w:rPr>
          <w:rFonts w:ascii="Times New Roman" w:hAnsi="Times New Roman" w:cs="Times New Roman"/>
          <w:sz w:val="24"/>
          <w:szCs w:val="24"/>
        </w:rPr>
        <w:t>рмы трудового законодательства,нормативно –правовых актов,</w:t>
      </w:r>
      <w:r w:rsidRPr="00D6323D">
        <w:rPr>
          <w:rFonts w:ascii="Times New Roman" w:hAnsi="Times New Roman" w:cs="Times New Roman"/>
          <w:sz w:val="24"/>
          <w:szCs w:val="24"/>
        </w:rPr>
        <w:t>содержа</w:t>
      </w:r>
      <w:r w:rsidR="00CD5791">
        <w:rPr>
          <w:rFonts w:ascii="Times New Roman" w:hAnsi="Times New Roman" w:cs="Times New Roman"/>
          <w:sz w:val="24"/>
          <w:szCs w:val="24"/>
        </w:rPr>
        <w:t>щих нормы трудового права,соглашений,локальных нормативных актов</w:t>
      </w:r>
      <w:r w:rsidRPr="00D6323D">
        <w:rPr>
          <w:rFonts w:ascii="Times New Roman" w:hAnsi="Times New Roman" w:cs="Times New Roman"/>
          <w:sz w:val="24"/>
          <w:szCs w:val="24"/>
        </w:rPr>
        <w:t>Учрежде</w:t>
      </w:r>
      <w:r w:rsidR="00431007" w:rsidRPr="00D6323D">
        <w:rPr>
          <w:rFonts w:ascii="Times New Roman" w:hAnsi="Times New Roman" w:cs="Times New Roman"/>
          <w:sz w:val="24"/>
          <w:szCs w:val="24"/>
        </w:rPr>
        <w:t>ния,коллектив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="00431007" w:rsidRPr="00D6323D">
        <w:rPr>
          <w:rFonts w:ascii="Times New Roman" w:hAnsi="Times New Roman" w:cs="Times New Roman"/>
          <w:sz w:val="24"/>
          <w:szCs w:val="24"/>
        </w:rPr>
        <w:t xml:space="preserve">ного договора,настоящих Правил,условия </w:t>
      </w:r>
      <w:r w:rsidRPr="00D6323D">
        <w:rPr>
          <w:rFonts w:ascii="Times New Roman" w:hAnsi="Times New Roman" w:cs="Times New Roman"/>
          <w:sz w:val="24"/>
          <w:szCs w:val="24"/>
        </w:rPr>
        <w:t>трудовых договоров;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предоставлять работникам работу, обусловленную трудовым договором;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-обеспечивать хранение и использование персональных данных работников в соответствии со ст.86, 87, 88, 89, 90; ФЗ-152 от 27.07.2006 г.; 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обеспечивать безопасность труда и условия, отвечающие требованиям охраны и гигиены труда;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обеспечивать работников оборудованием,инструментами,технической документа</w:t>
      </w:r>
      <w:r w:rsidR="00431007" w:rsidRPr="00D6323D">
        <w:rPr>
          <w:rFonts w:ascii="Times New Roman" w:hAnsi="Times New Roman" w:cs="Times New Roman"/>
          <w:sz w:val="24"/>
          <w:szCs w:val="24"/>
        </w:rPr>
        <w:t xml:space="preserve">цией и иными средствами, </w:t>
      </w:r>
      <w:r w:rsidRPr="00D6323D">
        <w:rPr>
          <w:rFonts w:ascii="Times New Roman" w:hAnsi="Times New Roman" w:cs="Times New Roman"/>
          <w:sz w:val="24"/>
          <w:szCs w:val="24"/>
        </w:rPr>
        <w:t>необходимыми для исполнения ими трудовых обязанностей;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lastRenderedPageBreak/>
        <w:t>- выплачивать в полном объеме причитающуюся работникам заработную плату в сроки установленные коллективным договором, локальным нормативным актом Учреждения, трудовым договором;</w:t>
      </w:r>
    </w:p>
    <w:p w:rsidR="00B8706E" w:rsidRPr="00D6323D" w:rsidRDefault="00CD5791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своевременно выполнять предписания государственных </w:t>
      </w:r>
      <w:r>
        <w:rPr>
          <w:rFonts w:ascii="Times New Roman" w:hAnsi="Times New Roman" w:cs="Times New Roman"/>
          <w:sz w:val="24"/>
          <w:szCs w:val="24"/>
        </w:rPr>
        <w:t>надзорных и контрольных ор-ганов;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обеспечи</w:t>
      </w:r>
      <w:r w:rsidR="00D73729">
        <w:rPr>
          <w:rFonts w:ascii="Times New Roman" w:hAnsi="Times New Roman" w:cs="Times New Roman"/>
          <w:sz w:val="24"/>
          <w:szCs w:val="24"/>
        </w:rPr>
        <w:t>вать бытовые нужды работников,с</w:t>
      </w:r>
      <w:r w:rsidRPr="00D6323D">
        <w:rPr>
          <w:rFonts w:ascii="Times New Roman" w:hAnsi="Times New Roman" w:cs="Times New Roman"/>
          <w:sz w:val="24"/>
          <w:szCs w:val="24"/>
        </w:rPr>
        <w:t>вязанные с исполнением ими трудовых обя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занно</w:t>
      </w:r>
      <w:r w:rsidR="00D73729">
        <w:rPr>
          <w:rFonts w:ascii="Times New Roman" w:hAnsi="Times New Roman" w:cs="Times New Roman"/>
          <w:sz w:val="24"/>
          <w:szCs w:val="24"/>
        </w:rPr>
        <w:t>стей</w:t>
      </w:r>
      <w:r w:rsidR="00CD5791">
        <w:rPr>
          <w:rFonts w:ascii="Times New Roman" w:hAnsi="Times New Roman" w:cs="Times New Roman"/>
          <w:sz w:val="24"/>
          <w:szCs w:val="24"/>
        </w:rPr>
        <w:t>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своевременно рассматривать и внедрять предложения работников, направленные на улучшение работы Учреждения, поддерживать и поощрять лучших работников;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укреплять трудовую дисциплину, улучшать условия труда;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обеспечивать н</w:t>
      </w:r>
      <w:r w:rsidR="00CD5791">
        <w:rPr>
          <w:rFonts w:ascii="Times New Roman" w:hAnsi="Times New Roman" w:cs="Times New Roman"/>
          <w:sz w:val="24"/>
          <w:szCs w:val="24"/>
        </w:rPr>
        <w:t>адлежащие содержание помещений,их отопление,</w:t>
      </w:r>
      <w:r w:rsidRPr="00D6323D">
        <w:rPr>
          <w:rFonts w:ascii="Times New Roman" w:hAnsi="Times New Roman" w:cs="Times New Roman"/>
          <w:sz w:val="24"/>
          <w:szCs w:val="24"/>
        </w:rPr>
        <w:t>освещение, вентиляцию, оборудование;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создавать нормальные условия для хранения верхней одежды работников Учреждения</w:t>
      </w:r>
      <w:r w:rsidR="00431007" w:rsidRPr="00D6323D">
        <w:rPr>
          <w:rFonts w:ascii="Times New Roman" w:hAnsi="Times New Roman" w:cs="Times New Roman"/>
          <w:sz w:val="24"/>
          <w:szCs w:val="24"/>
        </w:rPr>
        <w:t>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контролировать соблюдение работниками требований инструкций по технике безопас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ности, противопожарной охране;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создавать условия для повы</w:t>
      </w:r>
      <w:r w:rsidR="00CD5791">
        <w:rPr>
          <w:rFonts w:ascii="Times New Roman" w:hAnsi="Times New Roman" w:cs="Times New Roman"/>
          <w:sz w:val="24"/>
          <w:szCs w:val="24"/>
        </w:rPr>
        <w:t>шения производительности труда,</w:t>
      </w:r>
      <w:r w:rsidRPr="00D6323D">
        <w:rPr>
          <w:rFonts w:ascii="Times New Roman" w:hAnsi="Times New Roman" w:cs="Times New Roman"/>
          <w:sz w:val="24"/>
          <w:szCs w:val="24"/>
        </w:rPr>
        <w:t>улучшения качества рабо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ты, повышать роль морального стимулирован</w:t>
      </w:r>
      <w:r w:rsidR="00D73729">
        <w:rPr>
          <w:rFonts w:ascii="Times New Roman" w:hAnsi="Times New Roman" w:cs="Times New Roman"/>
          <w:sz w:val="24"/>
          <w:szCs w:val="24"/>
        </w:rPr>
        <w:t>ия труда, решать вопросы о поощ</w:t>
      </w:r>
      <w:r w:rsidRPr="00D6323D">
        <w:rPr>
          <w:rFonts w:ascii="Times New Roman" w:hAnsi="Times New Roman" w:cs="Times New Roman"/>
          <w:sz w:val="24"/>
          <w:szCs w:val="24"/>
        </w:rPr>
        <w:t>рении пе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редовых работников;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обеспечивать систематическое повышение деловой квалификации работников;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способствовать созданию в коллективе деловой,творческой обстановки, поддерживать инициативу и активность работника;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осуществлять обязательное социальное страхование работников в порядке, установлен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ном федеральным законом;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возмещать вред, причиненный работнику в связи с исполнением им трудовых обязаннос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тей, в порядке и на условиях, установленных законодательством РФ,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заключать коллективный договор по требованию профсоюзного комитета или иного уполномоченного работниками представительного органа;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принимать меры по участию работников в управлении Учреждения, укреплять и разви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вать социальное партнерство;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проводить мероприятия по сохранению рабочих мест.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6.4. В соответствии со ст. 133 ТК РФ месячная заработная плата работника, пол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ностью отработавшего за этот период норму рабочего времени и выполнившего норму труда (трудовые обязанности), не может быть ниже минимального размера оплаты труда.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323D">
        <w:rPr>
          <w:rFonts w:ascii="Times New Roman" w:hAnsi="Times New Roman" w:cs="Times New Roman"/>
          <w:b/>
          <w:sz w:val="24"/>
          <w:szCs w:val="24"/>
        </w:rPr>
        <w:t>7. Основные права и обязанности работников Организации.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6323D">
        <w:rPr>
          <w:rFonts w:ascii="Times New Roman" w:hAnsi="Times New Roman" w:cs="Times New Roman"/>
          <w:bCs/>
          <w:sz w:val="24"/>
          <w:szCs w:val="24"/>
        </w:rPr>
        <w:t>7.1. Работник имеет право: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заключать, изменять и расторгать трудовой договор в порядке и на условиях, которые ус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тановлены трудовым законодательством и иными нормативными правовыми актами, со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держащими нормы трудового права;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предоставление работы, обусловленной трудовым договором;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рабочее м</w:t>
      </w:r>
      <w:r w:rsidR="00CD5791">
        <w:rPr>
          <w:rFonts w:ascii="Times New Roman" w:hAnsi="Times New Roman" w:cs="Times New Roman"/>
          <w:sz w:val="24"/>
          <w:szCs w:val="24"/>
        </w:rPr>
        <w:t>есто, соответствующее условиям,</w:t>
      </w:r>
      <w:r w:rsidRPr="00D6323D">
        <w:rPr>
          <w:rFonts w:ascii="Times New Roman" w:hAnsi="Times New Roman" w:cs="Times New Roman"/>
          <w:sz w:val="24"/>
          <w:szCs w:val="24"/>
        </w:rPr>
        <w:t>предусмотренным государственными стан</w:t>
      </w:r>
      <w:r w:rsidR="00CD579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дартами организации и безопасности труда и коллективным договором;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ab/>
        <w:t>- на своевременную и в полном объеме выплату заработной платы в соответствии со своей квалификацией, с учетом сложности труда, количества и качества выполненной работы;</w:t>
      </w:r>
    </w:p>
    <w:p w:rsidR="00B8706E" w:rsidRPr="00D6323D" w:rsidRDefault="00CD5791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на отдых,</w:t>
      </w:r>
      <w:r w:rsidR="00B8706E" w:rsidRPr="00D6323D">
        <w:rPr>
          <w:rFonts w:ascii="Times New Roman" w:hAnsi="Times New Roman" w:cs="Times New Roman"/>
          <w:sz w:val="24"/>
          <w:szCs w:val="24"/>
        </w:rPr>
        <w:t>обеспечиваемый установлением нормальной продолжительности рабочего вре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мени, предоставлением еженедельных выходных дней, нерабочих праздничных дней, опла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чиваемых ежегодных отпусков, дополнительных отпусков;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ab/>
        <w:t>- на полную достоверную информацию об условиях труда и требованиях охраны труда на рабочем месте;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ведение коллективных переговоров и заключение коллективных договоров и соглаше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lastRenderedPageBreak/>
        <w:t>ний через своих представителей, а также на информацию о выполнении коллективного до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говора, соглашений;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защиту своих трудовых прав, свобод и законных интересов всеми не запрещен</w:t>
      </w:r>
      <w:r w:rsidR="000D55B9" w:rsidRPr="00D6323D">
        <w:rPr>
          <w:rFonts w:ascii="Times New Roman" w:hAnsi="Times New Roman" w:cs="Times New Roman"/>
          <w:sz w:val="24"/>
          <w:szCs w:val="24"/>
        </w:rPr>
        <w:t>н</w:t>
      </w:r>
      <w:r w:rsidRPr="00D6323D">
        <w:rPr>
          <w:rFonts w:ascii="Times New Roman" w:hAnsi="Times New Roman" w:cs="Times New Roman"/>
          <w:sz w:val="24"/>
          <w:szCs w:val="24"/>
        </w:rPr>
        <w:t>ыми законами способами;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разрешение индивидуальных и коллективных трудовых споров, включая право на за</w:t>
      </w:r>
      <w:r w:rsidR="00583541">
        <w:rPr>
          <w:rFonts w:ascii="Times New Roman" w:hAnsi="Times New Roman" w:cs="Times New Roman"/>
          <w:sz w:val="24"/>
          <w:szCs w:val="24"/>
        </w:rPr>
        <w:t>-бастовку,в порядке,</w:t>
      </w:r>
      <w:r w:rsidRPr="00D6323D">
        <w:rPr>
          <w:rFonts w:ascii="Times New Roman" w:hAnsi="Times New Roman" w:cs="Times New Roman"/>
          <w:sz w:val="24"/>
          <w:szCs w:val="24"/>
        </w:rPr>
        <w:t>уста</w:t>
      </w:r>
      <w:r w:rsidR="00583541">
        <w:rPr>
          <w:rFonts w:ascii="Times New Roman" w:hAnsi="Times New Roman" w:cs="Times New Roman"/>
          <w:sz w:val="24"/>
          <w:szCs w:val="24"/>
        </w:rPr>
        <w:t>новленном Трудовым кодексом РФ,иными федеральными законами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возмещение вреда, причиненного работнику в связи с исполнением им трудовых обя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занностей, и компенсацию морального вреда в порядке, установленном Трудовым кодек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сом РФ, иными федеральными законами;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обязательное социальное страхование в случаях, предусмотренных федеральными законами;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рабочее место, соответствующее требованиям охраны труда;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отказ от выполнения работ в случае возникновения опасности для его жизни и здо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ровья вследствие нарушения требований охраны труда, за исключением случаев, пред</w:t>
      </w:r>
      <w:r w:rsidR="000D55B9" w:rsidRPr="00D6323D">
        <w:rPr>
          <w:rFonts w:ascii="Times New Roman" w:hAnsi="Times New Roman" w:cs="Times New Roman"/>
          <w:sz w:val="24"/>
          <w:szCs w:val="24"/>
        </w:rPr>
        <w:t>ус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="000D55B9" w:rsidRPr="00D6323D">
        <w:rPr>
          <w:rFonts w:ascii="Times New Roman" w:hAnsi="Times New Roman" w:cs="Times New Roman"/>
          <w:sz w:val="24"/>
          <w:szCs w:val="24"/>
        </w:rPr>
        <w:t xml:space="preserve">мотренных </w:t>
      </w:r>
      <w:r w:rsidRPr="00D6323D">
        <w:rPr>
          <w:rFonts w:ascii="Times New Roman" w:hAnsi="Times New Roman" w:cs="Times New Roman"/>
          <w:sz w:val="24"/>
          <w:szCs w:val="24"/>
        </w:rPr>
        <w:t>федеральными  законами, до устранения такой опасности;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обучение безопасным методам и приемам труда за счет средств работодателя;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B8706E" w:rsidRPr="00583541" w:rsidRDefault="00B8706E" w:rsidP="008604F1">
      <w:pPr>
        <w:ind w:left="-110"/>
        <w:jc w:val="both"/>
        <w:rPr>
          <w:rFonts w:ascii="Times New Roman" w:hAnsi="Times New Roman" w:cs="Times New Roman"/>
          <w:sz w:val="22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запрос о проведении проверки условий и охраны труда на его рабочем месте органами государственного надзора и контроля за соблюдением законодат</w:t>
      </w:r>
      <w:r w:rsidR="00583541">
        <w:rPr>
          <w:rFonts w:ascii="Times New Roman" w:hAnsi="Times New Roman" w:cs="Times New Roman"/>
          <w:sz w:val="24"/>
          <w:szCs w:val="24"/>
        </w:rPr>
        <w:t>ельства о труде и охране труда,работниками,</w:t>
      </w:r>
      <w:r w:rsidRPr="00D6323D">
        <w:rPr>
          <w:rFonts w:ascii="Times New Roman" w:hAnsi="Times New Roman" w:cs="Times New Roman"/>
          <w:sz w:val="24"/>
          <w:szCs w:val="24"/>
        </w:rPr>
        <w:t>осуществляющими государств</w:t>
      </w:r>
      <w:r w:rsidR="00583541">
        <w:rPr>
          <w:rFonts w:ascii="Times New Roman" w:hAnsi="Times New Roman" w:cs="Times New Roman"/>
          <w:sz w:val="24"/>
          <w:szCs w:val="24"/>
        </w:rPr>
        <w:t>енную экспертизу условий труда,</w:t>
      </w:r>
      <w:r w:rsidRPr="00D6323D">
        <w:rPr>
          <w:rFonts w:ascii="Times New Roman" w:hAnsi="Times New Roman" w:cs="Times New Roman"/>
          <w:sz w:val="24"/>
          <w:szCs w:val="24"/>
        </w:rPr>
        <w:t>а также органами профсоюзного контроля за соблюдением законода</w:t>
      </w:r>
      <w:r w:rsidR="00583541">
        <w:rPr>
          <w:rFonts w:ascii="Times New Roman" w:hAnsi="Times New Roman" w:cs="Times New Roman"/>
          <w:sz w:val="24"/>
          <w:szCs w:val="24"/>
        </w:rPr>
        <w:t xml:space="preserve">тельства о труде и </w:t>
      </w:r>
      <w:r w:rsidR="00583541" w:rsidRPr="00583541">
        <w:rPr>
          <w:rFonts w:ascii="Times New Roman" w:hAnsi="Times New Roman" w:cs="Times New Roman"/>
          <w:sz w:val="22"/>
          <w:szCs w:val="24"/>
        </w:rPr>
        <w:t>охране труда</w:t>
      </w:r>
      <w:r w:rsidR="00583541">
        <w:rPr>
          <w:rFonts w:ascii="Times New Roman" w:hAnsi="Times New Roman" w:cs="Times New Roman"/>
          <w:sz w:val="22"/>
          <w:szCs w:val="24"/>
        </w:rPr>
        <w:t>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обращение в органы государственной власти Российской Федерации, органы государс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твенной власти субъектов Российской Федерации и органы местного самоуправления, к ра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ботодателю, в объединения работодателей, а также в профессиональные союзы, их объеди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нения и иные уполномоченные работниками представительные органы по вопросам охра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ны труда;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личное участие или участие через своих представ</w:t>
      </w:r>
      <w:r w:rsidR="00583541">
        <w:rPr>
          <w:rFonts w:ascii="Times New Roman" w:hAnsi="Times New Roman" w:cs="Times New Roman"/>
          <w:sz w:val="24"/>
          <w:szCs w:val="24"/>
        </w:rPr>
        <w:t>ителей в рассмотрении вопросов,</w:t>
      </w:r>
      <w:r w:rsidRPr="00D6323D">
        <w:rPr>
          <w:rFonts w:ascii="Times New Roman" w:hAnsi="Times New Roman" w:cs="Times New Roman"/>
          <w:sz w:val="24"/>
          <w:szCs w:val="24"/>
        </w:rPr>
        <w:t>свя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вания;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участие в управлении Учреждением.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7.2. Педагогический  работник  Организации  имеет право: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самостоятельный выбор и использование методики обучения и воспитания, учебников, учебных пособий и материалов, методов оценки знаний обучающихся;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повышение квалификации;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 xml:space="preserve">- на аттестацию на добровольной основе на соответствующую квалификационную </w:t>
      </w:r>
      <w:r w:rsidR="000D55B9" w:rsidRPr="00D6323D">
        <w:rPr>
          <w:rFonts w:ascii="Times New Roman" w:hAnsi="Times New Roman" w:cs="Times New Roman"/>
          <w:sz w:val="24"/>
          <w:szCs w:val="24"/>
        </w:rPr>
        <w:t>ка</w:t>
      </w:r>
      <w:r w:rsidRPr="00D6323D">
        <w:rPr>
          <w:rFonts w:ascii="Times New Roman" w:hAnsi="Times New Roman" w:cs="Times New Roman"/>
          <w:sz w:val="24"/>
          <w:szCs w:val="24"/>
        </w:rPr>
        <w:t>тегорию и получение ее в случае успешного прохождения аттестации;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</w:t>
      </w:r>
      <w:r w:rsidR="00583541">
        <w:rPr>
          <w:rFonts w:ascii="Times New Roman" w:hAnsi="Times New Roman" w:cs="Times New Roman"/>
          <w:sz w:val="24"/>
          <w:szCs w:val="24"/>
        </w:rPr>
        <w:t xml:space="preserve"> на сокращенную рабочую неделю, удлиненный оплачиваемый отпуск, </w:t>
      </w:r>
      <w:r w:rsidRPr="00D6323D">
        <w:rPr>
          <w:rFonts w:ascii="Times New Roman" w:hAnsi="Times New Roman" w:cs="Times New Roman"/>
          <w:sz w:val="24"/>
          <w:szCs w:val="24"/>
        </w:rPr>
        <w:t>получение досроч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ной трудовой пенсии, социальные гарантии и льготы;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на дополнительные льготы, предоставляемые педагогическим работникам Учреждения в регионе и на муниципальном уровне.</w:t>
      </w:r>
    </w:p>
    <w:p w:rsidR="00B8706E" w:rsidRPr="00D6323D" w:rsidRDefault="00583541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На основании ст.220</w:t>
      </w:r>
      <w:r w:rsidR="00B8706E" w:rsidRPr="00D6323D">
        <w:rPr>
          <w:rFonts w:ascii="Times New Roman" w:hAnsi="Times New Roman" w:cs="Times New Roman"/>
          <w:sz w:val="24"/>
          <w:szCs w:val="24"/>
        </w:rPr>
        <w:t>ТК РФ на время приостановления работ органами государс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твенного надзора и контроля за соблюдением трудового законодательства и иных норма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тивных правовых актов, содержащих нормы трудового права, вследствие нарушения тре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бований охр</w:t>
      </w:r>
      <w:r>
        <w:rPr>
          <w:rFonts w:ascii="Times New Roman" w:hAnsi="Times New Roman" w:cs="Times New Roman"/>
          <w:sz w:val="24"/>
          <w:szCs w:val="24"/>
        </w:rPr>
        <w:t>аны труда не по вине работника,за ним сохраняется место работы</w:t>
      </w:r>
      <w:r w:rsidR="00B8706E" w:rsidRPr="00D6323D">
        <w:rPr>
          <w:rFonts w:ascii="Times New Roman" w:hAnsi="Times New Roman" w:cs="Times New Roman"/>
          <w:sz w:val="24"/>
          <w:szCs w:val="24"/>
        </w:rPr>
        <w:t>(должность) и средний заработок.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7.4. Работник обязан:</w:t>
      </w:r>
    </w:p>
    <w:p w:rsidR="00B8706E" w:rsidRPr="00D6323D" w:rsidRDefault="00583541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 xml:space="preserve">добросовестно </w:t>
      </w:r>
      <w:r>
        <w:rPr>
          <w:rFonts w:ascii="Times New Roman" w:hAnsi="Times New Roman" w:cs="Times New Roman"/>
          <w:sz w:val="24"/>
          <w:szCs w:val="24"/>
        </w:rPr>
        <w:t>выполнять трудовые обязанности,</w:t>
      </w:r>
      <w:r w:rsidR="00B8706E" w:rsidRPr="00D6323D">
        <w:rPr>
          <w:rFonts w:ascii="Times New Roman" w:hAnsi="Times New Roman" w:cs="Times New Roman"/>
          <w:sz w:val="24"/>
          <w:szCs w:val="24"/>
        </w:rPr>
        <w:t>возложе</w:t>
      </w:r>
      <w:r>
        <w:rPr>
          <w:rFonts w:ascii="Times New Roman" w:hAnsi="Times New Roman" w:cs="Times New Roman"/>
          <w:sz w:val="24"/>
          <w:szCs w:val="24"/>
        </w:rPr>
        <w:t xml:space="preserve">нные на него </w:t>
      </w:r>
      <w:r w:rsidRPr="00583541">
        <w:rPr>
          <w:rFonts w:ascii="Times New Roman" w:hAnsi="Times New Roman" w:cs="Times New Roman"/>
          <w:sz w:val="24"/>
          <w:szCs w:val="24"/>
        </w:rPr>
        <w:t>трудовым</w:t>
      </w:r>
      <w:r w:rsidRPr="00583541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д</w:t>
      </w:r>
      <w:r w:rsidRPr="00583541">
        <w:rPr>
          <w:rFonts w:ascii="Times New Roman" w:hAnsi="Times New Roman" w:cs="Times New Roman"/>
          <w:sz w:val="24"/>
          <w:szCs w:val="24"/>
        </w:rPr>
        <w:t>огово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83541">
        <w:rPr>
          <w:rFonts w:ascii="Times New Roman" w:hAnsi="Times New Roman" w:cs="Times New Roman"/>
          <w:sz w:val="24"/>
          <w:szCs w:val="24"/>
        </w:rPr>
        <w:t>ром</w:t>
      </w:r>
      <w:r>
        <w:rPr>
          <w:rFonts w:ascii="Times New Roman" w:hAnsi="Times New Roman" w:cs="Times New Roman"/>
          <w:sz w:val="22"/>
          <w:szCs w:val="24"/>
        </w:rPr>
        <w:t>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lastRenderedPageBreak/>
        <w:t>-соблюдать требования устава Учреждения,</w:t>
      </w:r>
      <w:r w:rsidR="000D55B9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настоящие Правила и трудовую дисциплину;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бережно относиться к имуществу работодателя и других работников;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выполнять установленные нормы труда;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своевременно и точно выполнять распоряжения руководителя Учреждения и администра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ции, если они не противоречат действующему законодательству;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ровью учащихся;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содержать свое рабочее место в порядке, с учетом требований к Учреждению;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систематически повышать свою квалификацию;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вести себя достойно, быть всегда внимательным к учащимся, вежливым с их родителями и членами коллектива, не создавать конфликтных ситуаций;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соблюдать и охранять права и свободы учащихся;</w:t>
      </w:r>
    </w:p>
    <w:p w:rsidR="00B8706E" w:rsidRPr="00D6323D" w:rsidRDefault="00583541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немедленно сообщать своему непосредственному руководителю о любом несчастном слу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чае во время учебно-воспи</w:t>
      </w:r>
      <w:r>
        <w:rPr>
          <w:rFonts w:ascii="Times New Roman" w:hAnsi="Times New Roman" w:cs="Times New Roman"/>
          <w:sz w:val="24"/>
          <w:szCs w:val="24"/>
        </w:rPr>
        <w:t>тательного процесса,</w:t>
      </w:r>
      <w:r w:rsidR="00B8706E" w:rsidRPr="00D6323D">
        <w:rPr>
          <w:rFonts w:ascii="Times New Roman" w:hAnsi="Times New Roman" w:cs="Times New Roman"/>
          <w:sz w:val="24"/>
          <w:szCs w:val="24"/>
        </w:rPr>
        <w:t>признаках профессионального заболе</w:t>
      </w:r>
      <w:r>
        <w:rPr>
          <w:rFonts w:ascii="Times New Roman" w:hAnsi="Times New Roman" w:cs="Times New Roman"/>
          <w:sz w:val="24"/>
          <w:szCs w:val="24"/>
        </w:rPr>
        <w:t>вания, а также ситуациях,</w:t>
      </w:r>
      <w:r w:rsidR="00B8706E" w:rsidRPr="00D6323D">
        <w:rPr>
          <w:rFonts w:ascii="Times New Roman" w:hAnsi="Times New Roman" w:cs="Times New Roman"/>
          <w:sz w:val="24"/>
          <w:szCs w:val="24"/>
        </w:rPr>
        <w:t>которые создают</w:t>
      </w:r>
      <w:r>
        <w:rPr>
          <w:rFonts w:ascii="Times New Roman" w:hAnsi="Times New Roman" w:cs="Times New Roman"/>
          <w:sz w:val="24"/>
          <w:szCs w:val="24"/>
        </w:rPr>
        <w:t xml:space="preserve"> угрозу жизни и здоровью людей,</w:t>
      </w:r>
      <w:r w:rsidR="00B8706E" w:rsidRPr="00D6323D">
        <w:rPr>
          <w:rFonts w:ascii="Times New Roman" w:hAnsi="Times New Roman" w:cs="Times New Roman"/>
          <w:sz w:val="24"/>
          <w:szCs w:val="24"/>
        </w:rPr>
        <w:t>сохранности иму</w:t>
      </w:r>
      <w:r>
        <w:rPr>
          <w:rFonts w:ascii="Times New Roman" w:hAnsi="Times New Roman" w:cs="Times New Roman"/>
          <w:sz w:val="24"/>
          <w:szCs w:val="24"/>
        </w:rPr>
        <w:t>-</w:t>
      </w:r>
      <w:r w:rsidR="00B8706E" w:rsidRPr="00D6323D">
        <w:rPr>
          <w:rFonts w:ascii="Times New Roman" w:hAnsi="Times New Roman" w:cs="Times New Roman"/>
          <w:sz w:val="24"/>
          <w:szCs w:val="24"/>
        </w:rPr>
        <w:t>щества;</w:t>
      </w:r>
    </w:p>
    <w:p w:rsidR="00B8706E" w:rsidRPr="00D6323D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- 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Педагогические работники проходят аттестацию согласно Положению об аттестации работников образования Республики Татарстан.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7.5.Круг основных обязанностей педагогических работников,</w:t>
      </w:r>
      <w:r w:rsidR="000D55B9" w:rsidRPr="00D6323D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учебно-воспитатель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ного и обслуживающего персонала определяется исходя из требований Устава учрежде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ния, Положения об общеобразовательном учреждении, настоящих Правил, Единого ква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лификационного справочника должностей руководителей, специалистов и служащих Еди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ного тарифно-квалификационного справочника работ и профессий рабочих, а также долж</w:t>
      </w:r>
      <w:r w:rsidR="00583541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ностных инструкций и положений,</w:t>
      </w:r>
      <w:r w:rsidR="00A87F67">
        <w:rPr>
          <w:rFonts w:ascii="Times New Roman" w:hAnsi="Times New Roman" w:cs="Times New Roman"/>
          <w:sz w:val="24"/>
          <w:szCs w:val="24"/>
        </w:rPr>
        <w:t xml:space="preserve"> </w:t>
      </w:r>
      <w:r w:rsidRPr="00D6323D">
        <w:rPr>
          <w:rFonts w:ascii="Times New Roman" w:hAnsi="Times New Roman" w:cs="Times New Roman"/>
          <w:sz w:val="24"/>
          <w:szCs w:val="24"/>
        </w:rPr>
        <w:t>утвержденных в установленном порядке</w:t>
      </w:r>
      <w:r w:rsidR="00583541">
        <w:rPr>
          <w:rFonts w:ascii="Times New Roman" w:hAnsi="Times New Roman" w:cs="Times New Roman"/>
          <w:sz w:val="24"/>
          <w:szCs w:val="24"/>
        </w:rPr>
        <w:t>.</w:t>
      </w:r>
    </w:p>
    <w:p w:rsidR="00B8706E" w:rsidRPr="00D6323D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6323D">
        <w:rPr>
          <w:rFonts w:ascii="Times New Roman" w:hAnsi="Times New Roman" w:cs="Times New Roman"/>
          <w:sz w:val="24"/>
          <w:szCs w:val="24"/>
        </w:rPr>
        <w:t>7.6. Работники Учреждения несут ответственность за жизнь и здоровье вверенных им учащихся и воспитанников на все время занятий и массовых мероприятий, проводи</w:t>
      </w:r>
      <w:r w:rsidR="00973EF8">
        <w:rPr>
          <w:rFonts w:ascii="Times New Roman" w:hAnsi="Times New Roman" w:cs="Times New Roman"/>
          <w:sz w:val="24"/>
          <w:szCs w:val="24"/>
        </w:rPr>
        <w:t>-</w:t>
      </w:r>
      <w:r w:rsidRPr="00D6323D">
        <w:rPr>
          <w:rFonts w:ascii="Times New Roman" w:hAnsi="Times New Roman" w:cs="Times New Roman"/>
          <w:sz w:val="24"/>
          <w:szCs w:val="24"/>
        </w:rPr>
        <w:t>мых как в Учреждении, так и за его пределами.</w:t>
      </w:r>
    </w:p>
    <w:p w:rsidR="00CA49A5" w:rsidRPr="00D6323D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D6323D">
        <w:rPr>
          <w:rFonts w:ascii="Times New Roman" w:hAnsi="Times New Roman"/>
          <w:b/>
          <w:sz w:val="24"/>
          <w:szCs w:val="24"/>
        </w:rPr>
        <w:t xml:space="preserve">Классный  руководитель     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D6323D">
        <w:rPr>
          <w:rFonts w:ascii="Times New Roman" w:hAnsi="Times New Roman"/>
          <w:sz w:val="24"/>
          <w:szCs w:val="24"/>
        </w:rPr>
        <w:t>1.-Содействует созданию благоприятных условий для индивидуального развития и нравс</w:t>
      </w:r>
      <w:r w:rsidR="00973EF8">
        <w:rPr>
          <w:rFonts w:ascii="Times New Roman" w:hAnsi="Times New Roman"/>
          <w:sz w:val="24"/>
          <w:szCs w:val="24"/>
        </w:rPr>
        <w:t>-</w:t>
      </w:r>
      <w:r w:rsidRPr="00D6323D">
        <w:rPr>
          <w:rFonts w:ascii="Times New Roman" w:hAnsi="Times New Roman"/>
          <w:sz w:val="24"/>
          <w:szCs w:val="24"/>
        </w:rPr>
        <w:t>твенного формирования личности ребенка, вносит необходим</w:t>
      </w:r>
      <w:r w:rsidRPr="00CA49A5">
        <w:rPr>
          <w:rFonts w:ascii="Times New Roman" w:hAnsi="Times New Roman"/>
          <w:sz w:val="24"/>
          <w:szCs w:val="24"/>
        </w:rPr>
        <w:t>ые коррективы в систему его воспитания;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2.-изучает личность каждого ученика своего класса, его склонности, интересы;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</w:t>
      </w:r>
      <w:r w:rsidR="00A87F67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создает благоприятную микросферу и морально-психологический климат для каждого ребенка в классе</w:t>
      </w:r>
      <w:r w:rsidR="00A87F67">
        <w:rPr>
          <w:rFonts w:ascii="Times New Roman" w:hAnsi="Times New Roman"/>
          <w:sz w:val="24"/>
          <w:szCs w:val="24"/>
        </w:rPr>
        <w:t>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4.-осуществляет помощь в учебной деятельности и профессиональном самоопределении. Содействует получению каждым дополнительного образования через систему кружков, клубов, секций, организуемых в образовательных учреждениях и по месту жительства;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5.-соблюдает права и свободы личности обучающихся, несет ответственность за их жизнь, здоровье и безопасность при организации и проведении внеклассной и внешкольной ра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боты;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6.-отвечает за ежедневную посещаемость занятий учащихся класса, оперативно выясняет причину отсутствия ученика;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7.-ежедневно заполняет патронажный журнал и ведомость пропущенных уроков;</w:t>
      </w:r>
    </w:p>
    <w:p w:rsidR="00CA49A5" w:rsidRPr="00CA49A5" w:rsidRDefault="00973EF8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8.-строго соблюдает«Правила техники безопасности»</w:t>
      </w:r>
      <w:r w:rsidR="00CA49A5" w:rsidRPr="00CA49A5">
        <w:rPr>
          <w:rFonts w:ascii="Times New Roman" w:hAnsi="Times New Roman"/>
          <w:sz w:val="24"/>
          <w:szCs w:val="24"/>
        </w:rPr>
        <w:t>при проведении занятий, экскурсий, праздников, дежурства по школе и в классе, эвакуации детей в критических ситуациях, нормы производственной санитарии, противопожарной охраны;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9.-отвечает за ведение и своевременное оформление классной документации – классный журнал, дневники учащихся. Классные журналы и ключи от кабинетов выдаются только учителю;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 xml:space="preserve">10.-организует максимально охват горячим питанием учеников своего класса. </w:t>
      </w:r>
      <w:r w:rsidRPr="00CA49A5">
        <w:rPr>
          <w:rFonts w:ascii="Times New Roman" w:hAnsi="Times New Roman"/>
          <w:sz w:val="24"/>
          <w:szCs w:val="24"/>
        </w:rPr>
        <w:lastRenderedPageBreak/>
        <w:t>Контролирует питание согласно графику и ведет расчет со столовой;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11.-поддерживает постоянный контакт с учителями-предметниками, оказывая им всесто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роннюю помощь в ведении уроков, установлению контактов с детьми. Классный руково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дитель контролирует сохранность учебников в классе;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12.-организует работу с родителями класса. Родительские собрания и консультации для родителей про</w:t>
      </w:r>
      <w:r w:rsidR="00973EF8">
        <w:rPr>
          <w:rFonts w:ascii="Times New Roman" w:hAnsi="Times New Roman"/>
          <w:sz w:val="24"/>
          <w:szCs w:val="24"/>
        </w:rPr>
        <w:t>водятся не реже 1 раза в месяц.</w:t>
      </w:r>
      <w:r w:rsidRPr="00CA49A5">
        <w:rPr>
          <w:rFonts w:ascii="Times New Roman" w:hAnsi="Times New Roman"/>
          <w:sz w:val="24"/>
          <w:szCs w:val="24"/>
        </w:rPr>
        <w:t>Особое внимание уделяется индивидуальной работе с родителями и интересным формам проведения собраний;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13.-в течение года классный руководитель должен посетить на дому всех учеников класса;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14.-устанавливает и проводит «Час общения» с родителями и детьми;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15.-должен знать нормативные документы и методические рекомендации по вопросам воспитания, следить за новинками психолого-педагогической литературы. Постоянно повышать свой  методический уровень как воспитатель и организатор детского коллек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тива;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16.-о сроках и времени проведения вечеров и праздников, родительских собраний заблаго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временно извещать администрацию Организации;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17.-создавать и преумножать традиции класса и школы.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 Учитель-предметник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1.-Планирует учебный матер</w:t>
      </w:r>
      <w:r w:rsidR="00A87F67">
        <w:rPr>
          <w:rFonts w:ascii="Times New Roman" w:hAnsi="Times New Roman"/>
          <w:sz w:val="24"/>
          <w:szCs w:val="24"/>
        </w:rPr>
        <w:t>иал по преподаваемому предмету,</w:t>
      </w:r>
      <w:r w:rsidRPr="00CA49A5">
        <w:rPr>
          <w:rFonts w:ascii="Times New Roman" w:hAnsi="Times New Roman"/>
          <w:sz w:val="24"/>
          <w:szCs w:val="24"/>
        </w:rPr>
        <w:t>тщательно готовится по всем видам об</w:t>
      </w:r>
      <w:r w:rsidR="00A87F67">
        <w:rPr>
          <w:rFonts w:ascii="Times New Roman" w:hAnsi="Times New Roman"/>
          <w:sz w:val="24"/>
          <w:szCs w:val="24"/>
        </w:rPr>
        <w:t>разовательной работы.</w:t>
      </w:r>
      <w:r w:rsidRPr="00CA49A5">
        <w:rPr>
          <w:rFonts w:ascii="Times New Roman" w:hAnsi="Times New Roman"/>
          <w:sz w:val="24"/>
          <w:szCs w:val="24"/>
        </w:rPr>
        <w:t>Несет ответственность за выполнение учебной прог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раммы, качество</w:t>
      </w:r>
      <w:r w:rsidR="00973EF8">
        <w:rPr>
          <w:rFonts w:ascii="Times New Roman" w:hAnsi="Times New Roman"/>
          <w:sz w:val="24"/>
          <w:szCs w:val="24"/>
        </w:rPr>
        <w:t xml:space="preserve"> образования своих выпускников,</w:t>
      </w:r>
      <w:r w:rsidRPr="00CA49A5">
        <w:rPr>
          <w:rFonts w:ascii="Times New Roman" w:hAnsi="Times New Roman"/>
          <w:sz w:val="24"/>
          <w:szCs w:val="24"/>
        </w:rPr>
        <w:t>достижение всеми учащимися базового уровня знаний и умений;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2.-организует индивидуальные занятия  и консультации с учащимися;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3.-обязательно проводит внеклассную работу по преподаваемому предмету, проводит плановую работу с одаренными детьми;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4.-обеспечивает соблюдение учебной дисциплины и режима посещения своих занятий. Контролирует выполнение требований техники безопасности и производственной сани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тарии при эксплуатации учебного оборудования. Несет персональную ответственность за жизнь и здоровье учащихся во время учебно-воспитательного процесса;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5.-внешний вид учителя должен соответствовать деловому стилю учебного заведения. Учитель должен быть в учреждении за 15-20 минут до начала урока. Начинать и заканчи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 xml:space="preserve">вать урок со звонком. 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6.-отвечает за сохранность и санитарное состояние кабинета, в котором проводит урок, проветривает и организует влажную уборку закрепленного за ним кабинета. Уборка в кабинетах проводится только в присутствии учителя или классного руководителя;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7.-по окончании уроков в гардероб детей провожает учитель, ведущий последний урок в данном классе, по левому лестничному маршу. Из кабинета учитель уходит последним;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8.-учитель, ведущий последний урок в кабинете, обязан закрыть все окна и форточки, закрыть кабинет и повесить ключ в учебную часть или сдать вахтеру;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9.-питание в столово</w:t>
      </w:r>
      <w:r w:rsidR="00973EF8">
        <w:rPr>
          <w:rFonts w:ascii="Times New Roman" w:hAnsi="Times New Roman"/>
          <w:sz w:val="24"/>
          <w:szCs w:val="24"/>
        </w:rPr>
        <w:t xml:space="preserve">й проводится строго по графику. </w:t>
      </w:r>
      <w:r w:rsidRPr="00CA49A5">
        <w:rPr>
          <w:rFonts w:ascii="Times New Roman" w:hAnsi="Times New Roman"/>
          <w:sz w:val="24"/>
          <w:szCs w:val="24"/>
        </w:rPr>
        <w:t>В столовую класс провожает учи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тель,</w:t>
      </w:r>
      <w:r w:rsidR="00973EF8">
        <w:rPr>
          <w:rFonts w:ascii="Times New Roman" w:hAnsi="Times New Roman"/>
          <w:sz w:val="24"/>
          <w:szCs w:val="24"/>
        </w:rPr>
        <w:t>который вел урок перед обедом.</w:t>
      </w:r>
      <w:r w:rsidRPr="00CA49A5">
        <w:rPr>
          <w:rFonts w:ascii="Times New Roman" w:hAnsi="Times New Roman"/>
          <w:sz w:val="24"/>
          <w:szCs w:val="24"/>
        </w:rPr>
        <w:t xml:space="preserve">Расчет за питание осуществляет </w:t>
      </w:r>
      <w:r w:rsidR="00973EF8">
        <w:rPr>
          <w:rFonts w:ascii="Times New Roman" w:hAnsi="Times New Roman"/>
          <w:sz w:val="24"/>
          <w:szCs w:val="24"/>
        </w:rPr>
        <w:t>классный руковод</w:t>
      </w:r>
      <w:r w:rsidRPr="00CA49A5">
        <w:rPr>
          <w:rFonts w:ascii="Times New Roman" w:hAnsi="Times New Roman"/>
          <w:sz w:val="24"/>
          <w:szCs w:val="24"/>
        </w:rPr>
        <w:t>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10.-учителю категорически запрещается удалять учащихся с уроков. Замечания следует делать корректно, учитывая индивидуальные особенности и не унижая достоинства лич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ности учащихся;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11.-учителя начальных классов провожают детей на уроки татарского и английского язы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ков, ИЗО, физкультуры, музыки и встречают их;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12.-учитель отвечает за своевременное и правильное заполнение страниц классных жур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налов по своему предмету;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 xml:space="preserve">13.-учитель обязан </w:t>
      </w:r>
      <w:r w:rsidR="00A87F67">
        <w:rPr>
          <w:rFonts w:ascii="Times New Roman" w:hAnsi="Times New Roman"/>
          <w:sz w:val="24"/>
          <w:szCs w:val="24"/>
        </w:rPr>
        <w:t>посещать педагогические советы,семинары,с</w:t>
      </w:r>
      <w:r w:rsidRPr="00CA49A5">
        <w:rPr>
          <w:rFonts w:ascii="Times New Roman" w:hAnsi="Times New Roman"/>
          <w:sz w:val="24"/>
          <w:szCs w:val="24"/>
        </w:rPr>
        <w:t>обрания колл</w:t>
      </w:r>
      <w:r w:rsidR="00973EF8">
        <w:rPr>
          <w:rFonts w:ascii="Times New Roman" w:hAnsi="Times New Roman"/>
          <w:sz w:val="24"/>
          <w:szCs w:val="24"/>
        </w:rPr>
        <w:t>ектива,</w:t>
      </w:r>
      <w:r w:rsidRPr="00CA49A5">
        <w:rPr>
          <w:rFonts w:ascii="Times New Roman" w:hAnsi="Times New Roman"/>
          <w:sz w:val="24"/>
          <w:szCs w:val="24"/>
        </w:rPr>
        <w:t>сове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щания;</w:t>
      </w:r>
    </w:p>
    <w:p w:rsidR="00CA49A5" w:rsidRPr="00CA49A5" w:rsidRDefault="00973EF8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14.-замена уроков,уход со службы –</w:t>
      </w:r>
      <w:r w:rsidR="00CA49A5" w:rsidRPr="00CA49A5">
        <w:rPr>
          <w:rFonts w:ascii="Times New Roman" w:hAnsi="Times New Roman"/>
          <w:sz w:val="24"/>
          <w:szCs w:val="24"/>
        </w:rPr>
        <w:t xml:space="preserve">только с разрешения </w:t>
      </w:r>
      <w:r w:rsidR="00A87F67">
        <w:rPr>
          <w:rFonts w:ascii="Times New Roman" w:hAnsi="Times New Roman"/>
          <w:sz w:val="24"/>
          <w:szCs w:val="24"/>
        </w:rPr>
        <w:t>директора, а в его отсутствие –</w:t>
      </w:r>
      <w:r w:rsidR="00CA49A5" w:rsidRPr="00CA49A5">
        <w:rPr>
          <w:rFonts w:ascii="Times New Roman" w:hAnsi="Times New Roman"/>
          <w:sz w:val="24"/>
          <w:szCs w:val="24"/>
        </w:rPr>
        <w:t>с разрешения дежурного администратора;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15.-учитель участвует в деятельности методических объединений, создает личную педаго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гическую лабораторию, принимает активное участие в оснащении учебного кабинета;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lastRenderedPageBreak/>
        <w:t>16.-систематически занимается самообразованием, повышает свой профессиональный уровень;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17.-учитель (все работники гимназии) должны соблюдать нормы педагогической этики не только при обращении с детьми и родителями, но и друг с другом.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 Воспитатель  ГПД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1.-Планирует и организует жизнедеятельность детей, их воспитание. Несет ответствен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ность за сохранность и здоровье детей во время их пребывания в группе.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2.-Обеспечивает сохранение и укрепление здоровья детей, проводит мероприятия, спо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собствующие их психо-физическому развитию, отвечает за их жизнь и здоровье.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3.-Организует выполнение детьми режима дня, приготовление ими домашних заданий, оказывает детям помощь в учении.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4.-Организует досуг детей, вовлекает их в художественное и научно-техническое творчес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тво, спортивные секции, кружки и другие объединения по интересам.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5.-Организует с учетом возраста детей работу по самообслуживанию, участие в общест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венно-полезном труде.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6.-Взаимодействует с родителям</w:t>
      </w:r>
      <w:r w:rsidR="00973EF8">
        <w:rPr>
          <w:rFonts w:ascii="Times New Roman" w:hAnsi="Times New Roman"/>
          <w:sz w:val="24"/>
          <w:szCs w:val="24"/>
        </w:rPr>
        <w:t xml:space="preserve">и, </w:t>
      </w:r>
      <w:r w:rsidRPr="00CA49A5">
        <w:rPr>
          <w:rFonts w:ascii="Times New Roman" w:hAnsi="Times New Roman"/>
          <w:sz w:val="24"/>
          <w:szCs w:val="24"/>
        </w:rPr>
        <w:t>учителями-предметникам</w:t>
      </w:r>
      <w:r w:rsidR="00973EF8">
        <w:rPr>
          <w:rFonts w:ascii="Times New Roman" w:hAnsi="Times New Roman"/>
          <w:sz w:val="24"/>
          <w:szCs w:val="24"/>
        </w:rPr>
        <w:t>и, руководителями кружков и т.п.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7.-Воспитатель должен знать нормативные документы и методические рекомендации по вопросам обучения и воспитания. Постоянно повышать свое педагогическое мастерство.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8.-Должен заполнять в журнале выход группы на прогулку и местонахождение детей во время прогулок, экскурсий и т.п.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9.-Провожает детей после окончания занятий в ГПД и передает их лично родителям или лицам их заменяющим.</w:t>
      </w:r>
    </w:p>
    <w:p w:rsidR="00605B6B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    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>Педагог - психолог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1.-Организует воспитательно -образовательную работу, направленную на обеспечение полноценного психического здоровья и развития личности детей и молодежи.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2.-Выявляет условия, затрудняющие становление личности ребенка и посредством пси</w:t>
      </w:r>
      <w:r w:rsidR="00973EF8">
        <w:rPr>
          <w:rFonts w:ascii="Times New Roman" w:hAnsi="Times New Roman"/>
          <w:sz w:val="24"/>
          <w:szCs w:val="24"/>
        </w:rPr>
        <w:t>хо-</w:t>
      </w:r>
      <w:r w:rsidRPr="00CA49A5">
        <w:rPr>
          <w:rFonts w:ascii="Times New Roman" w:hAnsi="Times New Roman"/>
          <w:sz w:val="24"/>
          <w:szCs w:val="24"/>
        </w:rPr>
        <w:t>профилактики, психодиагностики, коррекции, консультирования и реабилитации ока</w:t>
      </w:r>
      <w:r w:rsidR="00973EF8">
        <w:rPr>
          <w:rFonts w:ascii="Times New Roman" w:hAnsi="Times New Roman"/>
          <w:sz w:val="24"/>
          <w:szCs w:val="24"/>
        </w:rPr>
        <w:t>зыва-ет помощь детям,</w:t>
      </w:r>
      <w:r w:rsidRPr="00CA49A5">
        <w:rPr>
          <w:rFonts w:ascii="Times New Roman" w:hAnsi="Times New Roman"/>
          <w:sz w:val="24"/>
          <w:szCs w:val="24"/>
        </w:rPr>
        <w:t xml:space="preserve">учителям и </w:t>
      </w:r>
      <w:r w:rsidR="00973EF8">
        <w:rPr>
          <w:rFonts w:ascii="Times New Roman" w:hAnsi="Times New Roman"/>
          <w:sz w:val="24"/>
          <w:szCs w:val="24"/>
        </w:rPr>
        <w:t>родителям в решении личностных,</w:t>
      </w:r>
      <w:r w:rsidRPr="00CA49A5">
        <w:rPr>
          <w:rFonts w:ascii="Times New Roman" w:hAnsi="Times New Roman"/>
          <w:sz w:val="24"/>
          <w:szCs w:val="24"/>
        </w:rPr>
        <w:t>профессиональных и дру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гих конкретных жизненных проблем.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3.-Проводит психолого-педагогическую диагностику готовности детей к обучению при переходе из одной возрастной категории  в другую.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4.-Совместно с учителями планирует и разрабатывает развивающие и коррекционные программы учебной деятельности с учетом индивидуальных и половозрастных особен</w:t>
      </w:r>
      <w:r w:rsidR="00973EF8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ностей личности ребенка.</w:t>
      </w:r>
    </w:p>
    <w:p w:rsidR="00CA49A5" w:rsidRPr="00CA49A5" w:rsidRDefault="00973EF8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5.-Выявляет детей </w:t>
      </w:r>
      <w:r w:rsidR="00CA49A5" w:rsidRPr="00CA49A5">
        <w:rPr>
          <w:rFonts w:ascii="Times New Roman" w:hAnsi="Times New Roman"/>
          <w:sz w:val="24"/>
          <w:szCs w:val="24"/>
        </w:rPr>
        <w:t>с эмоциональными и интеллектуальными задержками развития.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6.-Обследует и оказывает социально-педагогическую поддержку детям с дефектами умст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венного и физического развития.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7.-Осуществляет первич6ную профилактику алкоголизма</w:t>
      </w:r>
      <w:r w:rsidR="00A87F67">
        <w:rPr>
          <w:rFonts w:ascii="Times New Roman" w:hAnsi="Times New Roman"/>
          <w:sz w:val="24"/>
          <w:szCs w:val="24"/>
        </w:rPr>
        <w:t xml:space="preserve"> и наркомании среди подрост</w:t>
      </w:r>
      <w:r w:rsidR="005132AF">
        <w:rPr>
          <w:rFonts w:ascii="Times New Roman" w:hAnsi="Times New Roman"/>
          <w:sz w:val="24"/>
          <w:szCs w:val="24"/>
        </w:rPr>
        <w:t>-</w:t>
      </w:r>
      <w:r w:rsidR="00A87F67">
        <w:rPr>
          <w:rFonts w:ascii="Times New Roman" w:hAnsi="Times New Roman"/>
          <w:sz w:val="24"/>
          <w:szCs w:val="24"/>
        </w:rPr>
        <w:t>ков,</w:t>
      </w:r>
      <w:r w:rsidRPr="00CA49A5">
        <w:rPr>
          <w:rFonts w:ascii="Times New Roman" w:hAnsi="Times New Roman"/>
          <w:sz w:val="24"/>
          <w:szCs w:val="24"/>
        </w:rPr>
        <w:t>проводит психологическую экспертизу и психолого-педагогическую коррекцию от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клоняющегося асоциального поведения.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8.-Участвует в работе психолого-медико-педагогических комиссий.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9.-Участвует в работе педагогических советов, семинаров, совещаний и т.п.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10.-Ведет психологический семинар для педагогов, пропагандирует психологические знания среди учащихся и родителей.</w:t>
      </w:r>
    </w:p>
    <w:p w:rsidR="00CA49A5" w:rsidRPr="00CA49A5" w:rsidRDefault="00A87F67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</w:t>
      </w:r>
      <w:r w:rsidR="00CA49A5" w:rsidRPr="00CA49A5">
        <w:rPr>
          <w:rFonts w:ascii="Times New Roman" w:hAnsi="Times New Roman"/>
          <w:sz w:val="24"/>
          <w:szCs w:val="24"/>
        </w:rPr>
        <w:t>Доводит материалы исследований и наблюдений до педагогов и администрации для разумного использования в дальнейшей деятельности.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Педагог дополнительного образования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1.-Осуществляет разнообразную творческую деятельность учащихся в области дополни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тельного образования во внеурочное время.</w:t>
      </w:r>
    </w:p>
    <w:p w:rsidR="00CA49A5" w:rsidRPr="00CA49A5" w:rsidRDefault="005132AF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2.-Комплектует состав кружка,секции,студии,</w:t>
      </w:r>
      <w:r w:rsidR="00CA49A5" w:rsidRPr="00CA49A5">
        <w:rPr>
          <w:rFonts w:ascii="Times New Roman" w:hAnsi="Times New Roman"/>
          <w:sz w:val="24"/>
          <w:szCs w:val="24"/>
        </w:rPr>
        <w:t>клубного объединения и других форм вне</w:t>
      </w:r>
      <w:r>
        <w:rPr>
          <w:rFonts w:ascii="Times New Roman" w:hAnsi="Times New Roman"/>
          <w:sz w:val="24"/>
          <w:szCs w:val="24"/>
        </w:rPr>
        <w:t>у-</w:t>
      </w:r>
      <w:r w:rsidR="00CA49A5" w:rsidRPr="00CA49A5">
        <w:rPr>
          <w:rFonts w:ascii="Times New Roman" w:hAnsi="Times New Roman"/>
          <w:sz w:val="24"/>
          <w:szCs w:val="24"/>
        </w:rPr>
        <w:t>роч</w:t>
      </w:r>
      <w:r>
        <w:rPr>
          <w:rFonts w:ascii="Times New Roman" w:hAnsi="Times New Roman"/>
          <w:sz w:val="24"/>
          <w:szCs w:val="24"/>
        </w:rPr>
        <w:t>ной работы с учащимися,</w:t>
      </w:r>
      <w:r w:rsidR="00CA49A5" w:rsidRPr="00CA49A5">
        <w:rPr>
          <w:rFonts w:ascii="Times New Roman" w:hAnsi="Times New Roman"/>
          <w:sz w:val="24"/>
          <w:szCs w:val="24"/>
        </w:rPr>
        <w:t>принимает меры по его сохранению в течении учебного года.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lastRenderedPageBreak/>
        <w:t>3.-Составляет планы и программу занятий, обеспечивает их выполнение.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4-Оказывает консультативную помощь родителям учащихся и педагогическим работни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кам Организации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5.-Обеспечивает при проведении занятий, экскурсий, туристических походов,</w:t>
      </w:r>
      <w:r w:rsidR="005132AF">
        <w:rPr>
          <w:rFonts w:ascii="Times New Roman" w:hAnsi="Times New Roman"/>
          <w:sz w:val="24"/>
          <w:szCs w:val="24"/>
        </w:rPr>
        <w:t xml:space="preserve"> конкурсов и т.п.</w:t>
      </w:r>
      <w:r w:rsidRPr="00CA49A5">
        <w:rPr>
          <w:rFonts w:ascii="Times New Roman" w:hAnsi="Times New Roman"/>
          <w:sz w:val="24"/>
          <w:szCs w:val="24"/>
        </w:rPr>
        <w:t>соблюдении правил охраны труда, техники безопасности и санитарно-гигиенических норм.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6.-Должен знать норм</w:t>
      </w:r>
      <w:r w:rsidR="005132AF">
        <w:rPr>
          <w:rFonts w:ascii="Times New Roman" w:hAnsi="Times New Roman"/>
          <w:sz w:val="24"/>
          <w:szCs w:val="24"/>
        </w:rPr>
        <w:t>ативные документы по воспитанию</w:t>
      </w:r>
      <w:r w:rsidRPr="00CA49A5">
        <w:rPr>
          <w:rFonts w:ascii="Times New Roman" w:hAnsi="Times New Roman"/>
          <w:sz w:val="24"/>
          <w:szCs w:val="24"/>
        </w:rPr>
        <w:t>(по внеурочной, внешкольной и культмассовой работе), основы педагогики и психологии.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Заместитель директора по АХЧ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1.-Отвечает за сохранность здания и имущества Организации.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2.-Выполняет все возложенные на него обязанности по охране труда согласно норматив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но-</w:t>
      </w:r>
      <w:r w:rsidR="005132AF">
        <w:rPr>
          <w:rFonts w:ascii="Times New Roman" w:hAnsi="Times New Roman"/>
          <w:sz w:val="24"/>
          <w:szCs w:val="24"/>
        </w:rPr>
        <w:t xml:space="preserve"> </w:t>
      </w:r>
      <w:r w:rsidRPr="00CA49A5">
        <w:rPr>
          <w:rFonts w:ascii="Times New Roman" w:hAnsi="Times New Roman"/>
          <w:sz w:val="24"/>
          <w:szCs w:val="24"/>
        </w:rPr>
        <w:t>правовым актам Российской Федерации (приказа Министерства образования  РФ №92 от 27 февраля 1995 года).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3.-Отвечает за чистоту и порядок в школьном помещении.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4.-Отвечает за своевременную подготовку школьного помещения к началу учебных заня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 xml:space="preserve">тий. 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5.-Отвечает за обеспечение школы водой и теплом.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6.-Отвечает за правильную организацию работы уборщиц и гардеробщиков.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7.-производит расходование средств Организации на хозяйственные нужды и отчитывает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ся в этом перед администрацией Организации.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   Медицинская сестра  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1.-Совместно с врачом следит за выполнением СанПин.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2.-Заполняет индивидуальные медицинские карты учащихся и воспитанников.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3.-Совместно с врачом проводит антропометрические измерения, реакции Пирке и Манту.</w:t>
      </w:r>
    </w:p>
    <w:p w:rsidR="00CA49A5" w:rsidRPr="00CA49A5" w:rsidRDefault="005132AF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4.-Консультирует учителей,</w:t>
      </w:r>
      <w:r w:rsidR="00CA49A5" w:rsidRPr="00CA49A5">
        <w:rPr>
          <w:rFonts w:ascii="Times New Roman" w:hAnsi="Times New Roman"/>
          <w:sz w:val="24"/>
          <w:szCs w:val="24"/>
        </w:rPr>
        <w:t>восп</w:t>
      </w:r>
      <w:r>
        <w:rPr>
          <w:rFonts w:ascii="Times New Roman" w:hAnsi="Times New Roman"/>
          <w:sz w:val="24"/>
          <w:szCs w:val="24"/>
        </w:rPr>
        <w:t xml:space="preserve">итателей дошкольного отделения </w:t>
      </w:r>
      <w:r w:rsidR="00CA49A5" w:rsidRPr="00CA49A5">
        <w:rPr>
          <w:rFonts w:ascii="Times New Roman" w:hAnsi="Times New Roman"/>
          <w:sz w:val="24"/>
          <w:szCs w:val="24"/>
        </w:rPr>
        <w:t>по вопросам рассажива</w:t>
      </w:r>
      <w:r>
        <w:rPr>
          <w:rFonts w:ascii="Times New Roman" w:hAnsi="Times New Roman"/>
          <w:sz w:val="24"/>
          <w:szCs w:val="24"/>
        </w:rPr>
        <w:t xml:space="preserve">-ния детей в классах,воспитанников в группах </w:t>
      </w:r>
      <w:r w:rsidR="00CA49A5" w:rsidRPr="005132AF">
        <w:rPr>
          <w:rFonts w:ascii="Times New Roman" w:hAnsi="Times New Roman"/>
          <w:sz w:val="22"/>
          <w:szCs w:val="24"/>
        </w:rPr>
        <w:t>в соответстви</w:t>
      </w:r>
      <w:r w:rsidRPr="005132AF">
        <w:rPr>
          <w:rFonts w:ascii="Times New Roman" w:hAnsi="Times New Roman"/>
          <w:sz w:val="22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с их зрением,ростом и слухом.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 xml:space="preserve">5.-Периодически проводит профилактические осмотры всех учащихся </w:t>
      </w:r>
      <w:r w:rsidRPr="005132AF">
        <w:rPr>
          <w:rFonts w:ascii="Times New Roman" w:hAnsi="Times New Roman"/>
          <w:sz w:val="22"/>
          <w:szCs w:val="24"/>
        </w:rPr>
        <w:t xml:space="preserve">и воспитанников </w:t>
      </w:r>
      <w:r w:rsidRPr="00CA49A5">
        <w:rPr>
          <w:rFonts w:ascii="Times New Roman" w:hAnsi="Times New Roman"/>
          <w:sz w:val="24"/>
          <w:szCs w:val="24"/>
        </w:rPr>
        <w:t>для проверки соблюдения ими правил личной гигиены и для выявления больных и подозри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тельных на кожные, глазные и другие инфекционные заболевания.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6.-Проводит предохранительные прививки и учет прививок.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7.-Осуществляет контроль за выполнением санитарно-г</w:t>
      </w:r>
      <w:r w:rsidR="00A87F67">
        <w:rPr>
          <w:rFonts w:ascii="Times New Roman" w:hAnsi="Times New Roman"/>
          <w:sz w:val="24"/>
          <w:szCs w:val="24"/>
        </w:rPr>
        <w:t xml:space="preserve">игиенического режима гимназии, </w:t>
      </w:r>
      <w:r w:rsidRPr="00CA49A5">
        <w:rPr>
          <w:rFonts w:ascii="Times New Roman" w:hAnsi="Times New Roman"/>
          <w:sz w:val="24"/>
          <w:szCs w:val="24"/>
        </w:rPr>
        <w:t>учебных кабинетов и групп дошкольного отделения.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8.-Ведет учет и хранение медицинского инвентаря и медикаментов и следит за своевре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менным их пополнением; несет ответственность за сохранность оборудования медицинс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кого кабинета, медицинского инвентаря и медикаментов.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9.-Осуществляет контроль за качеством и организацией питания учащихся и воспитанни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ков, фитооздоровлением.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10.-Осуществляет связь с лечебно-профилактическими и другими учреждениями и организациями.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11.-Ведет всю медицинскую документацию и отчетность по установленным формам.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12.-Взаимодействует с классными руководителями и воспитателями групп дошкольного отделения; осуществляет санитарное просвещение детей и их родителей.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 Заведующий  библиотекой, библиотекарь 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1.-Работает с библиотечным фондом, организует справочно-информационный отдел биб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лиотеки: систематический и тематический каталоги, картотеки.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2.-Ведет нео</w:t>
      </w:r>
      <w:r w:rsidR="005132AF">
        <w:rPr>
          <w:rFonts w:ascii="Times New Roman" w:hAnsi="Times New Roman"/>
          <w:sz w:val="24"/>
          <w:szCs w:val="24"/>
        </w:rPr>
        <w:t xml:space="preserve">бходимую документацию по учету, </w:t>
      </w:r>
      <w:r w:rsidRPr="00CA49A5">
        <w:rPr>
          <w:rFonts w:ascii="Times New Roman" w:hAnsi="Times New Roman"/>
          <w:sz w:val="24"/>
          <w:szCs w:val="24"/>
        </w:rPr>
        <w:t>хранению б</w:t>
      </w:r>
      <w:r w:rsidR="005132AF">
        <w:rPr>
          <w:rFonts w:ascii="Times New Roman" w:hAnsi="Times New Roman"/>
          <w:sz w:val="24"/>
          <w:szCs w:val="24"/>
        </w:rPr>
        <w:t>иблиотечного фонда и отчет-ности.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3.-Обеспечивает прием и выдачу необходимой литературы, составляет рекомендательные списки по внеклассному чтению, проводит массовую работу с учащимися и учителями по пропаганде книг, библиотечно-библиографических знаний.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4.-Осуществляет связь с другими библиотеками, принимает участие в работе методичес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кого объединения библиотекарей.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 xml:space="preserve">5.-Проводит целенаправленную систематическую работу по своевременному и полному </w:t>
      </w:r>
      <w:r w:rsidRPr="00CA49A5">
        <w:rPr>
          <w:rFonts w:ascii="Times New Roman" w:hAnsi="Times New Roman"/>
          <w:sz w:val="24"/>
          <w:szCs w:val="24"/>
        </w:rPr>
        <w:lastRenderedPageBreak/>
        <w:t>обеспечению школы учебниками и учебно-методической литературой.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6.-Оказывает помощь в подборе литературы при подготовке педагогических советов, се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минаров, открытых уроков и т.п.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7.-При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8.-Поддерживает тесный контакт с классными руководителями и учителями-предметни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ками, оказывая им практическую помощь. В свою очередь классные руководители и учи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теля обязаны оказывать библиотекарю практическую и своевременную помощь при сдаче и выдаче учебников.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9.-Учебники и книги принимаются только в хорошем состоянии, разорванные книги должны быть отремонтированы.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10.-Библиотекарь должен знать основы библиотечного дела, формы, методы индивиду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 xml:space="preserve">альной </w:t>
      </w:r>
      <w:r w:rsidR="005132AF">
        <w:rPr>
          <w:rFonts w:ascii="Times New Roman" w:hAnsi="Times New Roman"/>
          <w:sz w:val="24"/>
          <w:szCs w:val="24"/>
        </w:rPr>
        <w:t>и массовой работы с читателями,</w:t>
      </w:r>
      <w:r w:rsidRPr="00CA49A5">
        <w:rPr>
          <w:rFonts w:ascii="Times New Roman" w:hAnsi="Times New Roman"/>
          <w:sz w:val="24"/>
          <w:szCs w:val="24"/>
        </w:rPr>
        <w:t>правила по охране труда, технике безопасности и противопожар</w:t>
      </w:r>
      <w:r w:rsidR="00A87F67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ной защите.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11.-Проводит экспериментальную работу по библиотечно-библиографическому делу.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 Технический  персонал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1.-Лаборант работает под непосредственным руководством заведую</w:t>
      </w:r>
      <w:r w:rsidR="00A87F67">
        <w:rPr>
          <w:rFonts w:ascii="Times New Roman" w:hAnsi="Times New Roman"/>
          <w:sz w:val="24"/>
          <w:szCs w:val="24"/>
        </w:rPr>
        <w:t>щего соответствую</w:t>
      </w:r>
      <w:r w:rsidR="005132AF">
        <w:rPr>
          <w:rFonts w:ascii="Times New Roman" w:hAnsi="Times New Roman"/>
          <w:sz w:val="24"/>
          <w:szCs w:val="24"/>
        </w:rPr>
        <w:t>-</w:t>
      </w:r>
      <w:r w:rsidR="00A87F67">
        <w:rPr>
          <w:rFonts w:ascii="Times New Roman" w:hAnsi="Times New Roman"/>
          <w:sz w:val="24"/>
          <w:szCs w:val="24"/>
        </w:rPr>
        <w:t>щим учебным ка</w:t>
      </w:r>
      <w:r w:rsidRPr="00CA49A5">
        <w:rPr>
          <w:rFonts w:ascii="Times New Roman" w:hAnsi="Times New Roman"/>
          <w:sz w:val="24"/>
          <w:szCs w:val="24"/>
        </w:rPr>
        <w:t>бинетом, своевременно подготавливает оборудование и аппаратуру для лабораторных, практических и демонстрационных работ, несет ответственность за содер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жание в порядке вверенного ему оборудования.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2.-Секретарь ведет делопроизводство с использованием ПЭВМ, статистический учет и архив Организации, оказывает классным руководителям помощь в ведении личных дел учащихся. Осуществляет контроль за своевременным использованием фонда всеобуча.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 xml:space="preserve">3.-Младший обслуживающий персонал (МОП) обеспечивает санитарное состояние </w:t>
      </w:r>
      <w:r w:rsidR="00A87F67">
        <w:rPr>
          <w:rFonts w:ascii="Times New Roman" w:hAnsi="Times New Roman"/>
          <w:sz w:val="24"/>
          <w:szCs w:val="24"/>
        </w:rPr>
        <w:t>зак</w:t>
      </w:r>
      <w:r w:rsidR="005132AF">
        <w:rPr>
          <w:rFonts w:ascii="Times New Roman" w:hAnsi="Times New Roman"/>
          <w:sz w:val="24"/>
          <w:szCs w:val="24"/>
        </w:rPr>
        <w:t>-репленнн</w:t>
      </w:r>
      <w:r w:rsidRPr="00CA49A5">
        <w:rPr>
          <w:rFonts w:ascii="Times New Roman" w:hAnsi="Times New Roman"/>
          <w:sz w:val="24"/>
          <w:szCs w:val="24"/>
        </w:rPr>
        <w:t xml:space="preserve">ого за ней участка помещения. Гардеробщик отвечает за порядок и чистоту в гардеробе, </w:t>
      </w:r>
      <w:r w:rsidR="005132AF">
        <w:rPr>
          <w:rFonts w:ascii="Times New Roman" w:hAnsi="Times New Roman"/>
          <w:sz w:val="24"/>
          <w:szCs w:val="24"/>
        </w:rPr>
        <w:t xml:space="preserve">за сохранность одежды детей. В </w:t>
      </w:r>
      <w:r w:rsidRPr="00CA49A5">
        <w:rPr>
          <w:rFonts w:ascii="Times New Roman" w:hAnsi="Times New Roman"/>
          <w:sz w:val="24"/>
          <w:szCs w:val="24"/>
        </w:rPr>
        <w:t>каникулярное время привлекается к выпол</w:t>
      </w:r>
      <w:r w:rsidR="005132AF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нению мелких хозяйственных поручений по Организации, к дежурству в Организации.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4.-Сторож обязан следить за своевременной чистотой крыш, следить за порядком на участке Организации, охранять здание Организации.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     Учащиеся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1.-Все ученики обязаны являться на занятия без опоздания, за 10 минут до начала уроков. Опоздавшие ученики допускаются к занятиям с разрешения дежурного администратора.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2.-Уход учащихся домой после уроков проходит организованно в сопровождении учителя по левому лестничному маршу. Ученики без учителя в гардероб не допускаются (прово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жает учитель, ведущий последний урок).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 xml:space="preserve">     Всем учащимся Организации в одежде необходимо придерживаться школьного этике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та, носить вторую обувь. Хождение по Организации в пальто, в головных уборах, в 1-ой обуви запрещается.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3.-Все учащиеся обязаны беречь имущество Организации, бережно относиться к учебни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кам, к своим вещам и вещам товарищей. В случае порчи имущества восстановление или ремонт его производится самими учащимися или за счет родителей ученика. За потерю или порчу школьных учебников ученик проводит замену или выплачивает компенсацию в 10-кратном размере его стоимости.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4.-При входе учителя в класс учащиеся обязаны встать, приветствуя его.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5.-Каж</w:t>
      </w:r>
      <w:r w:rsidR="003320CC">
        <w:rPr>
          <w:rFonts w:ascii="Times New Roman" w:hAnsi="Times New Roman"/>
          <w:sz w:val="24"/>
          <w:szCs w:val="24"/>
        </w:rPr>
        <w:t xml:space="preserve">дый ученик отвечает за чистоту, </w:t>
      </w:r>
      <w:r w:rsidRPr="00CA49A5">
        <w:rPr>
          <w:rFonts w:ascii="Times New Roman" w:hAnsi="Times New Roman"/>
          <w:sz w:val="24"/>
          <w:szCs w:val="24"/>
        </w:rPr>
        <w:t>порядок и сохранность своего рабочег</w:t>
      </w:r>
      <w:r w:rsidR="003320CC">
        <w:rPr>
          <w:rFonts w:ascii="Times New Roman" w:hAnsi="Times New Roman"/>
          <w:sz w:val="24"/>
          <w:szCs w:val="24"/>
        </w:rPr>
        <w:t>о места в классе.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 xml:space="preserve">6.-Дежурные по классу обязаны готовить класс </w:t>
      </w:r>
      <w:r w:rsidR="003320CC">
        <w:rPr>
          <w:rFonts w:ascii="Times New Roman" w:hAnsi="Times New Roman"/>
          <w:sz w:val="24"/>
          <w:szCs w:val="24"/>
        </w:rPr>
        <w:t xml:space="preserve">и оборудование к каждому уроку, </w:t>
      </w:r>
      <w:r w:rsidRPr="00CA49A5">
        <w:rPr>
          <w:rFonts w:ascii="Times New Roman" w:hAnsi="Times New Roman"/>
          <w:sz w:val="24"/>
          <w:szCs w:val="24"/>
        </w:rPr>
        <w:t>сооб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щать учителю об отсутствующих в классе.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7-Вход в учительскую, в кабинет директора и его заместителей возможен только с разре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шения взрослых</w:t>
      </w:r>
    </w:p>
    <w:p w:rsidR="00CA49A5" w:rsidRPr="00CA49A5" w:rsidRDefault="00A87F67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CA49A5" w:rsidRPr="00CA49A5">
        <w:rPr>
          <w:rFonts w:ascii="Times New Roman" w:hAnsi="Times New Roman"/>
          <w:sz w:val="24"/>
          <w:szCs w:val="24"/>
        </w:rPr>
        <w:t>-Учащиеся выбирают по своему усмотрению спецк</w:t>
      </w:r>
      <w:r>
        <w:rPr>
          <w:rFonts w:ascii="Times New Roman" w:hAnsi="Times New Roman"/>
          <w:sz w:val="24"/>
          <w:szCs w:val="24"/>
        </w:rPr>
        <w:t>урс,</w:t>
      </w:r>
      <w:r w:rsidR="00CA49A5" w:rsidRPr="00CA49A5">
        <w:rPr>
          <w:rFonts w:ascii="Times New Roman" w:hAnsi="Times New Roman"/>
          <w:sz w:val="24"/>
          <w:szCs w:val="24"/>
        </w:rPr>
        <w:t>факуль</w:t>
      </w:r>
      <w:r>
        <w:rPr>
          <w:rFonts w:ascii="Times New Roman" w:hAnsi="Times New Roman"/>
          <w:sz w:val="24"/>
          <w:szCs w:val="24"/>
        </w:rPr>
        <w:t>татив,кружок,спортивную секцию</w:t>
      </w:r>
      <w:r w:rsidR="003320CC">
        <w:rPr>
          <w:rFonts w:ascii="Times New Roman" w:hAnsi="Times New Roman"/>
          <w:sz w:val="24"/>
          <w:szCs w:val="24"/>
        </w:rPr>
        <w:t>.</w:t>
      </w:r>
      <w:r w:rsidR="00CA49A5" w:rsidRPr="00CA49A5">
        <w:rPr>
          <w:rFonts w:ascii="Times New Roman" w:hAnsi="Times New Roman"/>
          <w:sz w:val="24"/>
          <w:szCs w:val="24"/>
        </w:rPr>
        <w:t xml:space="preserve">     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Учащиеся обязаны своевр</w:t>
      </w:r>
      <w:r w:rsidR="00A87F67">
        <w:rPr>
          <w:rFonts w:ascii="Times New Roman" w:hAnsi="Times New Roman"/>
          <w:sz w:val="24"/>
          <w:szCs w:val="24"/>
        </w:rPr>
        <w:t>еменно являться на эти занятия,</w:t>
      </w:r>
      <w:r w:rsidRPr="00CA49A5">
        <w:rPr>
          <w:rFonts w:ascii="Times New Roman" w:hAnsi="Times New Roman"/>
          <w:sz w:val="24"/>
          <w:szCs w:val="24"/>
        </w:rPr>
        <w:t>их по</w:t>
      </w:r>
      <w:r w:rsidR="00A87F67">
        <w:rPr>
          <w:rFonts w:ascii="Times New Roman" w:hAnsi="Times New Roman"/>
          <w:sz w:val="24"/>
          <w:szCs w:val="24"/>
        </w:rPr>
        <w:t xml:space="preserve">сещаемость отмечается в </w:t>
      </w:r>
      <w:r w:rsidR="00A87F67">
        <w:rPr>
          <w:rFonts w:ascii="Times New Roman" w:hAnsi="Times New Roman"/>
          <w:sz w:val="24"/>
          <w:szCs w:val="24"/>
        </w:rPr>
        <w:lastRenderedPageBreak/>
        <w:t>журнале</w:t>
      </w:r>
      <w:r w:rsidR="003320CC">
        <w:rPr>
          <w:rFonts w:ascii="Times New Roman" w:hAnsi="Times New Roman"/>
          <w:sz w:val="24"/>
          <w:szCs w:val="24"/>
        </w:rPr>
        <w:t>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9.-Учащиеся обязаны быть выдержанными, организованными, тактичными, вежливыми.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10.-Директор приказом может наложить дисциплинарное взыскание на учащегося (заме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 xml:space="preserve">чание, выговор, строгий выговор, исключение из школы). 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11.-Курение в Организации строго запрещено.</w:t>
      </w:r>
    </w:p>
    <w:p w:rsidR="00CA49A5" w:rsidRPr="00CA49A5" w:rsidRDefault="00CA49A5" w:rsidP="008604F1">
      <w:pPr>
        <w:jc w:val="both"/>
        <w:rPr>
          <w:rFonts w:ascii="Times New Roman" w:hAnsi="Times New Roman"/>
          <w:b/>
          <w:sz w:val="24"/>
          <w:szCs w:val="24"/>
        </w:rPr>
      </w:pPr>
      <w:r w:rsidRPr="00CA49A5">
        <w:rPr>
          <w:rFonts w:ascii="Times New Roman" w:hAnsi="Times New Roman"/>
          <w:b/>
          <w:sz w:val="24"/>
          <w:szCs w:val="24"/>
        </w:rPr>
        <w:t xml:space="preserve">       Родители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1.-Родители, желающие пройти в Организацию, должны иметь вторую обувь.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2.-Родители учащихся начальной школы провожают детей до вестибюля Организации. Там же они встречают их после уроков.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3.-Хождение родителей  во время уроков запрещено.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 xml:space="preserve">4.-Все интересующие вопросы родители могут решить на </w:t>
      </w:r>
      <w:r w:rsidR="003320CC">
        <w:rPr>
          <w:rFonts w:ascii="Times New Roman" w:hAnsi="Times New Roman"/>
          <w:sz w:val="24"/>
          <w:szCs w:val="24"/>
        </w:rPr>
        <w:t xml:space="preserve">родительских собраниях или при </w:t>
      </w:r>
      <w:r w:rsidRPr="00CA49A5">
        <w:rPr>
          <w:rFonts w:ascii="Times New Roman" w:hAnsi="Times New Roman"/>
          <w:sz w:val="24"/>
          <w:szCs w:val="24"/>
        </w:rPr>
        <w:t>индивидуальной консультации.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5-Родители обязаны контролировать посещаемость уроков,отношение к учебе,поведению в Организации</w:t>
      </w:r>
      <w:r w:rsidR="003320CC">
        <w:rPr>
          <w:rFonts w:ascii="Times New Roman" w:hAnsi="Times New Roman"/>
          <w:sz w:val="24"/>
          <w:szCs w:val="24"/>
        </w:rPr>
        <w:t>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>6.-Родители имеют право добровольно принимать участие в жизни Организации, оказы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вать посильную помощь.</w:t>
      </w:r>
    </w:p>
    <w:p w:rsidR="00721BA8" w:rsidRDefault="00721BA8" w:rsidP="008604F1">
      <w:pPr>
        <w:jc w:val="both"/>
        <w:rPr>
          <w:rFonts w:ascii="Times New Roman" w:hAnsi="Times New Roman"/>
          <w:b/>
          <w:sz w:val="24"/>
          <w:szCs w:val="24"/>
        </w:rPr>
      </w:pPr>
    </w:p>
    <w:p w:rsidR="00CA49A5" w:rsidRPr="00CA49A5" w:rsidRDefault="00AE601D" w:rsidP="008604F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CA49A5" w:rsidRPr="00CA49A5">
        <w:rPr>
          <w:rFonts w:ascii="Times New Roman" w:hAnsi="Times New Roman"/>
          <w:b/>
          <w:sz w:val="24"/>
          <w:szCs w:val="24"/>
        </w:rPr>
        <w:t>.  Техника  безопасности  и  производственная  санитария.</w:t>
      </w:r>
    </w:p>
    <w:p w:rsidR="00CA49A5" w:rsidRPr="00CA49A5" w:rsidRDefault="00AE601D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CA49A5" w:rsidRPr="00CA49A5">
        <w:rPr>
          <w:rFonts w:ascii="Times New Roman" w:hAnsi="Times New Roman"/>
          <w:b/>
          <w:sz w:val="24"/>
          <w:szCs w:val="24"/>
        </w:rPr>
        <w:t>.1.</w:t>
      </w:r>
      <w:r w:rsidR="00CA49A5" w:rsidRPr="00CA49A5">
        <w:rPr>
          <w:rFonts w:ascii="Times New Roman" w:hAnsi="Times New Roman"/>
          <w:sz w:val="24"/>
          <w:szCs w:val="24"/>
        </w:rPr>
        <w:t xml:space="preserve"> Каждый работник обязан соблюдать требования по технике безопасности и произ</w:t>
      </w:r>
      <w:r w:rsidR="003320CC">
        <w:rPr>
          <w:rFonts w:ascii="Times New Roman" w:hAnsi="Times New Roman"/>
          <w:sz w:val="24"/>
          <w:szCs w:val="24"/>
        </w:rPr>
        <w:t>-</w:t>
      </w:r>
      <w:r w:rsidR="00CA49A5" w:rsidRPr="00CA49A5">
        <w:rPr>
          <w:rFonts w:ascii="Times New Roman" w:hAnsi="Times New Roman"/>
          <w:sz w:val="24"/>
          <w:szCs w:val="24"/>
        </w:rPr>
        <w:t>водственной санитарии, предусмотренные действующим законодательством и иными нормативными актами, а также выполнять указания органов Федеральной инспекции труда при Министерстве труда и социального развития РФ (Рострудинспекция), пред</w:t>
      </w:r>
      <w:r w:rsidR="003320CC">
        <w:rPr>
          <w:rFonts w:ascii="Times New Roman" w:hAnsi="Times New Roman"/>
          <w:sz w:val="24"/>
          <w:szCs w:val="24"/>
        </w:rPr>
        <w:t>-</w:t>
      </w:r>
      <w:r w:rsidR="00CA49A5" w:rsidRPr="00CA49A5">
        <w:rPr>
          <w:rFonts w:ascii="Times New Roman" w:hAnsi="Times New Roman"/>
          <w:sz w:val="24"/>
          <w:szCs w:val="24"/>
        </w:rPr>
        <w:t>писания органов трудовой инспекции профсоюзов и представителей совместных комис</w:t>
      </w:r>
      <w:r w:rsidR="003320CC">
        <w:rPr>
          <w:rFonts w:ascii="Times New Roman" w:hAnsi="Times New Roman"/>
          <w:sz w:val="24"/>
          <w:szCs w:val="24"/>
        </w:rPr>
        <w:t>-</w:t>
      </w:r>
      <w:r w:rsidR="00CA49A5" w:rsidRPr="00CA49A5">
        <w:rPr>
          <w:rFonts w:ascii="Times New Roman" w:hAnsi="Times New Roman"/>
          <w:sz w:val="24"/>
          <w:szCs w:val="24"/>
        </w:rPr>
        <w:t>сий по охране труда.</w:t>
      </w:r>
    </w:p>
    <w:p w:rsidR="00CA49A5" w:rsidRPr="00CA49A5" w:rsidRDefault="003320CC" w:rsidP="008604F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</w:t>
      </w:r>
      <w:r w:rsidR="00CA49A5" w:rsidRPr="00CA49A5">
        <w:rPr>
          <w:rFonts w:ascii="Times New Roman" w:hAnsi="Times New Roman"/>
          <w:sz w:val="24"/>
          <w:szCs w:val="24"/>
        </w:rPr>
        <w:t>Организации при обеспечении мер по охране труда должен руководство</w:t>
      </w:r>
      <w:r>
        <w:rPr>
          <w:rFonts w:ascii="Times New Roman" w:hAnsi="Times New Roman"/>
          <w:sz w:val="24"/>
          <w:szCs w:val="24"/>
        </w:rPr>
        <w:t>-</w:t>
      </w:r>
      <w:r w:rsidR="00CA49A5" w:rsidRPr="00CA49A5">
        <w:rPr>
          <w:rFonts w:ascii="Times New Roman" w:hAnsi="Times New Roman"/>
          <w:sz w:val="24"/>
          <w:szCs w:val="24"/>
        </w:rPr>
        <w:t>ваться Типовым положением о порядке обучения и проверки знаний по охране труда ру</w:t>
      </w:r>
      <w:r>
        <w:rPr>
          <w:rFonts w:ascii="Times New Roman" w:hAnsi="Times New Roman"/>
          <w:sz w:val="24"/>
          <w:szCs w:val="24"/>
        </w:rPr>
        <w:t>-</w:t>
      </w:r>
      <w:r w:rsidR="00CA49A5" w:rsidRPr="00CA49A5">
        <w:rPr>
          <w:rFonts w:ascii="Times New Roman" w:hAnsi="Times New Roman"/>
          <w:sz w:val="24"/>
          <w:szCs w:val="24"/>
        </w:rPr>
        <w:t>ководителей и специалистов учреждений, предприятий системы образования; поло</w:t>
      </w:r>
      <w:r>
        <w:rPr>
          <w:rFonts w:ascii="Times New Roman" w:hAnsi="Times New Roman"/>
          <w:sz w:val="24"/>
          <w:szCs w:val="24"/>
        </w:rPr>
        <w:t>жением о порядке расследования,</w:t>
      </w:r>
      <w:r w:rsidR="00CA49A5" w:rsidRPr="00CA49A5">
        <w:rPr>
          <w:rFonts w:ascii="Times New Roman" w:hAnsi="Times New Roman"/>
          <w:sz w:val="24"/>
          <w:szCs w:val="24"/>
        </w:rPr>
        <w:t>учета и оформления несчастных случаев с обучающимися и вос</w:t>
      </w:r>
      <w:r>
        <w:rPr>
          <w:rFonts w:ascii="Times New Roman" w:hAnsi="Times New Roman"/>
          <w:sz w:val="24"/>
          <w:szCs w:val="24"/>
        </w:rPr>
        <w:t>-</w:t>
      </w:r>
      <w:r w:rsidR="00CA49A5" w:rsidRPr="00CA49A5">
        <w:rPr>
          <w:rFonts w:ascii="Times New Roman" w:hAnsi="Times New Roman"/>
          <w:sz w:val="24"/>
          <w:szCs w:val="24"/>
        </w:rPr>
        <w:t>питанн</w:t>
      </w:r>
      <w:r>
        <w:rPr>
          <w:rFonts w:ascii="Times New Roman" w:hAnsi="Times New Roman"/>
          <w:sz w:val="24"/>
          <w:szCs w:val="24"/>
        </w:rPr>
        <w:t>иками в системе образования РФ,</w:t>
      </w:r>
      <w:r w:rsidR="00CA49A5" w:rsidRPr="00CA49A5">
        <w:rPr>
          <w:rFonts w:ascii="Times New Roman" w:hAnsi="Times New Roman"/>
          <w:sz w:val="24"/>
          <w:szCs w:val="24"/>
        </w:rPr>
        <w:t>утвержденных приказом Министерства образова</w:t>
      </w:r>
      <w:r>
        <w:rPr>
          <w:rFonts w:ascii="Times New Roman" w:hAnsi="Times New Roman"/>
          <w:sz w:val="24"/>
          <w:szCs w:val="24"/>
        </w:rPr>
        <w:t>-</w:t>
      </w:r>
      <w:r w:rsidR="00CA49A5" w:rsidRPr="00CA49A5">
        <w:rPr>
          <w:rFonts w:ascii="Times New Roman" w:hAnsi="Times New Roman"/>
          <w:sz w:val="24"/>
          <w:szCs w:val="24"/>
        </w:rPr>
        <w:t>ния РФ №378 от 23.07.1996 «Об охране труда в системе образования Российской Федера</w:t>
      </w:r>
      <w:r>
        <w:rPr>
          <w:rFonts w:ascii="Times New Roman" w:hAnsi="Times New Roman"/>
          <w:sz w:val="24"/>
          <w:szCs w:val="24"/>
        </w:rPr>
        <w:t>-</w:t>
      </w:r>
      <w:r w:rsidR="00CA49A5" w:rsidRPr="00CA49A5">
        <w:rPr>
          <w:rFonts w:ascii="Times New Roman" w:hAnsi="Times New Roman"/>
          <w:sz w:val="24"/>
          <w:szCs w:val="24"/>
        </w:rPr>
        <w:t>ции» и другими нормативными документами МоиН РФ и МоиН РТ по охране труда.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ab/>
        <w:t xml:space="preserve"> Все работники Организации, включая руководителя,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ab/>
        <w:t xml:space="preserve">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тренных главой VIII настоящих Правил.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ab/>
        <w:t xml:space="preserve"> Служебные инструкции должны содержать предписания всякий раз, когда необхо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димо дополнить указанные выше общие предписания, применяемые во всех случаях.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ab/>
        <w:t xml:space="preserve"> Руководитель  Организации обязан пополнять предписания по технике безопас</w:t>
      </w:r>
      <w:r w:rsidR="003320CC">
        <w:rPr>
          <w:rFonts w:ascii="Times New Roman" w:hAnsi="Times New Roman"/>
          <w:sz w:val="24"/>
          <w:szCs w:val="24"/>
        </w:rPr>
        <w:t>-ности,</w:t>
      </w:r>
      <w:r w:rsidRPr="00CA49A5">
        <w:rPr>
          <w:rFonts w:ascii="Times New Roman" w:hAnsi="Times New Roman"/>
          <w:sz w:val="24"/>
          <w:szCs w:val="24"/>
        </w:rPr>
        <w:t xml:space="preserve">относящиеся к работе, выполняемой починенными лицами, контролировать </w:t>
      </w:r>
      <w:r w:rsidR="003320CC">
        <w:rPr>
          <w:rFonts w:ascii="Times New Roman" w:hAnsi="Times New Roman"/>
          <w:sz w:val="24"/>
          <w:szCs w:val="24"/>
        </w:rPr>
        <w:t>реали-</w:t>
      </w:r>
      <w:r w:rsidRPr="00CA49A5">
        <w:rPr>
          <w:rFonts w:ascii="Times New Roman" w:hAnsi="Times New Roman"/>
          <w:sz w:val="24"/>
          <w:szCs w:val="24"/>
        </w:rPr>
        <w:t>зацию таких предписаний.</w:t>
      </w:r>
    </w:p>
    <w:p w:rsidR="00CA49A5" w:rsidRPr="00CA49A5" w:rsidRDefault="00CA49A5" w:rsidP="008604F1">
      <w:pPr>
        <w:jc w:val="both"/>
        <w:rPr>
          <w:rFonts w:ascii="Times New Roman" w:hAnsi="Times New Roman"/>
          <w:sz w:val="24"/>
          <w:szCs w:val="24"/>
        </w:rPr>
      </w:pPr>
      <w:r w:rsidRPr="00CA49A5">
        <w:rPr>
          <w:rFonts w:ascii="Times New Roman" w:hAnsi="Times New Roman"/>
          <w:sz w:val="24"/>
          <w:szCs w:val="24"/>
        </w:rPr>
        <w:tab/>
        <w:t xml:space="preserve"> Руководители Организаций, виновные в нарушении законодательства и иных нор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мативных актов по охране труда, в невыполнении обязательств по коллективным дого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ворам и соглашениям, либо препятствующие деятельности органов Рострудинспекции, профсоюзов или представителей иных органов общественного контроля, привлекаются к административной, дисциплинарной или уголовной ответственности в порядке, установ</w:t>
      </w:r>
      <w:r w:rsidR="003320CC">
        <w:rPr>
          <w:rFonts w:ascii="Times New Roman" w:hAnsi="Times New Roman"/>
          <w:sz w:val="24"/>
          <w:szCs w:val="24"/>
        </w:rPr>
        <w:t>-</w:t>
      </w:r>
      <w:r w:rsidRPr="00CA49A5">
        <w:rPr>
          <w:rFonts w:ascii="Times New Roman" w:hAnsi="Times New Roman"/>
          <w:sz w:val="24"/>
          <w:szCs w:val="24"/>
        </w:rPr>
        <w:t>ленном законодательными актами РФ и ее субъектов.</w:t>
      </w:r>
    </w:p>
    <w:p w:rsidR="00721BA8" w:rsidRDefault="00721BA8" w:rsidP="008604F1">
      <w:pPr>
        <w:ind w:left="-11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06E" w:rsidRPr="00DC1433" w:rsidRDefault="00AE601D" w:rsidP="008604F1">
      <w:pPr>
        <w:ind w:left="-1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B8706E" w:rsidRPr="00DC1433">
        <w:rPr>
          <w:rFonts w:ascii="Times New Roman" w:hAnsi="Times New Roman" w:cs="Times New Roman"/>
          <w:b/>
          <w:sz w:val="24"/>
          <w:szCs w:val="24"/>
        </w:rPr>
        <w:t>.  Социальные гарантии, поощрения за успехи в работе.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9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.1. Работники, а в соответствующих случаях и члены их семей обеспечиваются за </w:t>
      </w:r>
      <w:r w:rsidR="00B8706E" w:rsidRPr="00DC1433">
        <w:rPr>
          <w:rFonts w:ascii="Times New Roman" w:hAnsi="Times New Roman" w:cs="Times New Roman"/>
          <w:sz w:val="24"/>
          <w:szCs w:val="24"/>
        </w:rPr>
        <w:lastRenderedPageBreak/>
        <w:t>счет средств государственного социального страхования: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пособиями по временной нетрудоспособности;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пособиями по беременности и родам и единовременными пособиями за постановку на учет в медицинских учреждениях в ранние сроки беременности;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пособиями при рождении ребенка;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пособиями при усыновлении ребенка;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пособиями по уходу за ребенком до достижения им возраста до полутора лет;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пенсиями по старости,  в том числе досрочно назначаемые пенсии по старости, в связи с достижением 25-летнего педагогического стажа, по инвалидности и по случаю потери кормильца.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B8706E" w:rsidRPr="00DC1433">
        <w:rPr>
          <w:rFonts w:ascii="Times New Roman" w:hAnsi="Times New Roman" w:cs="Times New Roman"/>
          <w:sz w:val="24"/>
          <w:szCs w:val="24"/>
        </w:rPr>
        <w:t>.2.За добросовестный труд,образцовое выполнение трудовых обязанностей,</w:t>
      </w:r>
      <w:r w:rsidR="000D55B9" w:rsidRPr="00DC1433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C1433">
        <w:rPr>
          <w:rFonts w:ascii="Times New Roman" w:hAnsi="Times New Roman" w:cs="Times New Roman"/>
          <w:sz w:val="24"/>
          <w:szCs w:val="24"/>
        </w:rPr>
        <w:t>успехи в обучении и воспитании детей, новаторство в труде и другие достижения в работе приме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няются следующие виды поощрения: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объявление благодарности;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выдача премии;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награждение ценным подарком;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награждение Почетной грамотой;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занесение в Книгу почета, на Доску почета;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предоставление к званию лучшего по профессии.</w:t>
      </w:r>
    </w:p>
    <w:p w:rsidR="00B8706E" w:rsidRPr="00DC1433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AE601D">
        <w:rPr>
          <w:rFonts w:ascii="Times New Roman" w:hAnsi="Times New Roman" w:cs="Times New Roman"/>
          <w:sz w:val="24"/>
          <w:szCs w:val="24"/>
        </w:rPr>
        <w:t>9</w:t>
      </w:r>
      <w:r w:rsidRPr="00DC1433">
        <w:rPr>
          <w:rFonts w:ascii="Times New Roman" w:hAnsi="Times New Roman" w:cs="Times New Roman"/>
          <w:sz w:val="24"/>
          <w:szCs w:val="24"/>
        </w:rPr>
        <w:t>.3.</w:t>
      </w:r>
      <w:r w:rsidRPr="00DC1433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DC1433">
        <w:rPr>
          <w:rFonts w:ascii="Times New Roman" w:hAnsi="Times New Roman" w:cs="Times New Roman"/>
          <w:sz w:val="24"/>
          <w:szCs w:val="24"/>
        </w:rPr>
        <w:t>За особые трудовые заслуги работники Учреждения представляются в вышесто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Pr="00DC1433">
        <w:rPr>
          <w:rFonts w:ascii="Times New Roman" w:hAnsi="Times New Roman" w:cs="Times New Roman"/>
          <w:sz w:val="24"/>
          <w:szCs w:val="24"/>
        </w:rPr>
        <w:t>ящие органы для награждения орденами, медалями, присвоения Почетных званий, для на</w:t>
      </w:r>
      <w:r w:rsidR="003320CC">
        <w:rPr>
          <w:rFonts w:ascii="Times New Roman" w:hAnsi="Times New Roman" w:cs="Times New Roman"/>
          <w:sz w:val="24"/>
          <w:szCs w:val="24"/>
        </w:rPr>
        <w:t>-граждения именными медалями,</w:t>
      </w:r>
      <w:r w:rsidRPr="00DC1433">
        <w:rPr>
          <w:rFonts w:ascii="Times New Roman" w:hAnsi="Times New Roman" w:cs="Times New Roman"/>
          <w:sz w:val="24"/>
          <w:szCs w:val="24"/>
        </w:rPr>
        <w:t xml:space="preserve">знаками отличия, установленными действующим </w:t>
      </w:r>
      <w:r w:rsidR="003320CC">
        <w:rPr>
          <w:rFonts w:ascii="Times New Roman" w:hAnsi="Times New Roman" w:cs="Times New Roman"/>
          <w:sz w:val="24"/>
          <w:szCs w:val="24"/>
        </w:rPr>
        <w:t>законо-</w:t>
      </w:r>
      <w:r w:rsidRPr="00DC1433">
        <w:rPr>
          <w:rFonts w:ascii="Times New Roman" w:hAnsi="Times New Roman" w:cs="Times New Roman"/>
          <w:sz w:val="24"/>
          <w:szCs w:val="24"/>
        </w:rPr>
        <w:t>дательством РФ.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9</w:t>
      </w:r>
      <w:r w:rsidR="00B8706E" w:rsidRPr="00DC1433">
        <w:rPr>
          <w:rFonts w:ascii="Times New Roman" w:hAnsi="Times New Roman" w:cs="Times New Roman"/>
          <w:sz w:val="24"/>
          <w:szCs w:val="24"/>
        </w:rPr>
        <w:t>.4. Поощрения применяются руководителем Учреждения совместно или по согла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сованию с профсоюзным комитетом.При представлении работников к государственным наградам и Почетным званиям учитывается мнение трудового коллектива. 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B8706E" w:rsidRPr="00DC1433">
        <w:rPr>
          <w:rFonts w:ascii="Times New Roman" w:hAnsi="Times New Roman" w:cs="Times New Roman"/>
          <w:sz w:val="24"/>
          <w:szCs w:val="24"/>
        </w:rPr>
        <w:t>.5. Поощрения объявляются приказом Учреждения, доводятся до сведения всего коллектива и заносятся в трудовую книжку работника.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9</w:t>
      </w:r>
      <w:r w:rsidR="00B8706E" w:rsidRPr="00DC1433">
        <w:rPr>
          <w:rFonts w:ascii="Times New Roman" w:hAnsi="Times New Roman" w:cs="Times New Roman"/>
          <w:sz w:val="24"/>
          <w:szCs w:val="24"/>
        </w:rPr>
        <w:t>.6. При применении мер поощрения обеспечивается сочетание материального и морального стимулирования труда.</w:t>
      </w:r>
    </w:p>
    <w:p w:rsidR="00B8706E" w:rsidRPr="00DC1433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AE601D">
        <w:rPr>
          <w:rFonts w:ascii="Times New Roman" w:hAnsi="Times New Roman" w:cs="Times New Roman"/>
          <w:sz w:val="24"/>
          <w:szCs w:val="24"/>
        </w:rPr>
        <w:t>9</w:t>
      </w:r>
      <w:r w:rsidRPr="00DC1433">
        <w:rPr>
          <w:rFonts w:ascii="Times New Roman" w:hAnsi="Times New Roman" w:cs="Times New Roman"/>
          <w:sz w:val="24"/>
          <w:szCs w:val="24"/>
        </w:rPr>
        <w:t>.7. Работникам,успешно и добросовестно выполняющим свои трудовые обязан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Pr="00DC1433">
        <w:rPr>
          <w:rFonts w:ascii="Times New Roman" w:hAnsi="Times New Roman" w:cs="Times New Roman"/>
          <w:sz w:val="24"/>
          <w:szCs w:val="24"/>
        </w:rPr>
        <w:t xml:space="preserve">ности, предоставляются в первую очередь преимущества и льготы в области социально-культурного обслуживания (путевки в санатории, туристические путевки и т.п.)  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</w:p>
    <w:p w:rsidR="00B8706E" w:rsidRPr="00DC1433" w:rsidRDefault="00AE601D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b/>
          <w:sz w:val="24"/>
          <w:szCs w:val="24"/>
        </w:rPr>
        <w:t>. Ответственность за нарушения трудовой дисциплины.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.1. Нарушение трудовой дисциплины это есть неисполнение или ненадлежащие исполнение по вине работника обязанностей, возложенных на него трудовым договором, Уставом Учреждения, настоящими Правилами, должностными инструкциями, называе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мый дисциплинарный проступок  совершение которого влечет применение мер дисципли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нарного воздействия, а также иных мер, предусмотренных действующим законодательс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твом РФ.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="00B8706E" w:rsidRPr="00DC1433">
        <w:rPr>
          <w:rFonts w:ascii="Times New Roman" w:hAnsi="Times New Roman" w:cs="Times New Roman"/>
          <w:sz w:val="24"/>
          <w:szCs w:val="24"/>
        </w:rPr>
        <w:t>.2. Работники Учреждения обязаны подчиняться руководителю Учреждения и администрации, выполнять их указания, связанные с трудовой деятельностью, а также приказы и предпи</w:t>
      </w:r>
      <w:r w:rsidR="003320CC">
        <w:rPr>
          <w:rFonts w:ascii="Times New Roman" w:hAnsi="Times New Roman" w:cs="Times New Roman"/>
          <w:sz w:val="24"/>
          <w:szCs w:val="24"/>
        </w:rPr>
        <w:t>сания,</w:t>
      </w:r>
      <w:r w:rsidR="00B8706E" w:rsidRPr="00DC1433">
        <w:rPr>
          <w:rFonts w:ascii="Times New Roman" w:hAnsi="Times New Roman" w:cs="Times New Roman"/>
          <w:sz w:val="24"/>
          <w:szCs w:val="24"/>
        </w:rPr>
        <w:t>доводимые с помощью служебных инструк</w:t>
      </w:r>
      <w:r w:rsidR="009D4DED" w:rsidRPr="00DC1433">
        <w:rPr>
          <w:rFonts w:ascii="Times New Roman" w:hAnsi="Times New Roman" w:cs="Times New Roman"/>
          <w:sz w:val="24"/>
          <w:szCs w:val="24"/>
        </w:rPr>
        <w:t>ций или объявле</w:t>
      </w:r>
      <w:r w:rsidR="00B8706E" w:rsidRPr="00DC1433">
        <w:rPr>
          <w:rFonts w:ascii="Times New Roman" w:hAnsi="Times New Roman" w:cs="Times New Roman"/>
          <w:sz w:val="24"/>
          <w:szCs w:val="24"/>
        </w:rPr>
        <w:t>ний.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10</w:t>
      </w:r>
      <w:r w:rsidR="00B8706E" w:rsidRPr="00DC1433">
        <w:rPr>
          <w:rFonts w:ascii="Times New Roman" w:hAnsi="Times New Roman" w:cs="Times New Roman"/>
          <w:sz w:val="24"/>
          <w:szCs w:val="24"/>
        </w:rPr>
        <w:t>.3. Расследование дисциплин</w:t>
      </w:r>
      <w:r>
        <w:rPr>
          <w:rFonts w:ascii="Times New Roman" w:hAnsi="Times New Roman" w:cs="Times New Roman"/>
          <w:sz w:val="24"/>
          <w:szCs w:val="24"/>
        </w:rPr>
        <w:t xml:space="preserve">арного проступка, совершенного </w:t>
      </w:r>
      <w:r w:rsidR="00B8706E" w:rsidRPr="00DC1433">
        <w:rPr>
          <w:rFonts w:ascii="Times New Roman" w:hAnsi="Times New Roman" w:cs="Times New Roman"/>
          <w:sz w:val="24"/>
          <w:szCs w:val="24"/>
        </w:rPr>
        <w:t>педагогическим работ</w:t>
      </w:r>
      <w:r w:rsidR="003320CC">
        <w:rPr>
          <w:rFonts w:ascii="Times New Roman" w:hAnsi="Times New Roman" w:cs="Times New Roman"/>
          <w:sz w:val="24"/>
          <w:szCs w:val="24"/>
        </w:rPr>
        <w:t xml:space="preserve">ником Учреждения </w:t>
      </w:r>
      <w:r w:rsidR="00B8706E" w:rsidRPr="00DC1433">
        <w:rPr>
          <w:rFonts w:ascii="Times New Roman" w:hAnsi="Times New Roman" w:cs="Times New Roman"/>
          <w:sz w:val="24"/>
          <w:szCs w:val="24"/>
        </w:rPr>
        <w:t>касающегося норм профессионального поведения</w:t>
      </w:r>
      <w:r w:rsidR="003320CC">
        <w:rPr>
          <w:rFonts w:ascii="Times New Roman" w:hAnsi="Times New Roman" w:cs="Times New Roman"/>
          <w:sz w:val="24"/>
          <w:szCs w:val="24"/>
        </w:rPr>
        <w:t xml:space="preserve"> или Устава данного Учреждения,</w:t>
      </w:r>
      <w:r w:rsidR="00B8706E" w:rsidRPr="00DC1433">
        <w:rPr>
          <w:rFonts w:ascii="Times New Roman" w:hAnsi="Times New Roman" w:cs="Times New Roman"/>
          <w:sz w:val="24"/>
          <w:szCs w:val="24"/>
        </w:rPr>
        <w:t>может быть проведено только по поступившей на него жалобе в письменной форме. Копия жалобы должна быть передана работнику.</w:t>
      </w:r>
    </w:p>
    <w:p w:rsidR="00B8706E" w:rsidRPr="00DC1433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 xml:space="preserve"> Ход расследования дисциплинарного проступка и  принятые по его результатам ре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Pr="00DC1433">
        <w:rPr>
          <w:rFonts w:ascii="Times New Roman" w:hAnsi="Times New Roman" w:cs="Times New Roman"/>
          <w:sz w:val="24"/>
          <w:szCs w:val="24"/>
        </w:rPr>
        <w:t>шения могут быть оглашены только с согласия заинтересованного лица за исключением случаев, ведущих к запрещению заниматься педагогической деятельностью, или при необ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Pr="00DC1433">
        <w:rPr>
          <w:rFonts w:ascii="Times New Roman" w:hAnsi="Times New Roman" w:cs="Times New Roman"/>
          <w:sz w:val="24"/>
          <w:szCs w:val="24"/>
        </w:rPr>
        <w:t>ходимости защиты интересов обучающихся, воспитанников.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="00B8706E" w:rsidRPr="00DC1433">
        <w:rPr>
          <w:rFonts w:ascii="Times New Roman" w:hAnsi="Times New Roman" w:cs="Times New Roman"/>
          <w:sz w:val="24"/>
          <w:szCs w:val="24"/>
        </w:rPr>
        <w:t>.4. За нарушение трудовой дисциплины применяются следующие дисциплинар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ные </w:t>
      </w:r>
      <w:r w:rsidR="00B8706E" w:rsidRPr="00DC1433">
        <w:rPr>
          <w:rFonts w:ascii="Times New Roman" w:hAnsi="Times New Roman" w:cs="Times New Roman"/>
          <w:sz w:val="24"/>
          <w:szCs w:val="24"/>
        </w:rPr>
        <w:lastRenderedPageBreak/>
        <w:t>взыскания:</w:t>
      </w:r>
    </w:p>
    <w:p w:rsidR="009D4DED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 xml:space="preserve">- замечание;    </w:t>
      </w:r>
    </w:p>
    <w:p w:rsidR="009D4DED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 xml:space="preserve">- выговор;    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увольнение по соответствующим основаниям.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="00B8706E" w:rsidRPr="00DC1433">
        <w:rPr>
          <w:rFonts w:ascii="Times New Roman" w:hAnsi="Times New Roman" w:cs="Times New Roman"/>
          <w:sz w:val="24"/>
          <w:szCs w:val="24"/>
        </w:rPr>
        <w:t>.5.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ложен</w:t>
      </w:r>
      <w:r w:rsidR="003320CC">
        <w:rPr>
          <w:rFonts w:ascii="Times New Roman" w:hAnsi="Times New Roman" w:cs="Times New Roman"/>
          <w:sz w:val="24"/>
          <w:szCs w:val="24"/>
        </w:rPr>
        <w:t>ных на него трудовым договором,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Уставом Учреждения, настоящими Правилам, </w:t>
      </w:r>
      <w:r w:rsidR="003320CC">
        <w:rPr>
          <w:rFonts w:ascii="Times New Roman" w:hAnsi="Times New Roman" w:cs="Times New Roman"/>
          <w:sz w:val="24"/>
          <w:szCs w:val="24"/>
        </w:rPr>
        <w:t>ес-</w:t>
      </w:r>
      <w:r w:rsidR="00B8706E" w:rsidRPr="00DC1433">
        <w:rPr>
          <w:rFonts w:ascii="Times New Roman" w:hAnsi="Times New Roman" w:cs="Times New Roman"/>
          <w:sz w:val="24"/>
          <w:szCs w:val="24"/>
        </w:rPr>
        <w:t>ли к работнику ранее применялись меры дисциплинар</w:t>
      </w:r>
      <w:r w:rsidR="003320CC">
        <w:rPr>
          <w:rFonts w:ascii="Times New Roman" w:hAnsi="Times New Roman" w:cs="Times New Roman"/>
          <w:sz w:val="24"/>
          <w:szCs w:val="24"/>
        </w:rPr>
        <w:t>ного взыскания за прогул,</w:t>
      </w:r>
      <w:r w:rsidR="00262CB6" w:rsidRPr="00DC1433">
        <w:rPr>
          <w:rFonts w:ascii="Times New Roman" w:hAnsi="Times New Roman" w:cs="Times New Roman"/>
          <w:sz w:val="24"/>
          <w:szCs w:val="24"/>
        </w:rPr>
        <w:t>т.е.</w:t>
      </w:r>
      <w:r w:rsidR="00B8706E" w:rsidRPr="00DC1433">
        <w:rPr>
          <w:rFonts w:ascii="Times New Roman" w:hAnsi="Times New Roman" w:cs="Times New Roman"/>
          <w:sz w:val="24"/>
          <w:szCs w:val="24"/>
        </w:rPr>
        <w:t>отсут</w:t>
      </w:r>
      <w:r w:rsidR="003320CC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ствие на рабочем месте без уважительных причин в течение всего рабочего дня(смены) независимо от его(ее) продолжительности, а также в случае отсутствия на рабочем месте без уважительных причин более 4-х часов подряд в течение рабочего дня (смены),за появ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ление на работе в нетрезвом состоянии, состоянии наркотического или токсического опьянения.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.6. Помимо оснований, предусмотренных трудовым законодательством и иными нормативными правовыми актами,содержащими нормы трудового права, основаниями прекращения трудового договора с педагогическим работником Учреждения являются:</w:t>
      </w:r>
    </w:p>
    <w:p w:rsidR="00B8706E" w:rsidRPr="00DC1433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повторное  в течение одного года грубое нарушение Устава Учреждения,</w:t>
      </w:r>
    </w:p>
    <w:p w:rsidR="00B8706E" w:rsidRPr="00DC1433" w:rsidRDefault="00B8706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- применение, в том числе однократное, методов воспитания, связанных с физичес</w:t>
      </w:r>
      <w:r w:rsidR="00262CB6" w:rsidRPr="00DC1433">
        <w:rPr>
          <w:rFonts w:ascii="Times New Roman" w:hAnsi="Times New Roman" w:cs="Times New Roman"/>
          <w:sz w:val="24"/>
          <w:szCs w:val="24"/>
        </w:rPr>
        <w:t>ким и(или)</w:t>
      </w:r>
      <w:r w:rsidR="00AE601D">
        <w:rPr>
          <w:rFonts w:ascii="Times New Roman" w:hAnsi="Times New Roman" w:cs="Times New Roman"/>
          <w:sz w:val="24"/>
          <w:szCs w:val="24"/>
        </w:rPr>
        <w:t xml:space="preserve"> </w:t>
      </w:r>
      <w:r w:rsidRPr="00DC1433">
        <w:rPr>
          <w:rFonts w:ascii="Times New Roman" w:hAnsi="Times New Roman" w:cs="Times New Roman"/>
          <w:sz w:val="24"/>
          <w:szCs w:val="24"/>
        </w:rPr>
        <w:t>психологическим насилием над лично</w:t>
      </w:r>
      <w:r w:rsidR="00262CB6" w:rsidRPr="00DC1433">
        <w:rPr>
          <w:rFonts w:ascii="Times New Roman" w:hAnsi="Times New Roman" w:cs="Times New Roman"/>
          <w:sz w:val="24"/>
          <w:szCs w:val="24"/>
        </w:rPr>
        <w:t>стью обучающегося,воспитанника.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.7. За один дисциплинарный проступок может быть применено только одно дис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циплинарное взыскание. 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="00B8706E" w:rsidRPr="00DC1433">
        <w:rPr>
          <w:rFonts w:ascii="Times New Roman" w:hAnsi="Times New Roman" w:cs="Times New Roman"/>
          <w:sz w:val="24"/>
          <w:szCs w:val="24"/>
        </w:rPr>
        <w:t>.8.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го коллектива или общественной организации.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.9. Дисциплинарные взыскания на руководителя Учреждения  применяются тем органом образования, который имеет право назначения и увольнения этого работника. 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.10. Дисциплинарные взыскания применя</w:t>
      </w:r>
      <w:r w:rsidR="00F462D8">
        <w:rPr>
          <w:rFonts w:ascii="Times New Roman" w:hAnsi="Times New Roman" w:cs="Times New Roman"/>
          <w:sz w:val="24"/>
          <w:szCs w:val="24"/>
        </w:rPr>
        <w:t>ются  руководителем Учреждения,</w:t>
      </w:r>
      <w:r w:rsidR="00B8706E" w:rsidRPr="00DC1433">
        <w:rPr>
          <w:rFonts w:ascii="Times New Roman" w:hAnsi="Times New Roman" w:cs="Times New Roman"/>
          <w:sz w:val="24"/>
          <w:szCs w:val="24"/>
        </w:rPr>
        <w:t>а так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же</w:t>
      </w:r>
      <w:r w:rsidR="00F462D8">
        <w:rPr>
          <w:rFonts w:ascii="Times New Roman" w:hAnsi="Times New Roman" w:cs="Times New Roman"/>
          <w:sz w:val="24"/>
          <w:szCs w:val="24"/>
        </w:rPr>
        <w:t xml:space="preserve"> соответствующими должностными  </w:t>
      </w:r>
      <w:r w:rsidR="00B8706E" w:rsidRPr="00DC1433">
        <w:rPr>
          <w:rFonts w:ascii="Times New Roman" w:hAnsi="Times New Roman" w:cs="Times New Roman"/>
          <w:sz w:val="24"/>
          <w:szCs w:val="24"/>
        </w:rPr>
        <w:t>лицами органов образования  в пределах предос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тавленных им полномочий.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="00B8706E" w:rsidRPr="00DC1433">
        <w:rPr>
          <w:rFonts w:ascii="Times New Roman" w:hAnsi="Times New Roman" w:cs="Times New Roman"/>
          <w:sz w:val="24"/>
          <w:szCs w:val="24"/>
        </w:rPr>
        <w:t>.11. До применения взыскания от нарушителя трудовой дисциплины должно быть затребовано</w:t>
      </w:r>
      <w:r w:rsidR="00F462D8">
        <w:rPr>
          <w:rFonts w:ascii="Times New Roman" w:hAnsi="Times New Roman" w:cs="Times New Roman"/>
          <w:sz w:val="24"/>
          <w:szCs w:val="24"/>
        </w:rPr>
        <w:t xml:space="preserve"> объяснение в письменной форме.</w:t>
      </w:r>
      <w:r w:rsidR="00B8706E" w:rsidRPr="00DC1433">
        <w:rPr>
          <w:rFonts w:ascii="Times New Roman" w:hAnsi="Times New Roman" w:cs="Times New Roman"/>
          <w:sz w:val="24"/>
          <w:szCs w:val="24"/>
        </w:rPr>
        <w:t>Отказ работника дать объяснение не может служить препятствием для применения дисциплинарного взыскания. Отказ оформляется актом.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.12. Дисциплинарные взыскания применяются администрацией непосредств</w:t>
      </w:r>
      <w:r w:rsidR="00F462D8">
        <w:rPr>
          <w:rFonts w:ascii="Times New Roman" w:hAnsi="Times New Roman" w:cs="Times New Roman"/>
          <w:sz w:val="24"/>
          <w:szCs w:val="24"/>
        </w:rPr>
        <w:t>енно за обнаружением проступка,</w:t>
      </w:r>
      <w:r w:rsidR="00B8706E" w:rsidRPr="00DC1433">
        <w:rPr>
          <w:rFonts w:ascii="Times New Roman" w:hAnsi="Times New Roman" w:cs="Times New Roman"/>
          <w:sz w:val="24"/>
          <w:szCs w:val="24"/>
        </w:rPr>
        <w:t>но не позднее</w:t>
      </w:r>
      <w:r w:rsidR="00F462D8">
        <w:rPr>
          <w:rFonts w:ascii="Times New Roman" w:hAnsi="Times New Roman" w:cs="Times New Roman"/>
          <w:sz w:val="24"/>
          <w:szCs w:val="24"/>
        </w:rPr>
        <w:t xml:space="preserve"> одного месяца его обнаружения,</w:t>
      </w:r>
      <w:r w:rsidR="00B8706E" w:rsidRPr="00DC1433">
        <w:rPr>
          <w:rFonts w:ascii="Times New Roman" w:hAnsi="Times New Roman" w:cs="Times New Roman"/>
          <w:sz w:val="24"/>
          <w:szCs w:val="24"/>
        </w:rPr>
        <w:t>не считая вре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мени болезни или пребывания работника в отпуске.</w:t>
      </w:r>
    </w:p>
    <w:p w:rsidR="00B8706E" w:rsidRPr="00DC1433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Дисциплинарное взыскание не может быть применено позднее шести месяц</w:t>
      </w:r>
      <w:r w:rsidR="00262CB6" w:rsidRPr="00DC1433">
        <w:rPr>
          <w:rFonts w:ascii="Times New Roman" w:hAnsi="Times New Roman" w:cs="Times New Roman"/>
          <w:sz w:val="24"/>
          <w:szCs w:val="24"/>
        </w:rPr>
        <w:t>ев со дня совершения проступка.</w:t>
      </w:r>
      <w:r w:rsidRPr="00DC1433">
        <w:rPr>
          <w:rFonts w:ascii="Times New Roman" w:hAnsi="Times New Roman" w:cs="Times New Roman"/>
          <w:sz w:val="24"/>
          <w:szCs w:val="24"/>
        </w:rPr>
        <w:t>В указанные сроки не включается время производства по уголов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Pr="00DC1433">
        <w:rPr>
          <w:rFonts w:ascii="Times New Roman" w:hAnsi="Times New Roman" w:cs="Times New Roman"/>
          <w:sz w:val="24"/>
          <w:szCs w:val="24"/>
        </w:rPr>
        <w:t>ному делу.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.13. При применении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F462D8">
        <w:rPr>
          <w:rFonts w:ascii="Times New Roman" w:hAnsi="Times New Roman" w:cs="Times New Roman"/>
          <w:sz w:val="24"/>
          <w:szCs w:val="24"/>
        </w:rPr>
        <w:t>.14. Работники,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избранные </w:t>
      </w:r>
      <w:r w:rsidR="00F462D8">
        <w:rPr>
          <w:rFonts w:ascii="Times New Roman" w:hAnsi="Times New Roman" w:cs="Times New Roman"/>
          <w:sz w:val="24"/>
          <w:szCs w:val="24"/>
        </w:rPr>
        <w:t>в состав профсоюзного комитета,</w:t>
      </w:r>
      <w:r w:rsidR="00B8706E" w:rsidRPr="00DC1433">
        <w:rPr>
          <w:rFonts w:ascii="Times New Roman" w:hAnsi="Times New Roman" w:cs="Times New Roman"/>
          <w:sz w:val="24"/>
          <w:szCs w:val="24"/>
        </w:rPr>
        <w:t>не могут быть подвер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гнуты дисциплинарному взысканию без предварительного согласия профсоюзного коми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тета Учреждения, а председатель профсоюзной организации – без предварительного сог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ласия </w:t>
      </w:r>
      <w:r w:rsidR="00F462D8">
        <w:rPr>
          <w:rFonts w:ascii="Times New Roman" w:hAnsi="Times New Roman" w:cs="Times New Roman"/>
          <w:sz w:val="24"/>
          <w:szCs w:val="24"/>
        </w:rPr>
        <w:t>вышестояще</w:t>
      </w:r>
      <w:r w:rsidR="00B8706E" w:rsidRPr="00DC1433">
        <w:rPr>
          <w:rFonts w:ascii="Times New Roman" w:hAnsi="Times New Roman" w:cs="Times New Roman"/>
          <w:sz w:val="24"/>
          <w:szCs w:val="24"/>
        </w:rPr>
        <w:t>го профсоюзного органа.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.15. Приказ (распоряжение) о применении дисциплинарного взыскания с указа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нием мот</w:t>
      </w:r>
      <w:r w:rsidR="00F462D8">
        <w:rPr>
          <w:rFonts w:ascii="Times New Roman" w:hAnsi="Times New Roman" w:cs="Times New Roman"/>
          <w:sz w:val="24"/>
          <w:szCs w:val="24"/>
        </w:rPr>
        <w:t>ивов его применения объявляется</w:t>
      </w:r>
      <w:r w:rsidR="00B8706E" w:rsidRPr="00DC1433">
        <w:rPr>
          <w:rFonts w:ascii="Times New Roman" w:hAnsi="Times New Roman" w:cs="Times New Roman"/>
          <w:sz w:val="24"/>
          <w:szCs w:val="24"/>
        </w:rPr>
        <w:t>(сообщается) работнику, подвергнутому взыс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канию, под роспись в трехдневный срок.</w:t>
      </w:r>
    </w:p>
    <w:p w:rsidR="00B8706E" w:rsidRPr="00DC1433" w:rsidRDefault="000629A0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Приказ</w:t>
      </w:r>
      <w:r w:rsidR="00AE601D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C1433">
        <w:rPr>
          <w:rFonts w:ascii="Times New Roman" w:hAnsi="Times New Roman" w:cs="Times New Roman"/>
          <w:sz w:val="24"/>
          <w:szCs w:val="24"/>
        </w:rPr>
        <w:t>(распоряжение) в необходимых случаях доводится до сведения работников.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.16. Если в течение года со дня наложения дисциплинарного взыскания работник не будет подвергнут новому дисциплинарному взысканию, то он считается не подвергав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шимся дисциплинарному взысканию.</w:t>
      </w:r>
    </w:p>
    <w:p w:rsidR="00B8706E" w:rsidRPr="00DC1433" w:rsidRDefault="00B8706E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lastRenderedPageBreak/>
        <w:t>Руководитель Учреждения по своей инициативе или по ходатайству трудового кол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Pr="00DC1433">
        <w:rPr>
          <w:rFonts w:ascii="Times New Roman" w:hAnsi="Times New Roman" w:cs="Times New Roman"/>
          <w:sz w:val="24"/>
          <w:szCs w:val="24"/>
        </w:rPr>
        <w:t>лектива может издать приказ (распоряжение) о снятии взыскания, не ожидая истечения года, если работник не допустил нового нарушения трудовой дисциплины и при том проявил себя как хороший, добросовестный работник.</w:t>
      </w:r>
    </w:p>
    <w:p w:rsidR="00B8706E" w:rsidRPr="00DC1433" w:rsidRDefault="00B8706E" w:rsidP="008604F1">
      <w:pPr>
        <w:ind w:left="-110"/>
        <w:jc w:val="both"/>
        <w:rPr>
          <w:rFonts w:ascii="Times New Roman" w:hAnsi="Times New Roman" w:cs="Times New Roman"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>В течение срока действия дисциплинарного взыскания меры поощрения, указанные в нас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Pr="00DC1433">
        <w:rPr>
          <w:rFonts w:ascii="Times New Roman" w:hAnsi="Times New Roman" w:cs="Times New Roman"/>
          <w:sz w:val="24"/>
          <w:szCs w:val="24"/>
        </w:rPr>
        <w:t>тоящих Правилах, к работнику не применяются.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.17. Дисциплинарное взыскание в виде увольнения не может быть применено к беременным женщинам.Увольнение работников в возрасте до18 лет допускается только с согласия соответствующей государственной инспекции труда и комиссии по делам несо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вершеннолетних и защите их прав.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.18. Запись о дисциплинарном взыскании в трудовой книжке работника не произ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водится, за исключением случаев увольнения за нарушение трудовой дисциплины (ст. 81 ТК РФ).</w:t>
      </w:r>
    </w:p>
    <w:p w:rsidR="00B8706E" w:rsidRPr="00DC1433" w:rsidRDefault="00AE601D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8706E" w:rsidRPr="00DC1433">
        <w:rPr>
          <w:rFonts w:ascii="Times New Roman" w:hAnsi="Times New Roman" w:cs="Times New Roman"/>
          <w:sz w:val="24"/>
          <w:szCs w:val="24"/>
        </w:rPr>
        <w:t>.19. В случае несогласия работника с наложенным на него трудовым взысканием он вправе обратиться в комиссию по трудовым спорам Учреждения или в</w:t>
      </w:r>
      <w:r w:rsidR="000629A0" w:rsidRPr="00DC1433">
        <w:rPr>
          <w:rFonts w:ascii="Times New Roman" w:hAnsi="Times New Roman" w:cs="Times New Roman"/>
          <w:sz w:val="24"/>
          <w:szCs w:val="24"/>
        </w:rPr>
        <w:t xml:space="preserve"> суд</w:t>
      </w:r>
    </w:p>
    <w:p w:rsidR="00B8706E" w:rsidRPr="00DC1433" w:rsidRDefault="00B8706E" w:rsidP="008604F1">
      <w:pPr>
        <w:tabs>
          <w:tab w:val="right" w:leader="underscore" w:pos="6405"/>
        </w:tabs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1433">
        <w:rPr>
          <w:rFonts w:ascii="Times New Roman" w:hAnsi="Times New Roman" w:cs="Times New Roman"/>
          <w:sz w:val="24"/>
          <w:szCs w:val="24"/>
        </w:rPr>
        <w:t xml:space="preserve"> </w:t>
      </w:r>
      <w:r w:rsidR="00AE601D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DC1433">
        <w:rPr>
          <w:rFonts w:ascii="Times New Roman" w:hAnsi="Times New Roman" w:cs="Times New Roman"/>
          <w:b/>
          <w:bCs/>
          <w:sz w:val="24"/>
          <w:szCs w:val="24"/>
        </w:rPr>
        <w:t>. Техника безопасности и производственная санитария</w:t>
      </w:r>
    </w:p>
    <w:p w:rsidR="00B8706E" w:rsidRPr="00DC1433" w:rsidRDefault="00AE601D" w:rsidP="008604F1">
      <w:pPr>
        <w:tabs>
          <w:tab w:val="right" w:leader="underscore" w:pos="6405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8706E" w:rsidRPr="00DC1433">
        <w:rPr>
          <w:rFonts w:ascii="Times New Roman" w:hAnsi="Times New Roman" w:cs="Times New Roman"/>
          <w:sz w:val="24"/>
          <w:szCs w:val="24"/>
        </w:rPr>
        <w:t>.1 Каждый работник обязан соблюдать требования по технике безопасности и про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изводственной санитарии, предусмотренные действующими законами и иными норматив</w:t>
      </w:r>
      <w:r w:rsidR="00F462D8">
        <w:rPr>
          <w:rFonts w:ascii="Times New Roman" w:hAnsi="Times New Roman" w:cs="Times New Roman"/>
          <w:sz w:val="24"/>
          <w:szCs w:val="24"/>
        </w:rPr>
        <w:t>-ными актами,</w:t>
      </w:r>
      <w:r w:rsidR="00B8706E" w:rsidRPr="00DC1433">
        <w:rPr>
          <w:rFonts w:ascii="Times New Roman" w:hAnsi="Times New Roman" w:cs="Times New Roman"/>
          <w:sz w:val="24"/>
          <w:szCs w:val="24"/>
        </w:rPr>
        <w:t>а также выполнять указания органов Федеральной инспекции труда при Ми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нистерстве труда и социального развития Российской Федерации, предписания органов трудовой инспекции, и представителей совместных комиссий по охране труда.</w:t>
      </w:r>
    </w:p>
    <w:p w:rsidR="00B8706E" w:rsidRPr="00DC1433" w:rsidRDefault="00AE601D" w:rsidP="008604F1">
      <w:pPr>
        <w:tabs>
          <w:tab w:val="right" w:leader="underscore" w:pos="6405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8706E" w:rsidRPr="00DC1433">
        <w:rPr>
          <w:rFonts w:ascii="Times New Roman" w:hAnsi="Times New Roman" w:cs="Times New Roman"/>
          <w:sz w:val="24"/>
          <w:szCs w:val="24"/>
        </w:rPr>
        <w:t>.2. 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учреждений, предприятий системы обра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зования, Положением о порядке расследования, учета и оформления нес</w:t>
      </w:r>
      <w:r w:rsidR="000629A0" w:rsidRPr="00DC1433">
        <w:rPr>
          <w:rFonts w:ascii="Times New Roman" w:hAnsi="Times New Roman" w:cs="Times New Roman"/>
          <w:sz w:val="24"/>
          <w:szCs w:val="24"/>
        </w:rPr>
        <w:t>частных случаев с работниками,</w:t>
      </w:r>
      <w:r w:rsidR="0049233E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C1433">
        <w:rPr>
          <w:rFonts w:ascii="Times New Roman" w:hAnsi="Times New Roman" w:cs="Times New Roman"/>
          <w:sz w:val="24"/>
          <w:szCs w:val="24"/>
        </w:rPr>
        <w:t>обучающимися и воспитанниками Образовательного учреждения.</w:t>
      </w:r>
    </w:p>
    <w:p w:rsidR="00B8706E" w:rsidRPr="00DC1433" w:rsidRDefault="00AE601D" w:rsidP="008604F1">
      <w:pPr>
        <w:tabs>
          <w:tab w:val="right" w:leader="underscore" w:pos="6405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8706E" w:rsidRPr="00DC1433">
        <w:rPr>
          <w:rFonts w:ascii="Times New Roman" w:hAnsi="Times New Roman" w:cs="Times New Roman"/>
          <w:sz w:val="24"/>
          <w:szCs w:val="24"/>
        </w:rPr>
        <w:t>.3. Все работники Образовательного учреждения, включая руководителей,</w:t>
      </w:r>
      <w:r w:rsidR="000629A0" w:rsidRPr="00DC1433">
        <w:rPr>
          <w:rFonts w:ascii="Times New Roman" w:hAnsi="Times New Roman" w:cs="Times New Roman"/>
          <w:sz w:val="24"/>
          <w:szCs w:val="24"/>
        </w:rPr>
        <w:t xml:space="preserve"> </w:t>
      </w:r>
      <w:r w:rsidR="00B8706E" w:rsidRPr="00DC1433">
        <w:rPr>
          <w:rFonts w:ascii="Times New Roman" w:hAnsi="Times New Roman" w:cs="Times New Roman"/>
          <w:sz w:val="24"/>
          <w:szCs w:val="24"/>
        </w:rPr>
        <w:t>обяза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ны проходить обучение, инструктаж, проверку знаний правил, норм и инструкций по ох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ране труда и технике безопасности в порядке и сроки, которые установлены для опреде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ленных видов работ и профессий. </w:t>
      </w:r>
    </w:p>
    <w:p w:rsidR="00B8706E" w:rsidRPr="00DC1433" w:rsidRDefault="00AE601D" w:rsidP="008604F1">
      <w:pPr>
        <w:tabs>
          <w:tab w:val="right" w:leader="underscore" w:pos="6405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8706E" w:rsidRPr="00DC1433">
        <w:rPr>
          <w:rFonts w:ascii="Times New Roman" w:hAnsi="Times New Roman" w:cs="Times New Roman"/>
          <w:sz w:val="24"/>
          <w:szCs w:val="24"/>
        </w:rPr>
        <w:t>.4. Все рабочие места должны подлежат специальной оценке условий труда в соот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ветствии с Федеральным законом от 28 декабря 2013 г. </w:t>
      </w:r>
      <w:hyperlink r:id="rId37" w:tgtFrame="_blank" w:history="1">
        <w:r w:rsidR="00B8706E" w:rsidRPr="00DC1433">
          <w:rPr>
            <w:rFonts w:ascii="Times New Roman" w:hAnsi="Times New Roman" w:cs="Times New Roman"/>
            <w:sz w:val="24"/>
            <w:szCs w:val="24"/>
          </w:rPr>
          <w:t>N 426-ФЗ "О специальной оценке условий труда"</w:t>
        </w:r>
      </w:hyperlink>
      <w:r w:rsidR="00B8706E" w:rsidRPr="00DC14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06E" w:rsidRPr="00DC1433" w:rsidRDefault="0049233E" w:rsidP="008604F1">
      <w:pPr>
        <w:tabs>
          <w:tab w:val="right" w:leader="underscore" w:pos="6405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8706E" w:rsidRPr="00DC1433">
        <w:rPr>
          <w:rFonts w:ascii="Times New Roman" w:hAnsi="Times New Roman" w:cs="Times New Roman"/>
          <w:sz w:val="24"/>
          <w:szCs w:val="24"/>
        </w:rPr>
        <w:t>.5.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Образовательного учреждения; их нару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шение влечет за собой применение дисциплинарных мер взыскания, предусмотренных в главе 9 настоящих Правил.</w:t>
      </w:r>
    </w:p>
    <w:p w:rsidR="00B8706E" w:rsidRPr="00DC1433" w:rsidRDefault="0049233E" w:rsidP="008604F1">
      <w:pPr>
        <w:tabs>
          <w:tab w:val="right" w:leader="underscore" w:pos="6405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8706E" w:rsidRPr="00DC1433">
        <w:rPr>
          <w:rFonts w:ascii="Times New Roman" w:hAnsi="Times New Roman" w:cs="Times New Roman"/>
          <w:sz w:val="24"/>
          <w:szCs w:val="24"/>
        </w:rPr>
        <w:t>.6. Служебные инструкции должны со</w:t>
      </w:r>
      <w:r w:rsidR="00F462D8">
        <w:rPr>
          <w:rFonts w:ascii="Times New Roman" w:hAnsi="Times New Roman" w:cs="Times New Roman"/>
          <w:sz w:val="24"/>
          <w:szCs w:val="24"/>
        </w:rPr>
        <w:t>держать предписания всякий раз,</w:t>
      </w:r>
      <w:r w:rsidR="00B8706E" w:rsidRPr="00DC1433">
        <w:rPr>
          <w:rFonts w:ascii="Times New Roman" w:hAnsi="Times New Roman" w:cs="Times New Roman"/>
          <w:sz w:val="24"/>
          <w:szCs w:val="24"/>
        </w:rPr>
        <w:t>когда необ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ходимо дополнить указанные выше общие предписания, применяемые во всех случаях.</w:t>
      </w:r>
    </w:p>
    <w:p w:rsidR="00B8706E" w:rsidRPr="00DC1433" w:rsidRDefault="0049233E" w:rsidP="008604F1">
      <w:pPr>
        <w:tabs>
          <w:tab w:val="right" w:leader="underscore" w:pos="6405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8706E" w:rsidRPr="00DC1433">
        <w:rPr>
          <w:rFonts w:ascii="Times New Roman" w:hAnsi="Times New Roman" w:cs="Times New Roman"/>
          <w:sz w:val="24"/>
          <w:szCs w:val="24"/>
        </w:rPr>
        <w:t>.7 .Директор Образовательного учреждения обязан выполнять предписания по тех</w:t>
      </w:r>
      <w:r w:rsidR="00F462D8">
        <w:rPr>
          <w:rFonts w:ascii="Times New Roman" w:hAnsi="Times New Roman" w:cs="Times New Roman"/>
          <w:sz w:val="24"/>
          <w:szCs w:val="24"/>
        </w:rPr>
        <w:t>-нике безопасности,</w:t>
      </w:r>
      <w:r w:rsidR="00B8706E" w:rsidRPr="00DC1433">
        <w:rPr>
          <w:rFonts w:ascii="Times New Roman" w:hAnsi="Times New Roman" w:cs="Times New Roman"/>
          <w:sz w:val="24"/>
          <w:szCs w:val="24"/>
        </w:rPr>
        <w:t>относящи</w:t>
      </w:r>
      <w:r w:rsidR="00F462D8">
        <w:rPr>
          <w:rFonts w:ascii="Times New Roman" w:hAnsi="Times New Roman" w:cs="Times New Roman"/>
          <w:sz w:val="24"/>
          <w:szCs w:val="24"/>
        </w:rPr>
        <w:t>еся к работе,</w:t>
      </w:r>
      <w:r w:rsidR="00B8706E" w:rsidRPr="00DC1433">
        <w:rPr>
          <w:rFonts w:ascii="Times New Roman" w:hAnsi="Times New Roman" w:cs="Times New Roman"/>
          <w:sz w:val="24"/>
          <w:szCs w:val="24"/>
        </w:rPr>
        <w:t>выполняемой подчиненными лицами, контроли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ровать реализацию таких предписаний.</w:t>
      </w:r>
    </w:p>
    <w:p w:rsidR="00B8706E" w:rsidRPr="00DC1433" w:rsidRDefault="0049233E" w:rsidP="008604F1">
      <w:pPr>
        <w:pStyle w:val="aff7"/>
        <w:spacing w:after="0"/>
        <w:ind w:firstLine="567"/>
        <w:jc w:val="both"/>
      </w:pPr>
      <w:r>
        <w:t>11</w:t>
      </w:r>
      <w:r w:rsidR="00B8706E" w:rsidRPr="00DC1433">
        <w:t>.8.Директор и ответственный по охране труд</w:t>
      </w:r>
      <w:r w:rsidR="00F462D8">
        <w:t xml:space="preserve">а Образовательного учреждения, </w:t>
      </w:r>
      <w:r w:rsidR="00B8706E" w:rsidRPr="00DC1433">
        <w:t>ви</w:t>
      </w:r>
      <w:r w:rsidR="00F462D8">
        <w:t>-</w:t>
      </w:r>
      <w:r w:rsidR="00B8706E" w:rsidRPr="00DC1433">
        <w:t>новные в нарушении законодательства и иных нормативных актов по охране труда, в не</w:t>
      </w:r>
      <w:r w:rsidR="00F462D8">
        <w:t>-</w:t>
      </w:r>
      <w:r w:rsidR="00B8706E" w:rsidRPr="00DC1433">
        <w:t>выполнении обязательств по Коллективному договору и соглашениям, либо препятствую</w:t>
      </w:r>
      <w:r w:rsidR="00F462D8">
        <w:t>-</w:t>
      </w:r>
      <w:r w:rsidR="00B8706E" w:rsidRPr="00DC1433">
        <w:t>щие деятельности орган</w:t>
      </w:r>
      <w:r w:rsidR="00F462D8">
        <w:t xml:space="preserve">ов Рострудинспекции,профсоюза </w:t>
      </w:r>
      <w:r w:rsidR="00B8706E" w:rsidRPr="00DC1433">
        <w:t>или представителей иных орга</w:t>
      </w:r>
      <w:r w:rsidR="00F462D8">
        <w:t>-нов общественного контроля,</w:t>
      </w:r>
      <w:r w:rsidR="00B8706E" w:rsidRPr="00DC1433">
        <w:t>привлекаются к административной или уголовной ответс</w:t>
      </w:r>
      <w:r w:rsidR="00F462D8">
        <w:t>-</w:t>
      </w:r>
      <w:r w:rsidR="00B8706E" w:rsidRPr="00DC1433">
        <w:t xml:space="preserve">твенности в порядке, установленном </w:t>
      </w:r>
      <w:r w:rsidR="000629A0" w:rsidRPr="00DC1433">
        <w:t>зако</w:t>
      </w:r>
      <w:r>
        <w:t>но</w:t>
      </w:r>
      <w:r w:rsidR="00B8706E" w:rsidRPr="00DC1433">
        <w:t>дательными актами Российской Федерации и ее субъектов.</w:t>
      </w:r>
    </w:p>
    <w:p w:rsidR="00B8706E" w:rsidRPr="00DC1433" w:rsidRDefault="00B8706E" w:rsidP="008604F1">
      <w:pPr>
        <w:pStyle w:val="aff7"/>
        <w:spacing w:after="0"/>
        <w:ind w:firstLine="567"/>
        <w:jc w:val="both"/>
        <w:rPr>
          <w:b/>
        </w:rPr>
      </w:pPr>
    </w:p>
    <w:p w:rsidR="00B8706E" w:rsidRPr="00DC1433" w:rsidRDefault="0049233E" w:rsidP="008604F1">
      <w:pPr>
        <w:pStyle w:val="aff7"/>
        <w:spacing w:after="0"/>
        <w:ind w:firstLine="567"/>
        <w:jc w:val="both"/>
        <w:rPr>
          <w:b/>
        </w:rPr>
      </w:pPr>
      <w:r>
        <w:rPr>
          <w:b/>
        </w:rPr>
        <w:t>12</w:t>
      </w:r>
      <w:r w:rsidR="00B8706E" w:rsidRPr="00DC1433">
        <w:rPr>
          <w:b/>
        </w:rPr>
        <w:t>. Заключительные положения</w:t>
      </w:r>
    </w:p>
    <w:p w:rsidR="00B8706E" w:rsidRPr="00DC1433" w:rsidRDefault="0049233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B8706E" w:rsidRPr="00DC1433">
        <w:rPr>
          <w:rFonts w:ascii="Times New Roman" w:hAnsi="Times New Roman" w:cs="Times New Roman"/>
          <w:sz w:val="24"/>
          <w:szCs w:val="24"/>
        </w:rPr>
        <w:t xml:space="preserve">.1. Изменения вносятся в связи с поступлением новых нормативных документов, в связи </w:t>
      </w:r>
      <w:r w:rsidR="00B8706E" w:rsidRPr="00DC1433">
        <w:rPr>
          <w:rFonts w:ascii="Times New Roman" w:hAnsi="Times New Roman" w:cs="Times New Roman"/>
          <w:sz w:val="24"/>
          <w:szCs w:val="24"/>
        </w:rPr>
        <w:lastRenderedPageBreak/>
        <w:t>с изменением условий образовательного процесса и по иным причинам. Изменения вно</w:t>
      </w:r>
      <w:r w:rsidR="00F462D8">
        <w:rPr>
          <w:rFonts w:ascii="Times New Roman" w:hAnsi="Times New Roman" w:cs="Times New Roman"/>
          <w:sz w:val="24"/>
          <w:szCs w:val="24"/>
        </w:rPr>
        <w:t>-</w:t>
      </w:r>
      <w:r w:rsidR="00B8706E" w:rsidRPr="00DC1433">
        <w:rPr>
          <w:rFonts w:ascii="Times New Roman" w:hAnsi="Times New Roman" w:cs="Times New Roman"/>
          <w:sz w:val="24"/>
          <w:szCs w:val="24"/>
        </w:rPr>
        <w:t>ся</w:t>
      </w:r>
      <w:r>
        <w:rPr>
          <w:rFonts w:ascii="Times New Roman" w:hAnsi="Times New Roman" w:cs="Times New Roman"/>
          <w:sz w:val="24"/>
          <w:szCs w:val="24"/>
        </w:rPr>
        <w:t>тся приказом директора Гимназии</w:t>
      </w:r>
      <w:r w:rsidR="00B8706E" w:rsidRPr="00DC1433">
        <w:rPr>
          <w:rFonts w:ascii="Times New Roman" w:hAnsi="Times New Roman" w:cs="Times New Roman"/>
          <w:sz w:val="24"/>
          <w:szCs w:val="24"/>
        </w:rPr>
        <w:t>, на основании решения о внесении изменений, приня</w:t>
      </w:r>
      <w:r>
        <w:rPr>
          <w:rFonts w:ascii="Times New Roman" w:hAnsi="Times New Roman" w:cs="Times New Roman"/>
          <w:sz w:val="24"/>
          <w:szCs w:val="24"/>
        </w:rPr>
        <w:t>том педагогическим советом Гимназии</w:t>
      </w:r>
      <w:r w:rsidR="00B8706E" w:rsidRPr="00DC1433">
        <w:rPr>
          <w:rFonts w:ascii="Times New Roman" w:hAnsi="Times New Roman" w:cs="Times New Roman"/>
          <w:sz w:val="24"/>
          <w:szCs w:val="24"/>
        </w:rPr>
        <w:t>.</w:t>
      </w:r>
    </w:p>
    <w:p w:rsidR="00B8706E" w:rsidRPr="00DC1433" w:rsidRDefault="00B8706E" w:rsidP="008604F1">
      <w:pPr>
        <w:pStyle w:val="aff7"/>
        <w:spacing w:after="0"/>
        <w:jc w:val="both"/>
      </w:pPr>
    </w:p>
    <w:p w:rsidR="00B8706E" w:rsidRPr="00712CD7" w:rsidRDefault="00B8706E" w:rsidP="008604F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12C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706E" w:rsidRPr="00712CD7" w:rsidRDefault="00B8706E" w:rsidP="008604F1">
      <w:pPr>
        <w:jc w:val="both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712CD7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   </w:t>
      </w:r>
    </w:p>
    <w:p w:rsidR="00B8706E" w:rsidRPr="00712CD7" w:rsidRDefault="00B8706E" w:rsidP="008604F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706E" w:rsidRPr="00095E1A" w:rsidRDefault="00B8706E" w:rsidP="008604F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0740" w:rsidRDefault="007B0740" w:rsidP="008604F1">
      <w:pPr>
        <w:pStyle w:val="31"/>
      </w:pPr>
    </w:p>
    <w:p w:rsidR="00544DDB" w:rsidRDefault="00544DDB" w:rsidP="008604F1">
      <w:pPr>
        <w:pStyle w:val="31"/>
      </w:pPr>
    </w:p>
    <w:p w:rsidR="00544DDB" w:rsidRDefault="00544DDB" w:rsidP="008604F1">
      <w:pPr>
        <w:pStyle w:val="31"/>
      </w:pPr>
    </w:p>
    <w:p w:rsidR="00F462D8" w:rsidRDefault="00F462D8" w:rsidP="008604F1">
      <w:pPr>
        <w:pStyle w:val="31"/>
      </w:pPr>
    </w:p>
    <w:p w:rsidR="00F462D8" w:rsidRDefault="00F462D8" w:rsidP="008604F1">
      <w:pPr>
        <w:pStyle w:val="31"/>
      </w:pPr>
    </w:p>
    <w:p w:rsidR="00F462D8" w:rsidRDefault="00F462D8" w:rsidP="008604F1">
      <w:pPr>
        <w:pStyle w:val="31"/>
      </w:pPr>
    </w:p>
    <w:p w:rsidR="00F462D8" w:rsidRDefault="00F462D8" w:rsidP="008604F1">
      <w:pPr>
        <w:pStyle w:val="31"/>
      </w:pPr>
    </w:p>
    <w:p w:rsidR="00F462D8" w:rsidRDefault="00F462D8" w:rsidP="008604F1">
      <w:pPr>
        <w:pStyle w:val="31"/>
      </w:pPr>
    </w:p>
    <w:p w:rsidR="00F462D8" w:rsidRDefault="00F462D8" w:rsidP="008604F1">
      <w:pPr>
        <w:pStyle w:val="31"/>
      </w:pPr>
    </w:p>
    <w:p w:rsidR="00544DDB" w:rsidRDefault="00544DDB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8604F1" w:rsidRDefault="008604F1" w:rsidP="008604F1">
      <w:pPr>
        <w:pStyle w:val="31"/>
      </w:pPr>
    </w:p>
    <w:p w:rsidR="00322F89" w:rsidRDefault="00322F89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322F89" w:rsidRDefault="00322F89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322F89" w:rsidRDefault="00322F89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322F89" w:rsidRDefault="00322F89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ПРАВА И ЛЬГОТЫ,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предоставляемые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педагогическим </w:t>
      </w: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работникам образования </w:t>
      </w:r>
      <w:r w:rsidR="004F10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      </w:t>
      </w: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Республики Татарстан</w:t>
      </w:r>
    </w:p>
    <w:p w:rsidR="0072057E" w:rsidRDefault="0072057E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 подготовке и проведении аттестации</w:t>
      </w:r>
    </w:p>
    <w:p w:rsidR="0049233E" w:rsidRPr="00CF4E58" w:rsidRDefault="0049233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I.</w:t>
      </w: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  <w:t>Права аттестуемых работников.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Педагогический работник имеет право:</w:t>
      </w:r>
    </w:p>
    <w:p w:rsidR="0072057E" w:rsidRPr="00CF4E58" w:rsidRDefault="0072057E" w:rsidP="008604F1">
      <w:pPr>
        <w:widowControl/>
        <w:numPr>
          <w:ilvl w:val="0"/>
          <w:numId w:val="46"/>
        </w:numPr>
        <w:tabs>
          <w:tab w:val="left" w:pos="284"/>
          <w:tab w:val="left" w:pos="993"/>
        </w:tabs>
        <w:autoSpaceDE/>
        <w:autoSpaceDN/>
        <w:adjustRightInd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заявиться  на аттестацию для установления соответствия уровня его квалифи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кации требованиям, предъявляемым квалификационным категориям (первой или высшей);</w:t>
      </w:r>
    </w:p>
    <w:p w:rsidR="0072057E" w:rsidRPr="00CF4E58" w:rsidRDefault="0072057E" w:rsidP="008604F1">
      <w:pPr>
        <w:widowControl/>
        <w:numPr>
          <w:ilvl w:val="0"/>
          <w:numId w:val="46"/>
        </w:numPr>
        <w:tabs>
          <w:tab w:val="left" w:pos="284"/>
          <w:tab w:val="left" w:pos="993"/>
        </w:tabs>
        <w:autoSpaceDE/>
        <w:autoSpaceDN/>
        <w:adjustRightInd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:rsidR="0072057E" w:rsidRPr="00CF4E58" w:rsidRDefault="0072057E" w:rsidP="008604F1">
      <w:pPr>
        <w:widowControl/>
        <w:numPr>
          <w:ilvl w:val="0"/>
          <w:numId w:val="46"/>
        </w:numPr>
        <w:tabs>
          <w:tab w:val="left" w:pos="284"/>
          <w:tab w:val="left" w:pos="993"/>
        </w:tabs>
        <w:autoSpaceDE/>
        <w:autoSpaceDN/>
        <w:adjustRightInd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представить в аттестационную комиссию собственные сведения, характеризу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ющие его трудовую деятельность за период с даты предыдущей аттестации (при первич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ной аттестации -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 даты поступления на работу;</w:t>
      </w:r>
    </w:p>
    <w:p w:rsidR="0072057E" w:rsidRPr="00CF4E58" w:rsidRDefault="0072057E" w:rsidP="008604F1">
      <w:pPr>
        <w:widowControl/>
        <w:numPr>
          <w:ilvl w:val="0"/>
          <w:numId w:val="46"/>
        </w:numPr>
        <w:tabs>
          <w:tab w:val="left" w:pos="284"/>
          <w:tab w:val="left" w:pos="993"/>
        </w:tabs>
        <w:autoSpaceDE/>
        <w:autoSpaceDN/>
        <w:adjustRightInd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обжаловать результаты аттестации в соответствии с законодательством 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РФ; </w:t>
      </w:r>
    </w:p>
    <w:p w:rsidR="0072057E" w:rsidRPr="00CF4E58" w:rsidRDefault="0072057E" w:rsidP="008604F1">
      <w:pPr>
        <w:widowControl/>
        <w:numPr>
          <w:ilvl w:val="0"/>
          <w:numId w:val="46"/>
        </w:numPr>
        <w:tabs>
          <w:tab w:val="left" w:pos="284"/>
          <w:tab w:val="left" w:pos="993"/>
        </w:tabs>
        <w:autoSpaceDE/>
        <w:autoSpaceDN/>
        <w:adjustRightInd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:rsidR="0072057E" w:rsidRPr="00CF4E58" w:rsidRDefault="0072057E" w:rsidP="008604F1">
      <w:pPr>
        <w:widowControl/>
        <w:numPr>
          <w:ilvl w:val="0"/>
          <w:numId w:val="46"/>
        </w:numPr>
        <w:tabs>
          <w:tab w:val="left" w:pos="284"/>
          <w:tab w:val="left" w:pos="993"/>
        </w:tabs>
        <w:autoSpaceDE/>
        <w:autoSpaceDN/>
        <w:adjustRightInd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получить информацию от работодателя о в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акантных должностях или работе,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со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ветс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твии с пунктом 3части 1ст.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81 Трудового кодекса Российской Федерации  на основа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нии решения аттестационной комиссии о несоответствии работника  занимаемой долж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ности.    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II. Применение упрощенных форм профессиональной экспертизы при прохож</w:t>
      </w:r>
      <w:r w:rsidR="004F10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дении аттестации с целью установления соответствия  уровня квалификации педа</w:t>
      </w:r>
      <w:r w:rsidR="004F10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гогических работников требованиям, предъявляемым к квалификационным кате</w:t>
      </w:r>
      <w:r w:rsidR="004F10D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гориям 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                           </w:t>
      </w: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(первой или высшей)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2.1. При прохождении педагогическими работниками аттестации с целью установ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ления соответствия уровня их квалификации требованиям, предъявляемым к квалифика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ционным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категориям (первой или высшей)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могут быть предусмотрены упрощенные фор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мы профессиональной экспертизы (без привлечения независимых аттестационных экс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пертов) для следующих категорий педагогических работников, повторно аттестующихся на высшую или первую квалификационную категорию: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работники образования, имеющие государственные награды по профилю педагоги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-ческой  деятельности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(включая почетные звания «Заслуженный учитель» и др.почетные звания, Почетные грамоты, нагрудные знаки), независимо от года награждения;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п</w:t>
      </w:r>
      <w:r w:rsidR="0049233E">
        <w:rPr>
          <w:rFonts w:ascii="Times New Roman" w:eastAsia="Calibri" w:hAnsi="Times New Roman" w:cs="Times New Roman"/>
          <w:sz w:val="24"/>
          <w:szCs w:val="24"/>
          <w:lang w:eastAsia="en-US"/>
        </w:rPr>
        <w:t>обедители,призеры, дипломанты,лауреаты международных,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федеральных, респуб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ликанс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ких, муниципальных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профессиональных конкурсов по профилю деятельности ат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тестуемого работника («Учите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ль года»,«Воспитатель года»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и др.), независимо от года про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ведения конкурса;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педагогические работники, подготовившие воспитанников - победителей и призе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-ров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(1-3 места) международных, всероссийских, республиканских, муниципальных  пред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метных олимпи</w:t>
      </w:r>
      <w:r w:rsidR="0049233E">
        <w:rPr>
          <w:rFonts w:ascii="Times New Roman" w:eastAsia="Calibri" w:hAnsi="Times New Roman" w:cs="Times New Roman"/>
          <w:sz w:val="24"/>
          <w:szCs w:val="24"/>
          <w:lang w:eastAsia="en-US"/>
        </w:rPr>
        <w:t>ад, конкурсов,смотров,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сорев</w:t>
      </w:r>
      <w:r w:rsidR="0049233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нований,проходивших в течение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5 лет перед аттестацией работника.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2.2. Упрощенные формы профессиональной экспертизы (без привлечения независи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мых аттестационных экспертов) применяются при аттестации педаг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огических работников, повторно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ли впервые заявляющихся на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высшую либо первую квалификационную кате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горию: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при наличии у н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их статуса (диплома) победителя конкурса в рамках реализации приоритетного национального проекта « Образование», гранта «Наш лучший учитель», независимо от года про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ведения конкурса (гранта),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либо подготовивших в течение послед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них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пяти лет двух и более призеров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(1-3 места) 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муниципальных, республиканских,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феде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-ральных,международных(очных)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предметных олимпиад (для учащихся общеобразователь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ных организаций) или конкурсов профессионального </w:t>
      </w:r>
      <w:r w:rsidR="0049233E">
        <w:rPr>
          <w:rFonts w:ascii="Times New Roman" w:eastAsia="Calibri" w:hAnsi="Times New Roman" w:cs="Times New Roman"/>
          <w:sz w:val="24"/>
          <w:szCs w:val="24"/>
          <w:lang w:eastAsia="en-US"/>
        </w:rPr>
        <w:t>ма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терства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(для обучающихся в уч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реждениях профессионального образования.); либо подготовивших в течение последних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пяти лет двух и более призеров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(1-3 мес</w:t>
      </w:r>
      <w:r w:rsidR="004F10DD">
        <w:rPr>
          <w:rFonts w:ascii="Times New Roman" w:eastAsia="Calibri" w:hAnsi="Times New Roman" w:cs="Times New Roman"/>
          <w:sz w:val="24"/>
          <w:szCs w:val="24"/>
          <w:lang w:eastAsia="en-US"/>
        </w:rPr>
        <w:t>та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)муниципальных, республиканских,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ных, международных (очных) конкурсов (для воспитанников и педагогов  дошкольных образовательных организаций, организаций дополнительного образования);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тарстан не менее трех лет в период, предшествующий аттестации. 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III. Льготы по установлению уровня оплаты труда работника  во взаимосвязи с имеющейся квалификационной категорией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3.1. В соответствии с пунктом 42 письма Министерства образования  и науки Рос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сийской Федерации и Профсоюза работников народного образования и науки Российской Федерации от 18 ав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густа 2010 г.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№ 03-52/46, квалификационные категории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присвоенные педагогическим в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соответствии с Порядком аттестации педагогических 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работников,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утвер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-жденном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приказом Министерства образования и науки Российско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й Федерации от 24 марта 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2010№ 209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(</w:t>
      </w:r>
      <w:r w:rsidR="0094295B">
        <w:rPr>
          <w:rFonts w:ascii="Times New Roman" w:eastAsia="Calibri" w:hAnsi="Times New Roman" w:cs="Times New Roman"/>
          <w:sz w:val="22"/>
          <w:szCs w:val="24"/>
          <w:lang w:eastAsia="en-US"/>
        </w:rPr>
        <w:t>далее-</w:t>
      </w:r>
      <w:r w:rsidRPr="0094295B">
        <w:rPr>
          <w:rFonts w:ascii="Times New Roman" w:eastAsia="Calibri" w:hAnsi="Times New Roman" w:cs="Times New Roman"/>
          <w:sz w:val="22"/>
          <w:szCs w:val="24"/>
          <w:lang w:eastAsia="en-US"/>
        </w:rPr>
        <w:t>Порядок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)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учитываются в течение срока и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х действия в следующих случаях:</w:t>
      </w:r>
    </w:p>
    <w:p w:rsidR="0072057E" w:rsidRPr="00CF4E58" w:rsidRDefault="0072057E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при работе в должности, по которой присвоена квалификационная категория, независи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мо от типа и вида образовательного учреждения, преподаваемого предмета (дисциплины);</w:t>
      </w:r>
    </w:p>
    <w:p w:rsidR="0072057E" w:rsidRPr="00CF4E58" w:rsidRDefault="0072057E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при возобновлении работы в должности, по которой присвоена кате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гория, независимо от перерывов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в работе;</w:t>
      </w:r>
    </w:p>
    <w:p w:rsidR="0072057E" w:rsidRPr="00CF4E58" w:rsidRDefault="0072057E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ципальные образовательные учреждения, при условии, если аттестация этих работников 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>осуществля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лась в соответствии с Порядком;</w:t>
      </w:r>
    </w:p>
    <w:p w:rsidR="0072057E" w:rsidRPr="00CF4E58" w:rsidRDefault="0072057E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при установлении уровня оплаты т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руда на должностях, по которым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применяется наиме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нова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ние«старший»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(стар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ший воспитатель –воспитатель,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старший педагог дополнительного образования - педагог дополнительного образования,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старший методист –методист,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стар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ший инструктор-методи</w:t>
      </w:r>
      <w:r w:rsidR="0049233E">
        <w:rPr>
          <w:rFonts w:ascii="Times New Roman" w:eastAsia="Calibri" w:hAnsi="Times New Roman" w:cs="Times New Roman"/>
          <w:sz w:val="24"/>
          <w:szCs w:val="24"/>
          <w:lang w:eastAsia="en-US"/>
        </w:rPr>
        <w:t>ст- инструктор-методист,старший тренер-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преподаватель -тренер-преподава</w:t>
      </w:r>
      <w:r w:rsidR="0017070C">
        <w:rPr>
          <w:rFonts w:ascii="Times New Roman" w:eastAsia="Calibri" w:hAnsi="Times New Roman" w:cs="Times New Roman"/>
          <w:sz w:val="24"/>
          <w:szCs w:val="24"/>
          <w:lang w:eastAsia="en-US"/>
        </w:rPr>
        <w:t>тель)независимо от того,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по какой конкретно должности присв</w:t>
      </w:r>
      <w:r w:rsidR="0017070C">
        <w:rPr>
          <w:rFonts w:ascii="Times New Roman" w:eastAsia="Calibri" w:hAnsi="Times New Roman" w:cs="Times New Roman"/>
          <w:sz w:val="24"/>
          <w:szCs w:val="24"/>
          <w:lang w:eastAsia="en-US"/>
        </w:rPr>
        <w:t>оена квалифика</w:t>
      </w:r>
      <w:r w:rsidR="0094295B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17070C">
        <w:rPr>
          <w:rFonts w:ascii="Times New Roman" w:eastAsia="Calibri" w:hAnsi="Times New Roman" w:cs="Times New Roman"/>
          <w:sz w:val="24"/>
          <w:szCs w:val="24"/>
          <w:lang w:eastAsia="en-US"/>
        </w:rPr>
        <w:t>ционная категория</w:t>
      </w:r>
    </w:p>
    <w:p w:rsidR="0072057E" w:rsidRPr="00CF4E58" w:rsidRDefault="0072057E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2"/>
      </w:tblGrid>
      <w:tr w:rsidR="0072057E" w:rsidRPr="00CF4E58" w:rsidTr="00DD701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Должность, по которой присво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ена квалификационная категория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Должность, по которой может учитываться категория,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присвоенная по должности,указанной в графе № 1</w:t>
            </w:r>
          </w:p>
        </w:tc>
      </w:tr>
      <w:tr w:rsidR="0072057E" w:rsidRPr="00CF4E58" w:rsidTr="00DD701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Учитель, преподаватель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94295B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  <w:r w:rsidR="0072057E" w:rsidRPr="0017070C">
              <w:rPr>
                <w:rFonts w:ascii="Times New Roman" w:hAnsi="Times New Roman" w:cs="Times New Roman"/>
                <w:sz w:val="22"/>
                <w:szCs w:val="22"/>
              </w:rPr>
              <w:t>(независи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мо от места работы)</w:t>
            </w:r>
            <w:r w:rsidR="0072057E" w:rsidRPr="0017070C">
              <w:rPr>
                <w:rFonts w:ascii="Times New Roman" w:hAnsi="Times New Roman" w:cs="Times New Roman"/>
                <w:sz w:val="22"/>
                <w:szCs w:val="22"/>
              </w:rPr>
              <w:t>социальный педа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гог, педагог–организатор,</w:t>
            </w:r>
            <w:r w:rsidR="0072057E" w:rsidRPr="0017070C">
              <w:rPr>
                <w:rFonts w:ascii="Times New Roman" w:hAnsi="Times New Roman" w:cs="Times New Roman"/>
                <w:sz w:val="22"/>
                <w:szCs w:val="22"/>
              </w:rPr>
              <w:t xml:space="preserve">педагог дополнительного образования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(при совпадении профиля кружка,</w:t>
            </w:r>
            <w:r w:rsidR="0072057E" w:rsidRPr="0017070C">
              <w:rPr>
                <w:rFonts w:ascii="Times New Roman" w:hAnsi="Times New Roman" w:cs="Times New Roman"/>
                <w:sz w:val="22"/>
                <w:szCs w:val="22"/>
              </w:rPr>
              <w:t>направления дополнитель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72057E" w:rsidRPr="0017070C">
              <w:rPr>
                <w:rFonts w:ascii="Times New Roman" w:hAnsi="Times New Roman" w:cs="Times New Roman"/>
                <w:sz w:val="22"/>
                <w:szCs w:val="22"/>
              </w:rPr>
              <w:t>ной 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аботы профилю основной работы),учитель,</w:t>
            </w:r>
            <w:r w:rsidR="0072057E" w:rsidRPr="0017070C">
              <w:rPr>
                <w:rFonts w:ascii="Times New Roman" w:hAnsi="Times New Roman" w:cs="Times New Roman"/>
                <w:sz w:val="22"/>
                <w:szCs w:val="22"/>
              </w:rPr>
              <w:t>препо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даватель</w:t>
            </w:r>
            <w:r w:rsidR="0072057E" w:rsidRPr="0017070C">
              <w:rPr>
                <w:rFonts w:ascii="Times New Roman" w:hAnsi="Times New Roman" w:cs="Times New Roman"/>
                <w:sz w:val="22"/>
                <w:szCs w:val="22"/>
              </w:rPr>
              <w:t xml:space="preserve"> ведущий занятия по профильным темам из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курса основного предмета,</w:t>
            </w:r>
            <w:r w:rsidR="0072057E" w:rsidRPr="0017070C">
              <w:rPr>
                <w:rFonts w:ascii="Times New Roman" w:hAnsi="Times New Roman" w:cs="Times New Roman"/>
                <w:sz w:val="22"/>
                <w:szCs w:val="22"/>
              </w:rPr>
              <w:t>(например, валеология как часть курса биологии, или профильные темы по медицинской подготовке из курса «Основы безопасности жизнедеятельности».)</w:t>
            </w:r>
          </w:p>
        </w:tc>
      </w:tr>
      <w:tr w:rsidR="0072057E" w:rsidRPr="00CF4E58" w:rsidTr="0017070C">
        <w:trPr>
          <w:trHeight w:val="205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Учитель - дефектолог, учитель - логопед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Учитель,осуществляющий образовательную деятельность в специальном (коррекционном) образовательном учреждении для обучающихся (воспитанников) с ограниченными возмож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ностями здоровья (независимо от преподаваемого предмета либо в начальных классах);воспитатель, педагог дополнитель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ного образования (при совпадении профиля кружка, направ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ления дополнительной работы  с профилем работы по основ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ной должности)</w:t>
            </w:r>
          </w:p>
        </w:tc>
      </w:tr>
      <w:tr w:rsidR="0072057E" w:rsidRPr="00CF4E58" w:rsidTr="0017070C">
        <w:trPr>
          <w:trHeight w:val="126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Учитель музыки общеобразова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тельного учреждения,преподава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-тель учреждения 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среднего профе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ссионального образования музы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 xml:space="preserve">кального профиля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Преподаватель детской музыкальной школы (школы искусств, учреждений культуры), музыкальный руководитель, концертмейстер</w:t>
            </w:r>
          </w:p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2057E" w:rsidRPr="00CF4E58" w:rsidTr="00DD701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 xml:space="preserve">Старший тренер-преподаватель  тренер-преподаватель, в т.ч. </w:t>
            </w:r>
            <w:r w:rsidRPr="0017070C">
              <w:rPr>
                <w:rFonts w:ascii="Times New Roman" w:hAnsi="Times New Roman" w:cs="Times New Roman"/>
                <w:sz w:val="18"/>
                <w:szCs w:val="22"/>
              </w:rPr>
              <w:t>ДЮСШ, СДЮШОР, ДЮКПФ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2057E" w:rsidRPr="00CF4E58" w:rsidTr="00DD701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Учитель, преподаватель физ-культуры, инструктор по физ-культуре, руководитель физи-ческого воспитания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57E" w:rsidRPr="00482EB4" w:rsidRDefault="0072057E" w:rsidP="008604F1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 xml:space="preserve">Старший тренер-преподаватель, тренер-преподаватель, в т.ч. </w:t>
            </w:r>
            <w:r w:rsidRPr="00482EB4">
              <w:rPr>
                <w:rFonts w:ascii="Times New Roman" w:hAnsi="Times New Roman" w:cs="Times New Roman"/>
                <w:szCs w:val="22"/>
              </w:rPr>
              <w:t>ДЮСШ, СДЮШОР, ДЮКПФ</w:t>
            </w:r>
          </w:p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2057E" w:rsidRPr="00CF4E58" w:rsidTr="00482EB4">
        <w:trPr>
          <w:trHeight w:val="23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Старший воспитатель</w:t>
            </w:r>
          </w:p>
        </w:tc>
      </w:tr>
      <w:tr w:rsidR="0072057E" w:rsidRPr="00CF4E58" w:rsidTr="00DD701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Старший воспитатель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Воспитатель</w:t>
            </w:r>
          </w:p>
        </w:tc>
      </w:tr>
      <w:tr w:rsidR="0072057E" w:rsidRPr="00CF4E58" w:rsidTr="00DD701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Концертмейстер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Преподаватель детской музыкальной школы (школы ис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>кусств, учреждений культуры),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учитель музыки общеоб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>разовательного учреждения,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музыкальный руководитель, педагог дополнитель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ного образования ( при совпадении профиля кружка, направле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ния дополнительной работы с профилем основной работы)</w:t>
            </w:r>
          </w:p>
        </w:tc>
      </w:tr>
      <w:tr w:rsidR="0072057E" w:rsidRPr="00CF4E58" w:rsidTr="00DD7015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Преподаватель детской музыка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л 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ьной школы(школы искусств уч</w:t>
            </w:r>
            <w:r w:rsidR="001707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F622A">
              <w:rPr>
                <w:rFonts w:ascii="Times New Roman" w:hAnsi="Times New Roman" w:cs="Times New Roman"/>
                <w:sz w:val="22"/>
                <w:szCs w:val="22"/>
              </w:rPr>
              <w:t>реждений культуры),учит.музык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 xml:space="preserve"> общеобразовательного учрежде</w:t>
            </w:r>
            <w:r w:rsidR="00DF622A">
              <w:rPr>
                <w:rFonts w:ascii="Times New Roman" w:hAnsi="Times New Roman" w:cs="Times New Roman"/>
                <w:sz w:val="22"/>
                <w:szCs w:val="22"/>
              </w:rPr>
              <w:t>-ния, музыкальный ру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ководи</w:t>
            </w:r>
            <w:r w:rsidR="00DF622A">
              <w:rPr>
                <w:rFonts w:ascii="Times New Roman" w:hAnsi="Times New Roman" w:cs="Times New Roman"/>
                <w:sz w:val="22"/>
                <w:szCs w:val="22"/>
              </w:rPr>
              <w:t>тель педагог дополнит.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F622A" w:rsidRPr="0017070C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>бразования</w:t>
            </w:r>
            <w:r w:rsidR="00DF622A">
              <w:rPr>
                <w:rFonts w:ascii="Times New Roman" w:hAnsi="Times New Roman" w:cs="Times New Roman"/>
                <w:sz w:val="22"/>
                <w:szCs w:val="22"/>
              </w:rPr>
              <w:t xml:space="preserve"> (при совпадении профиля кружк направ ления дополните.</w:t>
            </w:r>
            <w:r w:rsidRPr="0017070C">
              <w:rPr>
                <w:rFonts w:ascii="Times New Roman" w:hAnsi="Times New Roman" w:cs="Times New Roman"/>
                <w:sz w:val="22"/>
                <w:szCs w:val="22"/>
              </w:rPr>
              <w:t xml:space="preserve"> работы с профилем основной работы)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57E" w:rsidRPr="0017070C" w:rsidRDefault="0072057E" w:rsidP="00860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7070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Концертмейстер</w:t>
            </w:r>
          </w:p>
        </w:tc>
      </w:tr>
    </w:tbl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Другие случаи учета квалификационной категории при работе на разных педагогич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>-еских должностях,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по которым совпадают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профили работы (деятельности),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рассматривают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ся Министерством образовани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я и науки РеспубликиТатарстан,к чьей компетенции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относи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тся присвоение квалификационной категории, на основании письменного заявления.</w:t>
      </w:r>
    </w:p>
    <w:p w:rsidR="0072057E" w:rsidRPr="00CF4E58" w:rsidRDefault="0072057E" w:rsidP="008604F1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3.2. Уровень оплаты труда педагогического работника, установленный ему по ранее имевшейся квалификационной категории сохраняется на срок не более одного года со дня возобновления трудо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вой деятельности (выхода из отпуска) в случае,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если срок действия квалификационной категории истек:</w:t>
      </w:r>
    </w:p>
    <w:p w:rsidR="0072057E" w:rsidRPr="00CF4E58" w:rsidRDefault="0072057E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в п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>ериод нахождения педагогичес.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работника в отпуске по беременности и рода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и ухо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ду за ребе</w:t>
      </w:r>
      <w:r w:rsidR="00482EB4">
        <w:rPr>
          <w:rFonts w:ascii="Times New Roman" w:eastAsia="Calibri" w:hAnsi="Times New Roman" w:cs="Times New Roman"/>
          <w:sz w:val="24"/>
          <w:szCs w:val="24"/>
          <w:lang w:eastAsia="en-US"/>
        </w:rPr>
        <w:t>нком до достижения им трех лет,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либо срок ее действия заканчивается в теку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щем году;</w:t>
      </w:r>
    </w:p>
    <w:p w:rsidR="0072057E" w:rsidRPr="00CF4E58" w:rsidRDefault="0072057E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в период длительной потери трудоспособности (2 месяца и более) в связи с тяжелым за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болеванием при наличии у работника листа нетрудоспособно</w:t>
      </w:r>
      <w:r w:rsidR="00DF622A">
        <w:rPr>
          <w:rFonts w:ascii="Times New Roman" w:eastAsia="Calibri" w:hAnsi="Times New Roman" w:cs="Times New Roman"/>
          <w:sz w:val="24"/>
          <w:szCs w:val="24"/>
          <w:lang w:eastAsia="en-US"/>
        </w:rPr>
        <w:t>сти или медицинского за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DF622A">
        <w:rPr>
          <w:rFonts w:ascii="Times New Roman" w:eastAsia="Calibri" w:hAnsi="Times New Roman" w:cs="Times New Roman"/>
          <w:sz w:val="24"/>
          <w:szCs w:val="24"/>
          <w:lang w:eastAsia="en-US"/>
        </w:rPr>
        <w:t>ключения(справки)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о наличии заболевания, вызвавшего дли</w:t>
      </w:r>
      <w:r w:rsidR="00DF622A">
        <w:rPr>
          <w:rFonts w:ascii="Times New Roman" w:eastAsia="Calibri" w:hAnsi="Times New Roman" w:cs="Times New Roman"/>
          <w:sz w:val="24"/>
          <w:szCs w:val="24"/>
          <w:lang w:eastAsia="en-US"/>
        </w:rPr>
        <w:t>т. потерю трудоспособности</w:t>
      </w:r>
    </w:p>
    <w:p w:rsidR="0072057E" w:rsidRPr="00CF4E58" w:rsidRDefault="0072057E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 в период, когда работник пенсионного возраста, имеющий первую или высшую квали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фикационную категорию, уведомил письменно работодателя об увольнении по собствен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ному же</w:t>
      </w:r>
      <w:r w:rsidR="00DF622A">
        <w:rPr>
          <w:rFonts w:ascii="Times New Roman" w:eastAsia="Calibri" w:hAnsi="Times New Roman" w:cs="Times New Roman"/>
          <w:sz w:val="24"/>
          <w:szCs w:val="24"/>
          <w:lang w:eastAsia="en-US"/>
        </w:rPr>
        <w:t>л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анию по окончании текущего учебного года. Данная льгота однократная.</w:t>
      </w:r>
    </w:p>
    <w:p w:rsidR="0072057E" w:rsidRPr="00CF4E58" w:rsidRDefault="0072057E" w:rsidP="008604F1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-в случае истечения у педагогического работника перед наступлением пенсионного возра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ста срока действия квалификационной категории сохранять оплату труда с учетом имев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шейся квалификационной категории до дня на</w:t>
      </w:r>
      <w:r w:rsidR="005B7633">
        <w:rPr>
          <w:rFonts w:ascii="Times New Roman" w:eastAsia="Calibri" w:hAnsi="Times New Roman" w:cs="Times New Roman"/>
          <w:sz w:val="24"/>
          <w:szCs w:val="24"/>
          <w:lang w:eastAsia="en-US"/>
        </w:rPr>
        <w:t>ступления пенсионного возраста,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но не бо</w:t>
      </w:r>
      <w:r w:rsidR="004C6BCE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Pr="00CF4E58">
        <w:rPr>
          <w:rFonts w:ascii="Times New Roman" w:eastAsia="Calibri" w:hAnsi="Times New Roman" w:cs="Times New Roman"/>
          <w:sz w:val="24"/>
          <w:szCs w:val="24"/>
          <w:lang w:eastAsia="en-US"/>
        </w:rPr>
        <w:t>лее чем на один год</w:t>
      </w:r>
      <w:r w:rsidR="00DF622A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CF4E58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 </w:t>
      </w:r>
    </w:p>
    <w:tbl>
      <w:tblPr>
        <w:tblW w:w="0" w:type="auto"/>
        <w:tblLook w:val="04A0"/>
      </w:tblPr>
      <w:tblGrid>
        <w:gridCol w:w="4581"/>
        <w:gridCol w:w="4988"/>
      </w:tblGrid>
      <w:tr w:rsidR="004043A4" w:rsidRPr="00FD2CE7" w:rsidTr="00DF622A">
        <w:tc>
          <w:tcPr>
            <w:tcW w:w="4581" w:type="dxa"/>
          </w:tcPr>
          <w:p w:rsidR="00605B6B" w:rsidRDefault="00605B6B" w:rsidP="008604F1">
            <w:pPr>
              <w:tabs>
                <w:tab w:val="left" w:pos="85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3A4" w:rsidRPr="00FD2CE7" w:rsidRDefault="00DF622A" w:rsidP="008604F1">
            <w:pPr>
              <w:tabs>
                <w:tab w:val="left" w:pos="85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043A4" w:rsidRPr="00FD2CE7">
              <w:rPr>
                <w:rFonts w:ascii="Times New Roman" w:hAnsi="Times New Roman" w:cs="Times New Roman"/>
                <w:sz w:val="24"/>
                <w:szCs w:val="24"/>
              </w:rPr>
              <w:t>ОГЛАСОВАНО</w:t>
            </w:r>
          </w:p>
          <w:p w:rsidR="004043A4" w:rsidRPr="00FD2CE7" w:rsidRDefault="004043A4" w:rsidP="008604F1">
            <w:pPr>
              <w:tabs>
                <w:tab w:val="left" w:pos="85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2CE7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="004C6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2CE7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профсоюзного </w:t>
            </w:r>
            <w:r w:rsidR="004C6BC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FD2CE7">
              <w:rPr>
                <w:rFonts w:ascii="Times New Roman" w:hAnsi="Times New Roman" w:cs="Times New Roman"/>
                <w:sz w:val="24"/>
                <w:szCs w:val="24"/>
              </w:rPr>
              <w:t>комитета</w:t>
            </w:r>
          </w:p>
          <w:p w:rsidR="004043A4" w:rsidRPr="00FD2CE7" w:rsidRDefault="0013089C" w:rsidP="008604F1">
            <w:pPr>
              <w:tabs>
                <w:tab w:val="left" w:pos="85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8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Фаррахова Г.Х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 _______</w:t>
            </w:r>
          </w:p>
          <w:p w:rsidR="004043A4" w:rsidRPr="00FD2CE7" w:rsidRDefault="0013089C" w:rsidP="008604F1">
            <w:pPr>
              <w:tabs>
                <w:tab w:val="left" w:pos="8507"/>
              </w:tabs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</w:t>
            </w:r>
            <w:r w:rsidR="004043A4" w:rsidRPr="0013089C">
              <w:rPr>
                <w:rFonts w:ascii="Times New Roman" w:hAnsi="Times New Roman" w:cs="Times New Roman"/>
                <w:szCs w:val="24"/>
              </w:rPr>
              <w:t>ФИО</w:t>
            </w:r>
          </w:p>
        </w:tc>
        <w:tc>
          <w:tcPr>
            <w:tcW w:w="4988" w:type="dxa"/>
          </w:tcPr>
          <w:p w:rsidR="004C6BCE" w:rsidRDefault="004C6BCE" w:rsidP="008604F1">
            <w:pPr>
              <w:tabs>
                <w:tab w:val="left" w:pos="8507"/>
              </w:tabs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3A4" w:rsidRPr="00FD2CE7" w:rsidRDefault="004043A4" w:rsidP="008604F1">
            <w:pPr>
              <w:tabs>
                <w:tab w:val="left" w:pos="850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2CE7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4043A4" w:rsidRPr="00FD2CE7" w:rsidRDefault="004043A4" w:rsidP="008604F1">
            <w:pPr>
              <w:tabs>
                <w:tab w:val="left" w:pos="8507"/>
              </w:tabs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1308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r w:rsidRPr="00FD2CE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Pr="00FD2CE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C6BCE" w:rsidRDefault="004C6BCE" w:rsidP="008604F1">
            <w:pPr>
              <w:tabs>
                <w:tab w:val="left" w:pos="8507"/>
              </w:tabs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13089C" w:rsidRDefault="0013089C" w:rsidP="008604F1">
            <w:pPr>
              <w:tabs>
                <w:tab w:val="left" w:pos="8507"/>
              </w:tabs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08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Позднякова Л.Г.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_________ </w:t>
            </w:r>
          </w:p>
          <w:p w:rsidR="004043A4" w:rsidRPr="00FD2CE7" w:rsidRDefault="0013089C" w:rsidP="008604F1">
            <w:pPr>
              <w:tabs>
                <w:tab w:val="left" w:pos="8507"/>
              </w:tabs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4043A4" w:rsidRPr="0013089C">
              <w:rPr>
                <w:rFonts w:ascii="Times New Roman" w:hAnsi="Times New Roman" w:cs="Times New Roman"/>
                <w:szCs w:val="24"/>
              </w:rPr>
              <w:t>ФИО</w:t>
            </w:r>
          </w:p>
          <w:p w:rsidR="004043A4" w:rsidRPr="00FD2CE7" w:rsidRDefault="004043A4" w:rsidP="008604F1">
            <w:pPr>
              <w:tabs>
                <w:tab w:val="left" w:pos="8507"/>
              </w:tabs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2CE7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___ </w:t>
            </w:r>
            <w:r w:rsidR="001308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D2CE7">
              <w:rPr>
                <w:rFonts w:ascii="Times New Roman" w:hAnsi="Times New Roman" w:cs="Times New Roman"/>
                <w:sz w:val="24"/>
                <w:szCs w:val="24"/>
              </w:rPr>
              <w:t>от ________ 201___ года</w:t>
            </w:r>
          </w:p>
          <w:p w:rsidR="004043A4" w:rsidRPr="00FD2CE7" w:rsidRDefault="004043A4" w:rsidP="008604F1">
            <w:pPr>
              <w:tabs>
                <w:tab w:val="left" w:pos="8507"/>
              </w:tabs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43A4" w:rsidRPr="00DF622A" w:rsidRDefault="00605B6B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</w:t>
      </w:r>
      <w:r w:rsidR="004043A4" w:rsidRPr="00DF622A">
        <w:rPr>
          <w:rFonts w:ascii="Times New Roman" w:hAnsi="Times New Roman" w:cs="Times New Roman"/>
          <w:b/>
          <w:sz w:val="28"/>
          <w:szCs w:val="24"/>
        </w:rPr>
        <w:t>еречень</w:t>
      </w:r>
    </w:p>
    <w:p w:rsidR="004043A4" w:rsidRPr="004043A4" w:rsidRDefault="004043A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3A4">
        <w:rPr>
          <w:rFonts w:ascii="Times New Roman" w:hAnsi="Times New Roman" w:cs="Times New Roman"/>
          <w:b/>
          <w:sz w:val="24"/>
          <w:szCs w:val="24"/>
        </w:rPr>
        <w:t>должностей работников, которым предоставляется дополнительный отпуск</w:t>
      </w:r>
    </w:p>
    <w:p w:rsidR="004043A4" w:rsidRPr="004043A4" w:rsidRDefault="004043A4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3A4">
        <w:rPr>
          <w:rFonts w:ascii="Times New Roman" w:hAnsi="Times New Roman" w:cs="Times New Roman"/>
          <w:b/>
          <w:sz w:val="24"/>
          <w:szCs w:val="24"/>
        </w:rPr>
        <w:t>за ненормированный рабочий день.  ЖУРНАЛ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43A4">
        <w:rPr>
          <w:rFonts w:ascii="Times New Roman" w:hAnsi="Times New Roman" w:cs="Times New Roman"/>
          <w:b/>
          <w:sz w:val="24"/>
          <w:szCs w:val="24"/>
        </w:rPr>
        <w:t>учета рабочего времени, отработанн</w:t>
      </w:r>
      <w:r>
        <w:rPr>
          <w:rFonts w:ascii="Times New Roman" w:hAnsi="Times New Roman" w:cs="Times New Roman"/>
          <w:b/>
          <w:sz w:val="24"/>
          <w:szCs w:val="24"/>
        </w:rPr>
        <w:t xml:space="preserve">ого работниками </w:t>
      </w:r>
      <w:r w:rsidRPr="004043A4">
        <w:rPr>
          <w:rFonts w:ascii="Times New Roman" w:hAnsi="Times New Roman" w:cs="Times New Roman"/>
          <w:b/>
          <w:sz w:val="24"/>
          <w:szCs w:val="24"/>
        </w:rPr>
        <w:t>в режиме ненормированного рабочего дня</w:t>
      </w:r>
    </w:p>
    <w:p w:rsidR="004043A4" w:rsidRPr="00FD2CE7" w:rsidRDefault="004043A4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4A0"/>
      </w:tblPr>
      <w:tblGrid>
        <w:gridCol w:w="4253"/>
        <w:gridCol w:w="2410"/>
      </w:tblGrid>
      <w:tr w:rsidR="00DF4173" w:rsidRPr="008604F1" w:rsidTr="00DD7015">
        <w:trPr>
          <w:trHeight w:hRule="exact" w:val="698"/>
          <w:jc w:val="center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4173" w:rsidRPr="008604F1" w:rsidRDefault="00DF4173" w:rsidP="008604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Руководители ОУ, заместители,               старший воспитатель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4173" w:rsidRPr="008604F1" w:rsidRDefault="00DF4173" w:rsidP="008604F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дней</w:t>
            </w:r>
          </w:p>
        </w:tc>
      </w:tr>
      <w:tr w:rsidR="004043A4" w:rsidRPr="008604F1" w:rsidTr="00DF4173">
        <w:trPr>
          <w:trHeight w:hRule="exact" w:val="544"/>
          <w:jc w:val="center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43A4" w:rsidRPr="008604F1" w:rsidRDefault="00DF4173" w:rsidP="008604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Заместитель  директора</w:t>
            </w:r>
            <w:r w:rsidR="004043A4" w:rsidRPr="008604F1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 по АХЧ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43A4" w:rsidRPr="008604F1" w:rsidRDefault="00DF4173" w:rsidP="008604F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дней</w:t>
            </w:r>
          </w:p>
        </w:tc>
      </w:tr>
      <w:tr w:rsidR="00DF4173" w:rsidRPr="008604F1" w:rsidTr="00DF4173">
        <w:trPr>
          <w:trHeight w:hRule="exact" w:val="422"/>
          <w:jc w:val="center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4173" w:rsidRPr="008604F1" w:rsidRDefault="00DF4173" w:rsidP="008604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Заведующий столовой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4173" w:rsidRPr="008604F1" w:rsidRDefault="00DF4173" w:rsidP="008604F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дней</w:t>
            </w:r>
          </w:p>
        </w:tc>
      </w:tr>
      <w:tr w:rsidR="004043A4" w:rsidRPr="008604F1" w:rsidTr="00DD7015">
        <w:trPr>
          <w:trHeight w:hRule="exact" w:val="518"/>
          <w:jc w:val="center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43A4" w:rsidRPr="008604F1" w:rsidRDefault="004043A4" w:rsidP="008604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Секретарь-машинистка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043A4" w:rsidRPr="008604F1" w:rsidRDefault="00DF4173" w:rsidP="008604F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дней</w:t>
            </w:r>
          </w:p>
        </w:tc>
      </w:tr>
      <w:tr w:rsidR="00DF4173" w:rsidRPr="008604F1" w:rsidTr="00DD7015">
        <w:trPr>
          <w:trHeight w:hRule="exact" w:val="518"/>
          <w:jc w:val="center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4173" w:rsidRPr="008604F1" w:rsidRDefault="00DF4173" w:rsidP="008604F1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Заведующий библиотекой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F4173" w:rsidRPr="008604F1" w:rsidRDefault="00DF4173" w:rsidP="008604F1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04F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дней</w:t>
            </w:r>
          </w:p>
        </w:tc>
      </w:tr>
    </w:tbl>
    <w:p w:rsidR="0013089C" w:rsidRPr="008604F1" w:rsidRDefault="0013089C" w:rsidP="008604F1">
      <w:pPr>
        <w:shd w:val="clear" w:color="auto" w:fill="FFFFFF"/>
        <w:spacing w:line="276" w:lineRule="auto"/>
        <w:ind w:right="-142"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</w:p>
    <w:p w:rsidR="004043A4" w:rsidRPr="008604F1" w:rsidRDefault="004043A4" w:rsidP="008604F1">
      <w:pPr>
        <w:shd w:val="clear" w:color="auto" w:fill="FFFFFF"/>
        <w:spacing w:line="276" w:lineRule="auto"/>
        <w:ind w:right="-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8604F1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lastRenderedPageBreak/>
        <w:t>Примечание: Целесообразность предоставления дополнительного отпуска и его продол</w:t>
      </w:r>
      <w:r w:rsidR="00DF622A" w:rsidRPr="008604F1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-</w:t>
      </w:r>
      <w:r w:rsidRPr="008604F1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жиельность в отношении каждого работника, занимающего должность с ненорми</w:t>
      </w:r>
      <w:r w:rsidR="00207A84" w:rsidRPr="008604F1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ро</w:t>
      </w:r>
      <w:r w:rsidR="00DF622A" w:rsidRPr="008604F1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-</w:t>
      </w:r>
      <w:r w:rsidRPr="008604F1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ванным рабочим днем, определяется руководителем учреждения по согласованию с </w:t>
      </w:r>
      <w:r w:rsidR="00207A84" w:rsidRPr="008604F1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вы-</w:t>
      </w:r>
      <w:r w:rsidRPr="008604F1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борным профсоюзным органом. Р</w:t>
      </w:r>
      <w:r w:rsidRPr="008604F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аботодатель ведет учет времени работников для пре</w:t>
      </w:r>
      <w:r w:rsidR="00207A84" w:rsidRPr="008604F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- </w:t>
      </w:r>
      <w:r w:rsidRPr="008604F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доставления ежегодного дополнительного оплачиваемого отпуска с ненормированным рабочим днем в </w:t>
      </w:r>
      <w:r w:rsidR="00DF622A" w:rsidRPr="008604F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специ</w:t>
      </w:r>
      <w:r w:rsidRPr="008604F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альном журнале.</w:t>
      </w:r>
      <w:r w:rsidRPr="008604F1">
        <w:rPr>
          <w:rFonts w:ascii="Times New Roman" w:hAnsi="Times New Roman" w:cs="Times New Roman"/>
          <w:i/>
          <w:color w:val="000000" w:themeColor="text1"/>
          <w:spacing w:val="-1"/>
          <w:sz w:val="24"/>
          <w:szCs w:val="24"/>
        </w:rPr>
        <w:t xml:space="preserve"> Дополнительный отпуск присоединяется, как пра</w:t>
      </w:r>
      <w:r w:rsidR="00DF622A" w:rsidRPr="008604F1">
        <w:rPr>
          <w:rFonts w:ascii="Times New Roman" w:hAnsi="Times New Roman" w:cs="Times New Roman"/>
          <w:i/>
          <w:color w:val="000000" w:themeColor="text1"/>
          <w:spacing w:val="-1"/>
          <w:sz w:val="24"/>
          <w:szCs w:val="24"/>
        </w:rPr>
        <w:t>-</w:t>
      </w:r>
      <w:r w:rsidRPr="008604F1">
        <w:rPr>
          <w:rFonts w:ascii="Times New Roman" w:hAnsi="Times New Roman" w:cs="Times New Roman"/>
          <w:i/>
          <w:color w:val="000000" w:themeColor="text1"/>
          <w:spacing w:val="-1"/>
          <w:sz w:val="24"/>
          <w:szCs w:val="24"/>
        </w:rPr>
        <w:t xml:space="preserve">вило, к очередному отпуску с учетом режима работы </w:t>
      </w:r>
      <w:r w:rsidRPr="008604F1">
        <w:rPr>
          <w:rFonts w:ascii="Times New Roman" w:hAnsi="Times New Roman" w:cs="Times New Roman"/>
          <w:i/>
          <w:color w:val="000000" w:themeColor="text1"/>
          <w:spacing w:val="-2"/>
          <w:sz w:val="24"/>
          <w:szCs w:val="24"/>
        </w:rPr>
        <w:t>учреждения.</w:t>
      </w:r>
    </w:p>
    <w:p w:rsidR="00513245" w:rsidRPr="008604F1" w:rsidRDefault="0013089C" w:rsidP="008604F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04F1">
        <w:rPr>
          <w:rFonts w:ascii="Times New Roman" w:hAnsi="Times New Roman" w:cs="Times New Roman"/>
          <w:b/>
          <w:color w:val="000000" w:themeColor="text1"/>
          <w:spacing w:val="-20"/>
          <w:sz w:val="24"/>
          <w:szCs w:val="24"/>
        </w:rPr>
        <w:t xml:space="preserve">                                 </w:t>
      </w:r>
      <w:r w:rsidR="004043A4" w:rsidRPr="008604F1">
        <w:rPr>
          <w:rFonts w:ascii="Times New Roman" w:hAnsi="Times New Roman" w:cs="Times New Roman"/>
          <w:color w:val="000000" w:themeColor="text1"/>
          <w:spacing w:val="-20"/>
          <w:sz w:val="24"/>
          <w:szCs w:val="24"/>
        </w:rPr>
        <w:t xml:space="preserve">Основание:  ст .119 ТК РФ (пункт 42.2),   </w:t>
      </w:r>
      <w:r w:rsidR="004043A4" w:rsidRPr="008604F1">
        <w:rPr>
          <w:rFonts w:ascii="Times New Roman" w:hAnsi="Times New Roman" w:cs="Times New Roman"/>
          <w:color w:val="000000" w:themeColor="text1"/>
          <w:sz w:val="24"/>
          <w:szCs w:val="24"/>
        </w:rPr>
        <w:t>ст. 101 ТК РФ,  ст. 372 ТК РФ.</w:t>
      </w:r>
      <w:r w:rsidR="001357F9" w:rsidRPr="00860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513245" w:rsidRPr="00860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</w:p>
    <w:p w:rsidR="004043A4" w:rsidRPr="008604F1" w:rsidRDefault="00513245" w:rsidP="008604F1">
      <w:pPr>
        <w:jc w:val="both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Постановление Кабинета Министров Республики Татарстан</w:t>
      </w:r>
      <w:r w:rsidR="005B7633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от 26 мая 2003 г. N 280 </w:t>
      </w:r>
      <w:r w:rsidR="005B7633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                                     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"Об утверждении Правил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Татарстан"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(с изменениями на 13 ноября 2006 года)</w:t>
      </w:r>
    </w:p>
    <w:p w:rsidR="00207A84" w:rsidRPr="008604F1" w:rsidRDefault="00207A8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В соответствии со статьей 119 Трудового кодекса Российской Федерации Кабинет Министров Республики Татарстан постановляет:</w:t>
      </w: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1. Утвердить прилагаемые </w:t>
      </w:r>
      <w:hyperlink r:id="rId38" w:history="1">
        <w:r w:rsidRPr="008604F1">
          <w:rPr>
            <w:rStyle w:val="ad"/>
            <w:rFonts w:ascii="Times New Roman" w:hAnsi="Times New Roman" w:cs="Times New Roman"/>
            <w:color w:val="000000" w:themeColor="text1"/>
            <w:spacing w:val="2"/>
            <w:sz w:val="24"/>
            <w:szCs w:val="24"/>
          </w:rPr>
          <w:t>Правила</w:t>
        </w:r>
      </w:hyperlink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 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Татарстан.</w:t>
      </w: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2. Министерству труда и занятости Республики Татарстан давать разъяснения по применению указанных правил, утвержденных настоящим постановлением.</w:t>
      </w:r>
    </w:p>
    <w:p w:rsidR="004043A4" w:rsidRPr="008604F1" w:rsidRDefault="004043A4" w:rsidP="008604F1">
      <w:pPr>
        <w:shd w:val="clear" w:color="auto" w:fill="FFFFFF"/>
        <w:spacing w:line="315" w:lineRule="atLeast"/>
        <w:ind w:firstLine="567"/>
        <w:jc w:val="both"/>
        <w:textAlignment w:val="baseline"/>
        <w:rPr>
          <w:rFonts w:ascii="Times New Roman" w:hAnsi="Times New Roman" w:cs="Times New Roman"/>
          <w:b/>
          <w:color w:val="000000" w:themeColor="text1"/>
          <w:spacing w:val="2"/>
          <w:sz w:val="24"/>
          <w:szCs w:val="24"/>
        </w:rPr>
      </w:pPr>
    </w:p>
    <w:p w:rsidR="00207A84" w:rsidRPr="008604F1" w:rsidRDefault="00207A84" w:rsidP="008604F1">
      <w:pP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</w:p>
    <w:p w:rsidR="004043A4" w:rsidRPr="008604F1" w:rsidRDefault="004043A4" w:rsidP="008604F1">
      <w:pP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Премьер-министр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Республики Татарстан    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ab/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ab/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ab/>
        <w:t>Р.Н.Минниханов</w:t>
      </w:r>
    </w:p>
    <w:p w:rsidR="00207A84" w:rsidRPr="008604F1" w:rsidRDefault="00207A84" w:rsidP="008604F1">
      <w:pP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</w:p>
    <w:p w:rsidR="004043A4" w:rsidRPr="008604F1" w:rsidRDefault="004043A4" w:rsidP="008604F1">
      <w:pP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Руководитель Аппарата Кабинета</w:t>
      </w:r>
    </w:p>
    <w:p w:rsidR="004043A4" w:rsidRPr="008604F1" w:rsidRDefault="004043A4" w:rsidP="008604F1">
      <w:pP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Министров Республики Татарстан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ab/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ab/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ab/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                      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И.Б.Фаттахов</w:t>
      </w:r>
    </w:p>
    <w:p w:rsidR="00207A84" w:rsidRPr="008604F1" w:rsidRDefault="00207A84" w:rsidP="008604F1">
      <w:pPr>
        <w:shd w:val="clear" w:color="auto" w:fill="FFFFFF"/>
        <w:jc w:val="both"/>
        <w:textAlignment w:val="baseline"/>
        <w:outlineLvl w:val="1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</w:p>
    <w:p w:rsidR="004043A4" w:rsidRPr="008604F1" w:rsidRDefault="004043A4" w:rsidP="008604F1">
      <w:pPr>
        <w:shd w:val="clear" w:color="auto" w:fill="FFFFFF"/>
        <w:jc w:val="both"/>
        <w:textAlignment w:val="baseline"/>
        <w:outlineLvl w:val="1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Правила предоставления ежегодного дополнительного оплачиваемого отпуска работни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кам с ненормированн</w:t>
      </w:r>
      <w:r w:rsidR="0013089C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ым рабочим днем в организациях,финансируемых за 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счет средств бюджета Республики Татарстан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.</w:t>
      </w:r>
      <w:r w:rsidR="0013089C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="004C6BC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(утв. постано</w:t>
      </w:r>
      <w:r w:rsidR="004C6BC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влением КМ РТ от 26 мая 2003г.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N 280)</w:t>
      </w:r>
    </w:p>
    <w:p w:rsidR="005B7633" w:rsidRPr="008604F1" w:rsidRDefault="005B7633" w:rsidP="008604F1">
      <w:pPr>
        <w:shd w:val="clear" w:color="auto" w:fill="FFFFFF"/>
        <w:ind w:firstLine="567"/>
        <w:jc w:val="both"/>
        <w:textAlignment w:val="baseline"/>
        <w:outlineLvl w:val="1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1. Ежегодный дополнительный оплачиваемый отпуск работникам с ненормирован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ным рабо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чим днем(далее</w:t>
      </w:r>
      <w:r w:rsidR="0013089C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дополнительный отпуск)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предоставляется за работу в условиях ненормированного рабочего дня отдельным работникам организаций, финансируемых за счет средст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в бюджета РеспубликиТатарстан,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если эти работники при необходимости эпи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- 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времени.</w:t>
      </w:r>
    </w:p>
    <w:p w:rsidR="004043A4" w:rsidRPr="008604F1" w:rsidRDefault="00207A8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2.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Перечень должностей работников с ненормированным рабочим днем устанавлива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-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ется коллективным договором,соглашениями или локальным нормативным правовым актом,принимаемым с учетом мнения представительного органа работников. </w:t>
      </w: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В перечень должностей работников с ненормированным рабочим днем включается руководящий, технический и хозяйственный персонал и другие лица, труд которых в те</w:t>
      </w:r>
      <w:r w:rsidR="00207A8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чение рабочего дня не поддается точному учету, лица, которые распределяют рабочее время по своему усмотрению, а также лица, рабочее время которых по характеру работы делится на части неопределенной продолжительности.</w:t>
      </w: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3. Продолжительность дополнительного отпуска, предоставляемого работникам с ненормированным рабочим днем, не может быть менее трех календарных дней.</w:t>
      </w: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</w:t>
      </w:r>
      <w:r w:rsidR="00CD335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рядка организации и зависит от объема работ</w:t>
      </w:r>
      <w:r w:rsidR="00CD335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ы,степени напряженности труда,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возможнос</w:t>
      </w:r>
      <w:r w:rsidR="00CD335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-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ти работника выполнять свои трудовые функции за пределами нормальной продолжи</w:t>
      </w:r>
      <w:r w:rsidR="00CD335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lastRenderedPageBreak/>
        <w:t>тельности рабочего времени и других условий.</w:t>
      </w: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Работодатель ведет учет времени, фактически отработанного каждым работником в условиях ненормированного рабочего дня.</w:t>
      </w:r>
    </w:p>
    <w:p w:rsidR="004043A4" w:rsidRPr="008604F1" w:rsidRDefault="00CD335E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4.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Право на дополнительный отпуск возникает у работника независимо от продол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жительности работы в условиях ненормированного рабочего дня. </w:t>
      </w: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5. Дополнительный отпуск, предоставляемый работникам с ненормированным ра</w:t>
      </w:r>
      <w:r w:rsidR="00CD335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-бочим днем,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суммируется с ежегодным основным оплачиваемым от</w:t>
      </w:r>
      <w:r w:rsidR="00CD335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пуском, в том числе удлиненным,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а также другими ежегодными дополнит</w:t>
      </w:r>
      <w:r w:rsidR="00CD335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ельными оплачиваемыми отпусками</w:t>
      </w:r>
    </w:p>
    <w:p w:rsidR="004043A4" w:rsidRPr="008604F1" w:rsidRDefault="004043A4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Нерабочие праздничные дни, приходящиеся на период дополнительного отпуска, в число календарных дней отпуска не включаются.</w:t>
      </w:r>
    </w:p>
    <w:p w:rsidR="004043A4" w:rsidRPr="008604F1" w:rsidRDefault="00CD335E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6.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В случае переноса либо неиспольз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ования дополнительного отпуска,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а также уволь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нения право на указанный отпуск реализуется в порядке, установленном трудовым зако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нодательством Российской Федерации для ежегодных оплачиваемых отпусков.</w:t>
      </w:r>
    </w:p>
    <w:p w:rsidR="004043A4" w:rsidRPr="008604F1" w:rsidRDefault="004C6BCE" w:rsidP="008604F1">
      <w:pPr>
        <w:shd w:val="clear" w:color="auto" w:fill="FFFFFF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</w:pP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7.Оплата дополнительных отпусков,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предоставляемых работникам с ненормирован</w:t>
      </w:r>
      <w:r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-</w:t>
      </w:r>
      <w:r w:rsidR="00CD335E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="004043A4" w:rsidRPr="008604F1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ным рабочим днем, производится в пределах фонда оплаты труда.</w:t>
      </w:r>
    </w:p>
    <w:p w:rsidR="004043A4" w:rsidRPr="008604F1" w:rsidRDefault="004043A4" w:rsidP="008604F1">
      <w:pPr>
        <w:ind w:firstLine="567"/>
        <w:jc w:val="both"/>
        <w:rPr>
          <w:rFonts w:ascii="Times New Roman" w:hAnsi="Times New Roman" w:cs="Times New Roman"/>
          <w:b/>
          <w:color w:val="000000" w:themeColor="text1"/>
          <w:szCs w:val="28"/>
        </w:rPr>
      </w:pPr>
      <w:r w:rsidRPr="008604F1">
        <w:rPr>
          <w:rFonts w:ascii="Times New Roman" w:hAnsi="Times New Roman" w:cs="Times New Roman"/>
          <w:b/>
          <w:color w:val="000000" w:themeColor="text1"/>
          <w:szCs w:val="28"/>
        </w:rPr>
        <w:t xml:space="preserve">                                                                           ЖУРНАЛ</w:t>
      </w:r>
    </w:p>
    <w:p w:rsidR="004043A4" w:rsidRPr="008604F1" w:rsidRDefault="004043A4" w:rsidP="008604F1">
      <w:pPr>
        <w:ind w:firstLine="567"/>
        <w:jc w:val="both"/>
        <w:rPr>
          <w:rFonts w:ascii="Times New Roman" w:hAnsi="Times New Roman" w:cs="Times New Roman"/>
          <w:b/>
          <w:color w:val="000000" w:themeColor="text1"/>
          <w:szCs w:val="28"/>
        </w:rPr>
      </w:pPr>
      <w:r w:rsidRPr="008604F1">
        <w:rPr>
          <w:rFonts w:ascii="Times New Roman" w:hAnsi="Times New Roman" w:cs="Times New Roman"/>
          <w:b/>
          <w:color w:val="000000" w:themeColor="text1"/>
          <w:szCs w:val="28"/>
        </w:rPr>
        <w:t>учета рабочего времени, отработанного работниками ________________</w:t>
      </w:r>
    </w:p>
    <w:p w:rsidR="004043A4" w:rsidRPr="00887C9F" w:rsidRDefault="004043A4" w:rsidP="008604F1">
      <w:pPr>
        <w:ind w:firstLine="567"/>
        <w:jc w:val="both"/>
        <w:rPr>
          <w:rFonts w:ascii="Times New Roman" w:hAnsi="Times New Roman" w:cs="Times New Roman"/>
          <w:szCs w:val="28"/>
        </w:rPr>
      </w:pPr>
      <w:r w:rsidRPr="00887C9F">
        <w:rPr>
          <w:rFonts w:ascii="Times New Roman" w:hAnsi="Times New Roman" w:cs="Times New Roman"/>
          <w:b/>
          <w:szCs w:val="28"/>
        </w:rPr>
        <w:t>в режиме ненормированного рабочего дня</w:t>
      </w:r>
    </w:p>
    <w:tbl>
      <w:tblPr>
        <w:tblW w:w="10331" w:type="dxa"/>
        <w:jc w:val="center"/>
        <w:tblInd w:w="-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0"/>
        <w:gridCol w:w="1701"/>
        <w:gridCol w:w="1276"/>
        <w:gridCol w:w="1843"/>
        <w:gridCol w:w="1417"/>
        <w:gridCol w:w="1418"/>
        <w:gridCol w:w="2046"/>
      </w:tblGrid>
      <w:tr w:rsidR="004043A4" w:rsidRPr="00887C9F" w:rsidTr="00DD7015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7C9F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3A4" w:rsidRPr="00887C9F" w:rsidRDefault="00CD335E" w:rsidP="008604F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Фамилия,</w:t>
            </w:r>
            <w:r w:rsidR="004043A4" w:rsidRPr="00887C9F">
              <w:rPr>
                <w:rFonts w:ascii="Times New Roman" w:hAnsi="Times New Roman" w:cs="Times New Roman"/>
                <w:b/>
              </w:rPr>
              <w:t>ини</w:t>
            </w:r>
            <w:r>
              <w:rPr>
                <w:rFonts w:ascii="Times New Roman" w:hAnsi="Times New Roman" w:cs="Times New Roman"/>
                <w:b/>
              </w:rPr>
              <w:t>ц</w:t>
            </w:r>
            <w:r w:rsidR="004043A4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иалы,</w:t>
            </w:r>
            <w:r w:rsidR="004043A4" w:rsidRPr="00887C9F">
              <w:rPr>
                <w:rFonts w:ascii="Times New Roman" w:hAnsi="Times New Roman" w:cs="Times New Roman"/>
                <w:b/>
              </w:rPr>
              <w:t>долж</w:t>
            </w:r>
            <w:r>
              <w:rPr>
                <w:rFonts w:ascii="Times New Roman" w:hAnsi="Times New Roman" w:cs="Times New Roman"/>
                <w:b/>
              </w:rPr>
              <w:t>ность</w:t>
            </w:r>
            <w:r w:rsidR="004043A4" w:rsidRPr="00887C9F">
              <w:rPr>
                <w:rFonts w:ascii="Times New Roman" w:hAnsi="Times New Roman" w:cs="Times New Roman"/>
                <w:b/>
              </w:rPr>
              <w:t>(</w:t>
            </w:r>
            <w:r>
              <w:rPr>
                <w:rFonts w:ascii="Times New Roman" w:hAnsi="Times New Roman" w:cs="Times New Roman"/>
                <w:b/>
              </w:rPr>
              <w:t>специ</w:t>
            </w:r>
            <w:r w:rsidR="004043A4" w:rsidRPr="00887C9F">
              <w:rPr>
                <w:rFonts w:ascii="Times New Roman" w:hAnsi="Times New Roman" w:cs="Times New Roman"/>
                <w:b/>
              </w:rPr>
              <w:t>альность, профессия), структурное подразделение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7C9F">
              <w:rPr>
                <w:rFonts w:ascii="Times New Roman" w:hAnsi="Times New Roman" w:cs="Times New Roman"/>
                <w:b/>
              </w:rPr>
              <w:t>Табельный номер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7C9F">
              <w:rPr>
                <w:rFonts w:ascii="Times New Roman" w:hAnsi="Times New Roman" w:cs="Times New Roman"/>
                <w:b/>
              </w:rPr>
              <w:t>Поручение рабо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87C9F">
              <w:rPr>
                <w:rFonts w:ascii="Times New Roman" w:hAnsi="Times New Roman" w:cs="Times New Roman"/>
                <w:b/>
              </w:rPr>
              <w:t>тодателя (причи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87C9F">
              <w:rPr>
                <w:rFonts w:ascii="Times New Roman" w:hAnsi="Times New Roman" w:cs="Times New Roman"/>
                <w:b/>
              </w:rPr>
              <w:t>на привлечения к работе в режиме ненормированного рабочего дня)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7C9F">
              <w:rPr>
                <w:rFonts w:ascii="Times New Roman" w:hAnsi="Times New Roman" w:cs="Times New Roman"/>
                <w:b/>
              </w:rPr>
              <w:t>Дата привлечения к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7C9F">
              <w:rPr>
                <w:rFonts w:ascii="Times New Roman" w:hAnsi="Times New Roman" w:cs="Times New Roman"/>
                <w:b/>
              </w:rPr>
              <w:t>Время привлечения к работе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7C9F">
              <w:rPr>
                <w:rFonts w:ascii="Times New Roman" w:hAnsi="Times New Roman" w:cs="Times New Roman"/>
                <w:b/>
              </w:rPr>
              <w:t>Общая продолжи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87C9F">
              <w:rPr>
                <w:rFonts w:ascii="Times New Roman" w:hAnsi="Times New Roman" w:cs="Times New Roman"/>
                <w:b/>
              </w:rPr>
              <w:t>тельность отрабо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887C9F">
              <w:rPr>
                <w:rFonts w:ascii="Times New Roman" w:hAnsi="Times New Roman" w:cs="Times New Roman"/>
                <w:b/>
              </w:rPr>
              <w:t>танного в рабочий день времени</w:t>
            </w:r>
          </w:p>
        </w:tc>
      </w:tr>
      <w:tr w:rsidR="004043A4" w:rsidRPr="00887C9F" w:rsidTr="00DD7015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043A4" w:rsidRPr="00887C9F" w:rsidTr="00DD7015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A4" w:rsidRPr="00887C9F" w:rsidRDefault="004043A4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043A4" w:rsidRDefault="004043A4" w:rsidP="008604F1">
      <w:pPr>
        <w:pStyle w:val="31"/>
      </w:pPr>
    </w:p>
    <w:tbl>
      <w:tblPr>
        <w:tblW w:w="0" w:type="auto"/>
        <w:tblLook w:val="04A0"/>
      </w:tblPr>
      <w:tblGrid>
        <w:gridCol w:w="4784"/>
        <w:gridCol w:w="4785"/>
      </w:tblGrid>
      <w:tr w:rsidR="00F26DC9" w:rsidRPr="00F26DC9" w:rsidTr="00CD335E">
        <w:tc>
          <w:tcPr>
            <w:tcW w:w="4784" w:type="dxa"/>
            <w:hideMark/>
          </w:tcPr>
          <w:p w:rsidR="00F26DC9" w:rsidRPr="00F26DC9" w:rsidRDefault="00F26DC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DC9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F26DC9" w:rsidRPr="00F26DC9" w:rsidRDefault="00F26DC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DC9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F26DC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 </w:t>
            </w:r>
          </w:p>
          <w:p w:rsidR="00F26DC9" w:rsidRPr="00F26DC9" w:rsidRDefault="00F26DC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D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Фаррахова Г.Х.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</w:t>
            </w:r>
          </w:p>
          <w:p w:rsidR="00F26DC9" w:rsidRPr="00F26DC9" w:rsidRDefault="00F26DC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DC9">
              <w:rPr>
                <w:rFonts w:ascii="Times New Roman" w:hAnsi="Times New Roman" w:cs="Times New Roman"/>
                <w:sz w:val="24"/>
                <w:szCs w:val="24"/>
              </w:rPr>
              <w:t>«___» _______________ г.</w:t>
            </w:r>
          </w:p>
          <w:p w:rsidR="00F26DC9" w:rsidRPr="00F26DC9" w:rsidRDefault="00F26DC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DC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85" w:type="dxa"/>
            <w:hideMark/>
          </w:tcPr>
          <w:p w:rsidR="00F26DC9" w:rsidRPr="00F26DC9" w:rsidRDefault="00CD335E" w:rsidP="008604F1">
            <w:pPr>
              <w:spacing w:after="100" w:afterAutospacing="1"/>
              <w:jc w:val="both"/>
              <w:outlineLvl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         </w:t>
            </w:r>
            <w:r w:rsidR="00F26DC9" w:rsidRPr="00F26DC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«Утверждаю»</w:t>
            </w:r>
          </w:p>
          <w:p w:rsidR="00F26DC9" w:rsidRPr="00F26DC9" w:rsidRDefault="00CD335E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26DC9">
              <w:rPr>
                <w:rFonts w:ascii="Times New Roman" w:hAnsi="Times New Roman" w:cs="Times New Roman"/>
                <w:sz w:val="24"/>
                <w:szCs w:val="24"/>
              </w:rPr>
              <w:t>Директор «Гимназии №21»</w:t>
            </w:r>
            <w:r w:rsidR="00F26DC9" w:rsidRPr="00F26DC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F26DC9" w:rsidRPr="00F26DC9" w:rsidRDefault="00F26DC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33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26D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Позднякова Л.Г.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________</w:t>
            </w:r>
            <w:r w:rsidRPr="00F26D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6DC9" w:rsidRPr="00F26DC9" w:rsidRDefault="00F26DC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DC9">
              <w:rPr>
                <w:rFonts w:ascii="Times New Roman" w:hAnsi="Times New Roman" w:cs="Times New Roman"/>
                <w:sz w:val="24"/>
                <w:szCs w:val="24"/>
              </w:rPr>
              <w:t xml:space="preserve">     «___»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DC9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F26DC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F26DC9" w:rsidRPr="00F26DC9" w:rsidRDefault="00F26DC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DC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F26DC9" w:rsidRDefault="00F26DC9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477F3" w:rsidRPr="00F26DC9" w:rsidRDefault="007477F3" w:rsidP="008604F1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F26DC9" w:rsidRDefault="00F26DC9" w:rsidP="008604F1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26DC9">
        <w:rPr>
          <w:rFonts w:ascii="Times New Roman" w:hAnsi="Times New Roman" w:cs="Times New Roman"/>
          <w:b/>
          <w:bCs/>
          <w:sz w:val="24"/>
          <w:szCs w:val="24"/>
        </w:rPr>
        <w:t>об условиях и порядке проведения профессиональной подготовки, переподготовки, повышения квалификации работ</w:t>
      </w:r>
      <w:r>
        <w:rPr>
          <w:rFonts w:ascii="Times New Roman" w:hAnsi="Times New Roman" w:cs="Times New Roman"/>
          <w:b/>
          <w:bCs/>
          <w:sz w:val="24"/>
          <w:szCs w:val="24"/>
        </w:rPr>
        <w:t>ников МБОУ</w:t>
      </w:r>
      <w:r w:rsidRPr="00F26D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«Гимназия №21»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Приволжского </w:t>
      </w:r>
      <w:r w:rsidRPr="00F26D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района г. Казани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b/>
          <w:bCs/>
          <w:sz w:val="24"/>
          <w:szCs w:val="24"/>
        </w:rPr>
        <w:t>I.ОБЩИЕ ПОЛОЖЕНИЯ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1.1. Положение о профессиональной подготовке, переподготовке и повышении квали</w:t>
      </w:r>
      <w:r w:rsidR="004C6BCE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фикации педагогических работников составлено в соответствии со статьями 18, 196, 197 Трудового Кодекса РФ, Федерального закона «Об образовании в Российской Федерации» от 29.12.2012 г. №273-ФЗ, Закона Республики Татарстан от 22.07.2013 г. №68-З «Об обра</w:t>
      </w:r>
      <w:r w:rsidR="004C6BCE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зовании».</w:t>
      </w:r>
    </w:p>
    <w:p w:rsidR="002278B0" w:rsidRPr="002278B0" w:rsidRDefault="00F26DC9" w:rsidP="008604F1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 xml:space="preserve"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</w:t>
      </w:r>
      <w:r w:rsidR="002278B0">
        <w:rPr>
          <w:rFonts w:ascii="Times New Roman" w:hAnsi="Times New Roman" w:cs="Times New Roman"/>
          <w:sz w:val="24"/>
          <w:szCs w:val="24"/>
        </w:rPr>
        <w:t xml:space="preserve">        Муниципального бюджетного общеобразовательного учреждения «Гимназия №21»</w:t>
      </w:r>
      <w:r w:rsidR="002278B0" w:rsidRPr="002278B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="002278B0" w:rsidRPr="002278B0">
        <w:rPr>
          <w:rFonts w:ascii="Times New Roman" w:eastAsia="Calibri" w:hAnsi="Times New Roman" w:cs="Times New Roman"/>
          <w:sz w:val="24"/>
          <w:szCs w:val="24"/>
          <w:lang w:eastAsia="en-US"/>
        </w:rPr>
        <w:t>Приволжского района г. Казани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b/>
          <w:bCs/>
          <w:sz w:val="24"/>
          <w:szCs w:val="24"/>
        </w:rPr>
        <w:t>II. ПРАВА И ОБЯЗАННОСТИ РАБОТОДАТЕЛЯ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2.1. Работодатель имеет право: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lastRenderedPageBreak/>
        <w:t>- определять необходимость профессиональной подготовки, переподготовки и повышения квалификации педагогических кадров для нужд образовательной организации;</w:t>
      </w:r>
    </w:p>
    <w:p w:rsidR="00F26DC9" w:rsidRPr="004141A8" w:rsidRDefault="004C6BCE" w:rsidP="008604F1">
      <w:pPr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предлагать формы подготовки,</w:t>
      </w:r>
      <w:r w:rsidR="00F26DC9" w:rsidRPr="00F26DC9">
        <w:rPr>
          <w:rFonts w:ascii="Times New Roman" w:hAnsi="Times New Roman" w:cs="Times New Roman"/>
          <w:sz w:val="24"/>
          <w:szCs w:val="24"/>
        </w:rPr>
        <w:t>переподготовки и повышения квалификации педагогичес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6DC9" w:rsidRPr="00F26DC9">
        <w:rPr>
          <w:rFonts w:ascii="Times New Roman" w:hAnsi="Times New Roman" w:cs="Times New Roman"/>
          <w:sz w:val="24"/>
          <w:szCs w:val="24"/>
        </w:rPr>
        <w:t>ких работников с учетом возможностей повышения квалификации на базе Института раз</w:t>
      </w:r>
      <w:r w:rsidR="004141A8">
        <w:rPr>
          <w:rFonts w:ascii="Times New Roman" w:hAnsi="Times New Roman" w:cs="Times New Roman"/>
          <w:sz w:val="24"/>
          <w:szCs w:val="24"/>
        </w:rPr>
        <w:t>-вития Республики Татарстан,</w:t>
      </w:r>
      <w:r w:rsidR="00F26DC9" w:rsidRPr="00F26DC9">
        <w:rPr>
          <w:rFonts w:ascii="Times New Roman" w:hAnsi="Times New Roman" w:cs="Times New Roman"/>
          <w:sz w:val="24"/>
          <w:szCs w:val="24"/>
        </w:rPr>
        <w:t>Приволжского межрегионального центра повышения квали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="00F26DC9" w:rsidRPr="00F26DC9">
        <w:rPr>
          <w:rFonts w:ascii="Times New Roman" w:hAnsi="Times New Roman" w:cs="Times New Roman"/>
          <w:sz w:val="24"/>
          <w:szCs w:val="24"/>
        </w:rPr>
        <w:t xml:space="preserve">фикации и профессиональной переподготовки работников образования </w:t>
      </w:r>
      <w:r w:rsidR="004141A8">
        <w:rPr>
          <w:rFonts w:ascii="Times New Roman" w:hAnsi="Times New Roman" w:cs="Times New Roman"/>
          <w:sz w:val="22"/>
          <w:szCs w:val="24"/>
        </w:rPr>
        <w:t>ФГФОУ ВПО КФУ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устанавливать перечень профессий работников, подлежащих повышению квалификации по согласованию с профсоюзным комитетом.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2.2.Работодатель обязан: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при направлении работника для повышения квалификации с отрывом от работы сохра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нять за ним место;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создать необходимые условия педагогическим работникам, проходящим профессиональ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ную подготовку, переподготовку и повышение квалификации, для совмещения работы с обучением;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оплачивать командировочные расходы педагогическому работнику, повышающему ква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лификацию по направлению администрации школы в другой местности;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планировать повышение квалификации работника не реже 1 раза в 3 лет;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разработать график профессиональной подготовки и повышения квалификации педаго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 xml:space="preserve">гических работников на 3 года и довести до сведения работников приказом </w:t>
      </w:r>
      <w:r w:rsidR="002278B0">
        <w:rPr>
          <w:rFonts w:ascii="Times New Roman" w:hAnsi="Times New Roman" w:cs="Times New Roman"/>
          <w:sz w:val="24"/>
          <w:szCs w:val="24"/>
        </w:rPr>
        <w:t>образователь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="002278B0">
        <w:rPr>
          <w:rFonts w:ascii="Times New Roman" w:hAnsi="Times New Roman" w:cs="Times New Roman"/>
          <w:sz w:val="24"/>
          <w:szCs w:val="24"/>
        </w:rPr>
        <w:t>ному учреждению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предоставлять 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b/>
          <w:bCs/>
          <w:sz w:val="24"/>
          <w:szCs w:val="24"/>
        </w:rPr>
        <w:t>III. ПРАВА И ОБЯЗАННОСТИ ПЕДАГОГИЧЕСКИХ РАБОТНИКОВ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3.1. В соответствии со статьей 187 ТК РФ работник имеет право: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на повышение квалификации с отрывом от работы не реже 1 раза в 3 лет; с сохранением заработной платы в течение всего периода обучения;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на оплату командировочных расходов при повышении квалификации по направлению администрации  образовательного  учреждения в другой местности;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на повышение квалификации по личному</w:t>
      </w:r>
      <w:r w:rsidR="004141A8">
        <w:rPr>
          <w:rFonts w:ascii="Times New Roman" w:hAnsi="Times New Roman" w:cs="Times New Roman"/>
          <w:sz w:val="24"/>
          <w:szCs w:val="24"/>
        </w:rPr>
        <w:t xml:space="preserve"> желанию в сроки и на условиях,</w:t>
      </w:r>
      <w:r w:rsidRPr="00F26DC9">
        <w:rPr>
          <w:rFonts w:ascii="Times New Roman" w:hAnsi="Times New Roman" w:cs="Times New Roman"/>
          <w:sz w:val="24"/>
          <w:szCs w:val="24"/>
        </w:rPr>
        <w:t>согласованных с администрацией образовательного учреждения и за счет собственных средств;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на дополнительный отпуск без сохранения заработ</w:t>
      </w:r>
      <w:r w:rsidR="00CD335E">
        <w:rPr>
          <w:rFonts w:ascii="Times New Roman" w:hAnsi="Times New Roman" w:cs="Times New Roman"/>
          <w:sz w:val="24"/>
          <w:szCs w:val="24"/>
        </w:rPr>
        <w:t>ной платы в каникулярное время,</w:t>
      </w:r>
      <w:r w:rsidRPr="00F26DC9">
        <w:rPr>
          <w:rFonts w:ascii="Times New Roman" w:hAnsi="Times New Roman" w:cs="Times New Roman"/>
          <w:sz w:val="24"/>
          <w:szCs w:val="24"/>
        </w:rPr>
        <w:t>пред</w:t>
      </w:r>
      <w:r w:rsidR="00CD335E">
        <w:rPr>
          <w:rFonts w:ascii="Times New Roman" w:hAnsi="Times New Roman" w:cs="Times New Roman"/>
          <w:sz w:val="24"/>
          <w:szCs w:val="24"/>
        </w:rPr>
        <w:t xml:space="preserve"> </w:t>
      </w:r>
      <w:r w:rsidRPr="00F26DC9">
        <w:rPr>
          <w:rFonts w:ascii="Times New Roman" w:hAnsi="Times New Roman" w:cs="Times New Roman"/>
          <w:sz w:val="24"/>
          <w:szCs w:val="24"/>
        </w:rPr>
        <w:t>назначенное для профессио</w:t>
      </w:r>
      <w:r w:rsidR="00CD335E">
        <w:rPr>
          <w:rFonts w:ascii="Times New Roman" w:hAnsi="Times New Roman" w:cs="Times New Roman"/>
          <w:sz w:val="24"/>
          <w:szCs w:val="24"/>
        </w:rPr>
        <w:t>нальной подготовки,</w:t>
      </w:r>
      <w:r w:rsidRPr="00F26DC9">
        <w:rPr>
          <w:rFonts w:ascii="Times New Roman" w:hAnsi="Times New Roman" w:cs="Times New Roman"/>
          <w:sz w:val="24"/>
          <w:szCs w:val="24"/>
        </w:rPr>
        <w:t>переподг</w:t>
      </w:r>
      <w:r w:rsidR="00CD335E">
        <w:rPr>
          <w:rFonts w:ascii="Times New Roman" w:hAnsi="Times New Roman" w:cs="Times New Roman"/>
          <w:sz w:val="24"/>
          <w:szCs w:val="24"/>
        </w:rPr>
        <w:t>отовки и повышения квалифика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="00CD335E">
        <w:rPr>
          <w:rFonts w:ascii="Times New Roman" w:hAnsi="Times New Roman" w:cs="Times New Roman"/>
          <w:sz w:val="24"/>
          <w:szCs w:val="24"/>
        </w:rPr>
        <w:t>ции</w:t>
      </w:r>
      <w:r w:rsidR="004141A8">
        <w:rPr>
          <w:rFonts w:ascii="Times New Roman" w:hAnsi="Times New Roman" w:cs="Times New Roman"/>
          <w:sz w:val="24"/>
          <w:szCs w:val="24"/>
        </w:rPr>
        <w:t>;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– освоение дополнительных профессиональных программ при условии наличия среднего профессионального и (или) высшего образования либо обучения в учреждениях среднего профессионального и (или) высшего образования;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 xml:space="preserve"> – равенство возможностей на профессиональную подготовку, переподготовку и повыше</w:t>
      </w:r>
      <w:r w:rsidR="004141A8">
        <w:t>-</w:t>
      </w:r>
      <w:r w:rsidRPr="00F26DC9">
        <w:t>ние квалификации.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 xml:space="preserve"> 3.2. Работник обязан: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</w:t>
      </w:r>
      <w:r w:rsidR="004141A8">
        <w:rPr>
          <w:rFonts w:ascii="Times New Roman" w:hAnsi="Times New Roman" w:cs="Times New Roman"/>
          <w:sz w:val="24"/>
          <w:szCs w:val="24"/>
        </w:rPr>
        <w:t xml:space="preserve"> эффективно использовать время,</w:t>
      </w:r>
      <w:r w:rsidRPr="00F26DC9">
        <w:rPr>
          <w:rFonts w:ascii="Times New Roman" w:hAnsi="Times New Roman" w:cs="Times New Roman"/>
          <w:sz w:val="24"/>
          <w:szCs w:val="24"/>
        </w:rPr>
        <w:t xml:space="preserve">предоставленное работнику для повышения его </w:t>
      </w:r>
      <w:r w:rsidR="002278B0">
        <w:rPr>
          <w:rFonts w:ascii="Times New Roman" w:hAnsi="Times New Roman" w:cs="Times New Roman"/>
          <w:sz w:val="24"/>
          <w:szCs w:val="24"/>
        </w:rPr>
        <w:t>профес</w:t>
      </w:r>
      <w:r w:rsidR="004141A8">
        <w:rPr>
          <w:rFonts w:ascii="Times New Roman" w:hAnsi="Times New Roman" w:cs="Times New Roman"/>
          <w:sz w:val="24"/>
          <w:szCs w:val="24"/>
        </w:rPr>
        <w:t>-си</w:t>
      </w:r>
      <w:r w:rsidRPr="00F26DC9">
        <w:rPr>
          <w:rFonts w:ascii="Times New Roman" w:hAnsi="Times New Roman" w:cs="Times New Roman"/>
          <w:sz w:val="24"/>
          <w:szCs w:val="24"/>
        </w:rPr>
        <w:t>онального роста;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- предоставить ответственному за делопроизводство копию документа, подтверждающего повышение профессиональной квалификации для внесения в личное дело.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26DC9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F26DC9">
        <w:rPr>
          <w:rFonts w:ascii="Times New Roman" w:hAnsi="Times New Roman" w:cs="Times New Roman"/>
          <w:b/>
          <w:sz w:val="24"/>
          <w:szCs w:val="24"/>
        </w:rPr>
        <w:t>. ПРОЦЕДУРА НАПРАВЛЕНИЯ ПЕДАГОГОВ ДОУ НА КУРСЫ ПОВЫШЕНИЯ КВАЛИФИКАЦИИ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4.1. Процедура прохождения педагогами образовательных организаций РТ курсов повы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шения квалификации предполагает назначение кураторов по повышению квалификации в образовательной организации и муниципальном районе.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4.2.Куратор учреждения образования  назначается ответственным за сопровождение про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хождения курсов повышения квалификации педагогами учреждения образования в ин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lastRenderedPageBreak/>
        <w:t>формационной системе ЭО РТ приказом руководителя образовательного учреждения.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4.3.Куратор проводит инструктивное совещание с педагогическим коллективом образова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тельной организации по работе в личном кабинете.</w:t>
      </w:r>
    </w:p>
    <w:p w:rsidR="00F26DC9" w:rsidRPr="00F26DC9" w:rsidRDefault="00F26DC9" w:rsidP="008604F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4.4.Проверяет полноту и достоверность заполнения анкетных данных педагогов в личных каби</w:t>
      </w:r>
      <w:r w:rsidR="004141A8">
        <w:rPr>
          <w:rFonts w:ascii="Times New Roman" w:hAnsi="Times New Roman" w:cs="Times New Roman"/>
          <w:sz w:val="24"/>
          <w:szCs w:val="24"/>
        </w:rPr>
        <w:t>нетах в разделе«Моя анкета»</w:t>
      </w:r>
      <w:r w:rsidRPr="00F26DC9">
        <w:rPr>
          <w:rFonts w:ascii="Times New Roman" w:hAnsi="Times New Roman" w:cs="Times New Roman"/>
          <w:sz w:val="24"/>
          <w:szCs w:val="24"/>
        </w:rPr>
        <w:t>и присвоения уникальног</w:t>
      </w:r>
      <w:r w:rsidR="004141A8">
        <w:rPr>
          <w:rFonts w:ascii="Times New Roman" w:hAnsi="Times New Roman" w:cs="Times New Roman"/>
          <w:sz w:val="24"/>
          <w:szCs w:val="24"/>
        </w:rPr>
        <w:t>о номера после подачи заявле-ния.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4.5.После окончания курсов повышения квалификации педагог передает данные о про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хождении КПК куратору образовательного учреждения, который по вкладке «Подтверж</w:t>
      </w:r>
      <w:r w:rsidR="004141A8">
        <w:rPr>
          <w:rFonts w:ascii="Times New Roman" w:hAnsi="Times New Roman" w:cs="Times New Roman"/>
          <w:sz w:val="24"/>
          <w:szCs w:val="24"/>
        </w:rPr>
        <w:t>-</w:t>
      </w:r>
      <w:r w:rsidRPr="00F26DC9">
        <w:rPr>
          <w:rFonts w:ascii="Times New Roman" w:hAnsi="Times New Roman" w:cs="Times New Roman"/>
          <w:sz w:val="24"/>
          <w:szCs w:val="24"/>
        </w:rPr>
        <w:t>дение прохождения ПК» вносит данные об окончании курсов повышения квалификации педагогом.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 xml:space="preserve">4.6. Куратор учреждения образования в течение всего календарного года отслеживает прохождение курсов педагогами. </w:t>
      </w:r>
    </w:p>
    <w:p w:rsidR="00F26DC9" w:rsidRPr="00F26DC9" w:rsidRDefault="00F26DC9" w:rsidP="008604F1">
      <w:pPr>
        <w:ind w:left="360" w:right="360"/>
        <w:jc w:val="both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F26DC9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F26DC9">
        <w:rPr>
          <w:rFonts w:ascii="Times New Roman" w:hAnsi="Times New Roman" w:cs="Times New Roman"/>
          <w:b/>
          <w:sz w:val="24"/>
          <w:szCs w:val="24"/>
        </w:rPr>
        <w:t>.</w:t>
      </w:r>
      <w:r w:rsidRPr="00F26DC9">
        <w:rPr>
          <w:rStyle w:val="a4"/>
          <w:rFonts w:ascii="Times New Roman" w:hAnsi="Times New Roman" w:cs="Times New Roman"/>
          <w:color w:val="222222"/>
          <w:sz w:val="24"/>
          <w:szCs w:val="24"/>
        </w:rPr>
        <w:t>ФОРМЫ ПРОФЕССИОНАЛЬНОЙ ПЕРЕПОДГОТОВКИ И ПОВЫШЕНИЯ КВАЛИФИКАЦИИ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5.1. Формы обучения и сроки освоения дополнительных профессиональных программ определяются образовательной программой и (или) договором об образовании.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 xml:space="preserve">5.2. Обучение по дополнительным профессиональным программам может осуществляться </w:t>
      </w:r>
      <w:r w:rsidR="002278B0">
        <w:t>как единовременно и непрерывно,так и поэтапно,</w:t>
      </w:r>
      <w:r w:rsidRPr="00F26DC9">
        <w:t>в том числе посредством освоения от</w:t>
      </w:r>
      <w:r w:rsidR="004141A8">
        <w:t>-</w:t>
      </w:r>
      <w:r w:rsidRPr="00F26DC9">
        <w:t>дельных учебн</w:t>
      </w:r>
      <w:r w:rsidR="004141A8">
        <w:t>ых предметов,</w:t>
      </w:r>
      <w:r w:rsidR="002278B0">
        <w:t>курсов,дисциплин</w:t>
      </w:r>
      <w:r w:rsidR="004141A8">
        <w:t>(модулей),прохождения практики,</w:t>
      </w:r>
      <w:r w:rsidRPr="00F26DC9">
        <w:t>приме</w:t>
      </w:r>
      <w:r w:rsidR="004141A8">
        <w:t>-</w:t>
      </w:r>
      <w:r w:rsidRPr="00F26DC9">
        <w:t>не</w:t>
      </w:r>
      <w:r w:rsidR="004141A8">
        <w:t>ния сетевых форм,в порядке,</w:t>
      </w:r>
      <w:r w:rsidRPr="00F26DC9">
        <w:t>установленном образовательно</w:t>
      </w:r>
      <w:r w:rsidR="004141A8">
        <w:t>й программой и</w:t>
      </w:r>
      <w:r w:rsidRPr="00F26DC9">
        <w:t>(или) дого</w:t>
      </w:r>
      <w:r w:rsidR="004141A8">
        <w:t>-</w:t>
      </w:r>
      <w:r w:rsidRPr="00F26DC9">
        <w:t>вором об образовании.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5.3.</w:t>
      </w:r>
      <w:r w:rsidRPr="00F26DC9">
        <w:rPr>
          <w:rStyle w:val="apple-converted-space"/>
        </w:rPr>
        <w:t> </w:t>
      </w:r>
      <w:r w:rsidRPr="00F26DC9">
        <w:rPr>
          <w:rStyle w:val="a5"/>
          <w:bdr w:val="none" w:sz="0" w:space="0" w:color="auto" w:frame="1"/>
        </w:rPr>
        <w:t>Профессиональная переподготовка</w:t>
      </w:r>
      <w:r w:rsidRPr="00F26DC9">
        <w:rPr>
          <w:rStyle w:val="apple-converted-space"/>
          <w:i/>
          <w:iCs/>
          <w:bdr w:val="none" w:sz="0" w:space="0" w:color="auto" w:frame="1"/>
        </w:rPr>
        <w:t> </w:t>
      </w:r>
      <w:r w:rsidRPr="00F26DC9">
        <w:t>работников проводится в ОО на условиях и в по</w:t>
      </w:r>
      <w:r w:rsidR="004141A8">
        <w:t>-рядке,</w:t>
      </w:r>
      <w:r w:rsidRPr="00F26DC9">
        <w:t>которые опред</w:t>
      </w:r>
      <w:r w:rsidR="004141A8">
        <w:t>еляются коллективным договором,соглашениями,трудовым догово-ром.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 xml:space="preserve">5.4. </w:t>
      </w:r>
      <w:r w:rsidRPr="00F26DC9">
        <w:rPr>
          <w:rStyle w:val="a5"/>
          <w:bdr w:val="none" w:sz="0" w:space="0" w:color="auto" w:frame="1"/>
        </w:rPr>
        <w:t>Повышение квалификации</w:t>
      </w:r>
      <w:r w:rsidRPr="00F26DC9">
        <w:rPr>
          <w:rStyle w:val="apple-converted-space"/>
          <w:i/>
          <w:iCs/>
          <w:bdr w:val="none" w:sz="0" w:space="0" w:color="auto" w:frame="1"/>
        </w:rPr>
        <w:t> </w:t>
      </w:r>
      <w:r w:rsidRPr="00F26DC9">
        <w:t>работников может проводится в учреждениях системы</w:t>
      </w:r>
      <w:r w:rsidRPr="00F26DC9">
        <w:rPr>
          <w:rStyle w:val="apple-converted-space"/>
          <w:shd w:val="clear" w:color="auto" w:fill="EBFCFF"/>
        </w:rPr>
        <w:t> </w:t>
      </w:r>
      <w:r w:rsidRPr="00F26DC9">
        <w:t>пе</w:t>
      </w:r>
      <w:r w:rsidR="004141A8">
        <w:t>-</w:t>
      </w:r>
      <w:r w:rsidRPr="00F26DC9">
        <w:t>реподготовки и повышения квалификации работников образования, имеющих лицензию на данный вид деятельности, а также в форме самообучения и внутреннего обучения.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5.4.1. Для реализации педагогом возможностей непрерывного образования, самостоятель</w:t>
      </w:r>
      <w:r w:rsidR="004141A8">
        <w:t>-</w:t>
      </w:r>
      <w:r w:rsidRPr="00F26DC9">
        <w:t>ного конструирования индивидуального образовательного маршрута с учетом своих про</w:t>
      </w:r>
      <w:r w:rsidR="004141A8">
        <w:t>-</w:t>
      </w:r>
      <w:r w:rsidRPr="00F26DC9">
        <w:t xml:space="preserve">фессиональных потребностей, согласованных с потребностями ОО, и выбора наиболее приемлемых для себя сроков его прохождения работник может использовать </w:t>
      </w:r>
      <w:r w:rsidR="004141A8">
        <w:t>р</w:t>
      </w:r>
      <w:r w:rsidRPr="00F26DC9">
        <w:t>есур</w:t>
      </w:r>
      <w:r w:rsidR="004141A8">
        <w:t>-</w:t>
      </w:r>
      <w:r w:rsidRPr="00F26DC9">
        <w:t>сы</w:t>
      </w:r>
      <w:r w:rsidRPr="00F26DC9">
        <w:rPr>
          <w:rStyle w:val="apple-converted-space"/>
        </w:rPr>
        <w:t> </w:t>
      </w:r>
      <w:r w:rsidRPr="00F26DC9">
        <w:rPr>
          <w:rStyle w:val="a5"/>
          <w:bdr w:val="none" w:sz="0" w:space="0" w:color="auto" w:frame="1"/>
        </w:rPr>
        <w:t>накопительной системы повышения квалификации</w:t>
      </w:r>
      <w:r w:rsidRPr="00F26DC9">
        <w:t>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5.4.2. Образовательная программа повышения квалификации по накопительной системе рассматривается как совокупность учебных программ, выбранных слушателем в логике обозначенного направления (проблемы) повышения квалификации.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5.4.3. Конструирование образовательной программы повышения квалификации по нако</w:t>
      </w:r>
      <w:r w:rsidR="004141A8">
        <w:t>-</w:t>
      </w:r>
      <w:r w:rsidRPr="00F26DC9">
        <w:t>пительной системе выполняется педагогом самостоятельно.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5.4.4.</w:t>
      </w:r>
      <w:r w:rsidRPr="00F26DC9">
        <w:rPr>
          <w:rStyle w:val="apple-converted-space"/>
        </w:rPr>
        <w:t> </w:t>
      </w:r>
      <w:r w:rsidRPr="00F26DC9">
        <w:rPr>
          <w:rStyle w:val="a5"/>
          <w:bdr w:val="none" w:sz="0" w:space="0" w:color="auto" w:frame="1"/>
        </w:rPr>
        <w:t>Самостоятельная подготовка</w:t>
      </w:r>
      <w:r w:rsidRPr="00F26DC9">
        <w:rPr>
          <w:rStyle w:val="apple-converted-space"/>
          <w:i/>
          <w:iCs/>
          <w:bdr w:val="none" w:sz="0" w:space="0" w:color="auto" w:frame="1"/>
        </w:rPr>
        <w:t> </w:t>
      </w:r>
      <w:r w:rsidRPr="00F26DC9">
        <w:t>(самообучение), как форма непрерывного, система</w:t>
      </w:r>
      <w:r w:rsidR="004141A8">
        <w:t>-</w:t>
      </w:r>
      <w:r w:rsidRPr="00F26DC9">
        <w:t>тического пополнения и углубления знаний, закрепления практических умений и навыков, является обязательной и проводится по индивидуальному плану, который рассматривает</w:t>
      </w:r>
      <w:r w:rsidR="004141A8">
        <w:t>-</w:t>
      </w:r>
      <w:r w:rsidRPr="00F26DC9">
        <w:t>ся и утверждается на заседании методического объединения.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5.4.5. Самостоятельная подготовка включает в себя: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– изучение текущих и вновь принятых законодательных и иных нормативных правовых актов РФ, законов и иных нормативных правовых актов субъектов РФ;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– регулярное оз</w:t>
      </w:r>
      <w:r w:rsidR="00F34F9C">
        <w:t>накомление с новой юридической,</w:t>
      </w:r>
      <w:r w:rsidRPr="00F26DC9">
        <w:t>экономической, общественно-государс</w:t>
      </w:r>
      <w:r w:rsidR="004141A8">
        <w:t>-</w:t>
      </w:r>
      <w:r w:rsidRPr="00F26DC9">
        <w:t>твенной, педагогической и другой специальной литературой, материалами средств массо</w:t>
      </w:r>
      <w:r w:rsidR="004141A8">
        <w:t>-</w:t>
      </w:r>
      <w:r w:rsidRPr="00F26DC9">
        <w:t>вой информации;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– практическую работу по совершенствованию навыков преподавания, использования информационных технологий и ресурсов;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– формирование профессионально важных психологических и личностных качеств;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– изучение и обмен опытом с коллегами;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– другие способы самостоятельного повышения своего профессионального мастерства.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lastRenderedPageBreak/>
        <w:t>5.4.6.</w:t>
      </w:r>
      <w:r w:rsidRPr="00F26DC9">
        <w:rPr>
          <w:rStyle w:val="apple-converted-space"/>
        </w:rPr>
        <w:t> </w:t>
      </w:r>
      <w:r w:rsidRPr="00F26DC9">
        <w:rPr>
          <w:rStyle w:val="a5"/>
          <w:bdr w:val="none" w:sz="0" w:space="0" w:color="auto" w:frame="1"/>
        </w:rPr>
        <w:t>Внутреннее обучение</w:t>
      </w:r>
      <w:r w:rsidRPr="00F26DC9">
        <w:rPr>
          <w:rStyle w:val="apple-converted-space"/>
          <w:i/>
          <w:iCs/>
          <w:bdr w:val="none" w:sz="0" w:space="0" w:color="auto" w:frame="1"/>
        </w:rPr>
        <w:t> </w:t>
      </w:r>
      <w:r w:rsidRPr="00F26DC9">
        <w:t>(повышение квалификации без получения итоговых аттеста</w:t>
      </w:r>
      <w:r w:rsidR="004141A8">
        <w:t>-</w:t>
      </w:r>
      <w:r w:rsidRPr="00F26DC9">
        <w:t>ционных документов) может включать: лекции, семинары, конференции, круглые столы, деятельностные игры, адаптационное обучение для вновь принятых работников, интер</w:t>
      </w:r>
      <w:r w:rsidR="004141A8">
        <w:t>-</w:t>
      </w:r>
      <w:r w:rsidRPr="00F26DC9">
        <w:t>активное обучение, взаимообучение, тренинги, демонстрации опыта и другие.</w:t>
      </w:r>
      <w:r w:rsidRPr="00F26DC9">
        <w:rPr>
          <w:rStyle w:val="apple-converted-space"/>
        </w:rPr>
        <w:t> </w:t>
      </w:r>
      <w:r w:rsidRPr="00F26DC9">
        <w:rPr>
          <w:rStyle w:val="a5"/>
          <w:bdr w:val="none" w:sz="0" w:space="0" w:color="auto" w:frame="1"/>
        </w:rPr>
        <w:t>Групповое обучение</w:t>
      </w:r>
      <w:r w:rsidRPr="00F26DC9">
        <w:rPr>
          <w:rStyle w:val="apple-converted-space"/>
          <w:i/>
          <w:iCs/>
          <w:bdr w:val="none" w:sz="0" w:space="0" w:color="auto" w:frame="1"/>
        </w:rPr>
        <w:t> </w:t>
      </w:r>
      <w:r w:rsidRPr="00F26DC9">
        <w:t>предполагает объединение педагогических работников в специальные группы и обучение в этих группах. При данной форме обучения итоговый результат может быть по</w:t>
      </w:r>
      <w:r w:rsidR="004141A8">
        <w:t>-</w:t>
      </w:r>
      <w:r w:rsidRPr="00F26DC9">
        <w:t xml:space="preserve">лучен группой. Форма может использоваться для получения, в результате обучения </w:t>
      </w:r>
      <w:r w:rsidR="004141A8">
        <w:t>груп-</w:t>
      </w:r>
      <w:r w:rsidRPr="00F26DC9">
        <w:t>пы, проекта или программы по какому-либо направлению деятельности.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5.4.7. ОО осуществляет внутреннее обучение собственными обучающими ресурсами или с помощью привлекаемых специалистов.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5.5. Подготовка, переподготовка и повышение квалификации осуществляется по дневной, вечерней формам обучения, с отрывом, с частичным отрывом, без отрыва от работы с ис</w:t>
      </w:r>
      <w:r w:rsidR="00C309A6">
        <w:t>-</w:t>
      </w:r>
      <w:r w:rsidRPr="00F26DC9">
        <w:t>пользованием возможностей дистанционных образовательных технологий, путем сочета</w:t>
      </w:r>
      <w:r w:rsidR="00C309A6">
        <w:t>-</w:t>
      </w:r>
      <w:r w:rsidRPr="00F26DC9">
        <w:t>ния этих форм.</w:t>
      </w:r>
    </w:p>
    <w:p w:rsidR="00F26DC9" w:rsidRPr="00F26DC9" w:rsidRDefault="00F26DC9" w:rsidP="008604F1">
      <w:pPr>
        <w:ind w:left="360" w:righ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F26DC9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F26DC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26DC9">
        <w:rPr>
          <w:rStyle w:val="a4"/>
          <w:rFonts w:ascii="Times New Roman" w:hAnsi="Times New Roman" w:cs="Times New Roman"/>
          <w:sz w:val="24"/>
          <w:szCs w:val="24"/>
        </w:rPr>
        <w:t>ФИНАНСОВОЕ ОБЕСПЕЧЕНИЕ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6.1. Плановое повышение квалификации педагогических работников финансируется из средств бюджета.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6.2. При направлении работника для повышения квалификации с отрывом от работы за ним сохраняются место работы (должность) и средняя заработная плата.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6.3. Работникам, направляемым для повышения квалификации с отрывом от работы в дру</w:t>
      </w:r>
      <w:r w:rsidR="00C309A6">
        <w:t>-</w:t>
      </w:r>
      <w:r w:rsidRPr="00F26DC9">
        <w:t>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6.4. Повышение квалификации в форме самообразования осуществляется за счет собс</w:t>
      </w:r>
      <w:r w:rsidR="00C309A6">
        <w:t>-</w:t>
      </w:r>
      <w:r w:rsidRPr="00F26DC9">
        <w:t>твенных средств работника.</w:t>
      </w:r>
    </w:p>
    <w:p w:rsidR="00F26DC9" w:rsidRPr="00F26DC9" w:rsidRDefault="00F26DC9" w:rsidP="008604F1">
      <w:pPr>
        <w:pStyle w:val="a3"/>
        <w:spacing w:before="0" w:beforeAutospacing="0" w:after="0" w:afterAutospacing="0"/>
        <w:jc w:val="both"/>
        <w:textAlignment w:val="baseline"/>
      </w:pPr>
      <w:r w:rsidRPr="00F26DC9">
        <w:t>6.5. Внутренняя система повышения квалификации производится за счет средств ОО.</w:t>
      </w:r>
    </w:p>
    <w:p w:rsidR="00F26DC9" w:rsidRPr="00F26DC9" w:rsidRDefault="00F26DC9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F26DC9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Pr="00F26DC9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F26DC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F26DC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26DC9"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</w:p>
    <w:p w:rsidR="00F26DC9" w:rsidRPr="00C309A6" w:rsidRDefault="00F26DC9" w:rsidP="008604F1">
      <w:pPr>
        <w:jc w:val="both"/>
        <w:rPr>
          <w:rFonts w:ascii="Times New Roman" w:hAnsi="Times New Roman" w:cs="Times New Roman"/>
          <w:sz w:val="22"/>
          <w:szCs w:val="24"/>
        </w:rPr>
      </w:pPr>
      <w:r w:rsidRPr="00F26DC9">
        <w:rPr>
          <w:rFonts w:ascii="Times New Roman" w:hAnsi="Times New Roman" w:cs="Times New Roman"/>
          <w:sz w:val="24"/>
          <w:szCs w:val="24"/>
        </w:rPr>
        <w:t>7.1. Контроль за выполнением настоящего локального акта осуществляет администрация, профсоюзный комитет образовательного учреждения в соотв</w:t>
      </w:r>
      <w:r w:rsidR="00C309A6">
        <w:rPr>
          <w:rFonts w:ascii="Times New Roman" w:hAnsi="Times New Roman" w:cs="Times New Roman"/>
          <w:sz w:val="24"/>
          <w:szCs w:val="24"/>
        </w:rPr>
        <w:t xml:space="preserve">етствии со статьей 370 </w:t>
      </w:r>
      <w:r w:rsidR="00C309A6">
        <w:rPr>
          <w:rFonts w:ascii="Times New Roman" w:hAnsi="Times New Roman" w:cs="Times New Roman"/>
          <w:sz w:val="22"/>
          <w:szCs w:val="24"/>
        </w:rPr>
        <w:t>ТК РФ</w:t>
      </w:r>
    </w:p>
    <w:p w:rsidR="00F26DC9" w:rsidRPr="00F26DC9" w:rsidRDefault="00F26DC9" w:rsidP="008604F1">
      <w:pPr>
        <w:tabs>
          <w:tab w:val="left" w:pos="1155"/>
        </w:tabs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0" w:type="auto"/>
        <w:tblLook w:val="04A0"/>
      </w:tblPr>
      <w:tblGrid>
        <w:gridCol w:w="4784"/>
        <w:gridCol w:w="4785"/>
      </w:tblGrid>
      <w:tr w:rsidR="00F34F9C" w:rsidRPr="00A34A3D" w:rsidTr="00CD335E">
        <w:trPr>
          <w:trHeight w:val="1988"/>
        </w:trPr>
        <w:tc>
          <w:tcPr>
            <w:tcW w:w="4784" w:type="dxa"/>
            <w:hideMark/>
          </w:tcPr>
          <w:p w:rsidR="00F34F9C" w:rsidRPr="00F34F9C" w:rsidRDefault="00F34F9C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A34A3D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F34F9C">
              <w:rPr>
                <w:rFonts w:ascii="Times New Roman" w:hAnsi="Times New Roman" w:cs="Times New Roman"/>
                <w:sz w:val="24"/>
                <w:szCs w:val="24"/>
              </w:rPr>
              <w:t>Согласовано»</w:t>
            </w:r>
          </w:p>
          <w:p w:rsidR="00F34F9C" w:rsidRPr="00A34A3D" w:rsidRDefault="00F34F9C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A3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F34F9C" w:rsidRPr="00A34A3D" w:rsidRDefault="00F34F9C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F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Фаррахова Г.Х.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_____________</w:t>
            </w:r>
          </w:p>
          <w:p w:rsidR="00F34F9C" w:rsidRPr="00A34A3D" w:rsidRDefault="00F34F9C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A3D">
              <w:rPr>
                <w:rFonts w:ascii="Times New Roman" w:hAnsi="Times New Roman" w:cs="Times New Roman"/>
                <w:sz w:val="24"/>
                <w:szCs w:val="24"/>
              </w:rPr>
              <w:t>«___» _______________ г.</w:t>
            </w:r>
          </w:p>
          <w:p w:rsidR="00F34F9C" w:rsidRPr="00A34A3D" w:rsidRDefault="00F34F9C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F34F9C" w:rsidRPr="00F34F9C" w:rsidRDefault="00F34F9C" w:rsidP="008604F1">
            <w:pPr>
              <w:jc w:val="both"/>
              <w:outlineLvl w:val="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             </w:t>
            </w:r>
            <w:r w:rsidRPr="00F34F9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«Утверждаю»</w:t>
            </w:r>
          </w:p>
          <w:p w:rsidR="00F34F9C" w:rsidRPr="00F34F9C" w:rsidRDefault="00F34F9C" w:rsidP="008604F1">
            <w:pPr>
              <w:jc w:val="both"/>
              <w:outlineLvl w:val="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34F9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Директор МБОУ «Гимназия №21»</w:t>
            </w:r>
          </w:p>
          <w:p w:rsidR="00F34F9C" w:rsidRPr="00A34A3D" w:rsidRDefault="00F34F9C" w:rsidP="008604F1">
            <w:pPr>
              <w:jc w:val="both"/>
              <w:outlineLvl w:val="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4F9C">
              <w:rPr>
                <w:rFonts w:ascii="Times New Roman" w:hAnsi="Times New Roman" w:cs="Times New Roman"/>
                <w:bCs/>
                <w:sz w:val="24"/>
                <w:szCs w:val="24"/>
                <w:u w:val="single"/>
                <w:lang w:eastAsia="en-US"/>
              </w:rPr>
              <w:t>Позднякова Л.Г</w:t>
            </w:r>
            <w:r w:rsidRPr="00F34F9C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 _____________</w:t>
            </w:r>
          </w:p>
          <w:p w:rsidR="00F34F9C" w:rsidRPr="00A34A3D" w:rsidRDefault="00F34F9C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A3D">
              <w:rPr>
                <w:rFonts w:ascii="Times New Roman" w:hAnsi="Times New Roman" w:cs="Times New Roman"/>
                <w:sz w:val="24"/>
                <w:szCs w:val="24"/>
              </w:rPr>
              <w:t>«___» 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A34A3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F34F9C" w:rsidRPr="00F34F9C" w:rsidRDefault="00F34F9C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34F9C" w:rsidRPr="00A34A3D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F34F9C" w:rsidRPr="00A34A3D" w:rsidRDefault="00F34F9C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34A3D">
        <w:rPr>
          <w:rFonts w:ascii="Times New Roman" w:hAnsi="Times New Roman" w:cs="Times New Roman"/>
          <w:b/>
          <w:bCs/>
          <w:sz w:val="24"/>
          <w:szCs w:val="24"/>
        </w:rPr>
        <w:t>о предоставлении длительного отпуска сроком до одного года сотрудникам</w:t>
      </w:r>
    </w:p>
    <w:p w:rsidR="000F72AF" w:rsidRPr="00F26DC9" w:rsidRDefault="000F72AF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</w:t>
      </w:r>
      <w:r w:rsidRPr="00F26D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«Гимназия №21» Приволжского </w:t>
      </w:r>
      <w:r w:rsidRPr="00F26D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района г. Казани</w:t>
      </w:r>
    </w:p>
    <w:p w:rsidR="007477F3" w:rsidRDefault="007477F3" w:rsidP="008604F1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34F9C" w:rsidRPr="00F34F9C" w:rsidRDefault="00F34F9C" w:rsidP="008604F1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1. Настоящее Положение устанавливает порядок и условия предоставления длительного отпуска сроком до одного года педагогическим работникам </w:t>
      </w:r>
      <w:r w:rsidR="000F72AF">
        <w:rPr>
          <w:rFonts w:ascii="Times New Roman" w:hAnsi="Times New Roman" w:cs="Times New Roman"/>
          <w:sz w:val="24"/>
          <w:szCs w:val="24"/>
        </w:rPr>
        <w:t>Муниц</w:t>
      </w:r>
      <w:r w:rsidR="00C309A6">
        <w:rPr>
          <w:rFonts w:ascii="Times New Roman" w:hAnsi="Times New Roman" w:cs="Times New Roman"/>
          <w:sz w:val="24"/>
          <w:szCs w:val="24"/>
        </w:rPr>
        <w:t>ипального бюджетного общеобразовательного учреждения</w:t>
      </w:r>
      <w:r w:rsidR="000F72AF">
        <w:rPr>
          <w:rFonts w:ascii="Times New Roman" w:hAnsi="Times New Roman" w:cs="Times New Roman"/>
          <w:sz w:val="24"/>
          <w:szCs w:val="24"/>
        </w:rPr>
        <w:t>«Гимназия №21»</w:t>
      </w:r>
      <w:r w:rsidR="00C309A6">
        <w:rPr>
          <w:rFonts w:ascii="Times New Roman" w:eastAsia="Calibri" w:hAnsi="Times New Roman" w:cs="Times New Roman"/>
          <w:sz w:val="24"/>
          <w:szCs w:val="24"/>
          <w:lang w:eastAsia="en-US"/>
        </w:rPr>
        <w:t>Приволжского района г.</w:t>
      </w:r>
      <w:r w:rsidR="000F72AF" w:rsidRPr="002278B0">
        <w:rPr>
          <w:rFonts w:ascii="Times New Roman" w:eastAsia="Calibri" w:hAnsi="Times New Roman" w:cs="Times New Roman"/>
          <w:sz w:val="24"/>
          <w:szCs w:val="24"/>
          <w:lang w:eastAsia="en-US"/>
        </w:rPr>
        <w:t>Казани</w:t>
      </w:r>
      <w:r w:rsidRPr="00F34F9C">
        <w:rPr>
          <w:rFonts w:ascii="Times New Roman" w:hAnsi="Times New Roman" w:cs="Times New Roman"/>
          <w:sz w:val="24"/>
          <w:szCs w:val="24"/>
        </w:rPr>
        <w:t>(далее Учреждение) в соответствии с пр</w:t>
      </w:r>
      <w:r w:rsidR="00C309A6">
        <w:rPr>
          <w:rFonts w:ascii="Times New Roman" w:hAnsi="Times New Roman" w:cs="Times New Roman"/>
          <w:sz w:val="24"/>
          <w:szCs w:val="24"/>
        </w:rPr>
        <w:t>иказом МОиН РФ от 31.05.2016 г.№644</w:t>
      </w:r>
      <w:r w:rsidRPr="00F34F9C">
        <w:rPr>
          <w:rFonts w:ascii="Times New Roman" w:hAnsi="Times New Roman" w:cs="Times New Roman"/>
          <w:sz w:val="24"/>
          <w:szCs w:val="24"/>
        </w:rPr>
        <w:t>«</w:t>
      </w:r>
      <w:r w:rsidRPr="00F34F9C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Об утвержде</w:t>
      </w:r>
      <w:r w:rsidR="00C309A6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-</w:t>
      </w:r>
      <w:r w:rsidRPr="00F34F9C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нии</w:t>
      </w:r>
      <w:r w:rsidRPr="00F34F9C">
        <w:rPr>
          <w:rStyle w:val="apple-converted-space"/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hyperlink r:id="rId39" w:history="1">
        <w:r w:rsidRPr="00F34F9C">
          <w:rPr>
            <w:rStyle w:val="ad"/>
            <w:rFonts w:ascii="Times New Roman" w:hAnsi="Times New Roman" w:cs="Times New Roman"/>
            <w:color w:val="auto"/>
            <w:spacing w:val="2"/>
            <w:sz w:val="24"/>
            <w:szCs w:val="24"/>
            <w:shd w:val="clear" w:color="auto" w:fill="FFFFFF"/>
          </w:rPr>
          <w:t>Порядка предоставления педагогическим работникам организаций, осуществляю</w:t>
        </w:r>
        <w:r w:rsidR="00C309A6">
          <w:rPr>
            <w:rStyle w:val="ad"/>
            <w:rFonts w:ascii="Times New Roman" w:hAnsi="Times New Roman" w:cs="Times New Roman"/>
            <w:color w:val="auto"/>
            <w:spacing w:val="2"/>
            <w:sz w:val="24"/>
            <w:szCs w:val="24"/>
            <w:shd w:val="clear" w:color="auto" w:fill="FFFFFF"/>
          </w:rPr>
          <w:t>-</w:t>
        </w:r>
        <w:r w:rsidRPr="00F34F9C">
          <w:rPr>
            <w:rStyle w:val="ad"/>
            <w:rFonts w:ascii="Times New Roman" w:hAnsi="Times New Roman" w:cs="Times New Roman"/>
            <w:color w:val="auto"/>
            <w:spacing w:val="2"/>
            <w:sz w:val="24"/>
            <w:szCs w:val="24"/>
            <w:shd w:val="clear" w:color="auto" w:fill="FFFFFF"/>
          </w:rPr>
          <w:t>щих образовательную деятельность, длительного отпуска сроком до одного года</w:t>
        </w:r>
      </w:hyperlink>
      <w:r w:rsidRPr="00F34F9C">
        <w:rPr>
          <w:rFonts w:ascii="Times New Roman" w:hAnsi="Times New Roman" w:cs="Times New Roman"/>
          <w:sz w:val="24"/>
          <w:szCs w:val="24"/>
        </w:rPr>
        <w:t>».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lastRenderedPageBreak/>
        <w:t>2. Педагогические работники Учреждения в соответствии с п.п. 4 п.5 ст. 47 Феде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рального закона "Об образовании в Российской Федерации " имеют право на длительный отпуск сроком до одного года не реже чем через каждые десять лет непрерывной педаго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вому регулированию в сфере образования.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3. В стаж непрерывной преподавательской работы, дающий право на длительный отпуск, засчитывается время работы в Учреждении в должностях и на условиях, предус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мотренных в приложении к настоящему Положению.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4. Продолжительность стажа непрерывной преподавательской работы устанавли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вается в соответствии с записями в трудовой книжке или на основании других надлежа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щим образом оформлен</w:t>
      </w:r>
      <w:r>
        <w:rPr>
          <w:rFonts w:ascii="Times New Roman" w:hAnsi="Times New Roman" w:cs="Times New Roman"/>
          <w:sz w:val="24"/>
          <w:szCs w:val="24"/>
        </w:rPr>
        <w:t>ных документов.</w:t>
      </w:r>
      <w:r w:rsidRPr="00A34A3D">
        <w:rPr>
          <w:rFonts w:ascii="Times New Roman" w:hAnsi="Times New Roman" w:cs="Times New Roman"/>
          <w:sz w:val="24"/>
          <w:szCs w:val="24"/>
        </w:rPr>
        <w:t>Вопросы исчисления стажа непрерывной препо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давательской работы рассматриваются администрацией Учреждения по согласованию с профсоюзным органом.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5. В стаж непрерывной преподавательской работы, дающий право на длительный отпуск, засчитывается: - фактически отработанное время; - время, когда педагогический работник фактически не работал, но за ним сохранялись место работы (должность) и за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работная плата полностью или частично (в том числе время оплаченного вынужденного прогула при неправильном увольнении или переводе на другую работу и последующем восстановлении на работе); - время, когда педагогический работник проходил производс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твенную практику на оплачиваемых преподавательских должностях в период обучения в образовательных организациях среднего и высшего профессионального образования, ас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пирантуре и докторантуре; - время, когда педагогический работник фактически не рабо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тал, но за ним сохранялось место работы (должность) и он получал пособие по государс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твенному социальному страх</w:t>
      </w:r>
      <w:r w:rsidR="00C309A6">
        <w:rPr>
          <w:rFonts w:ascii="Times New Roman" w:hAnsi="Times New Roman" w:cs="Times New Roman"/>
          <w:sz w:val="24"/>
          <w:szCs w:val="24"/>
        </w:rPr>
        <w:t>ованию, за исключением времени,</w:t>
      </w:r>
      <w:r w:rsidRPr="00A34A3D">
        <w:rPr>
          <w:rFonts w:ascii="Times New Roman" w:hAnsi="Times New Roman" w:cs="Times New Roman"/>
          <w:sz w:val="24"/>
          <w:szCs w:val="24"/>
        </w:rPr>
        <w:t>когда педагогический ра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ботник находился в частично оплачиваемом отпуске и получал пособие по уходу за ре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бенком до достижения им возраста полутора лет.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6. Стаж непрерывной преподавательской работы не прерывается в следующих случаях:</w:t>
      </w:r>
      <w:r w:rsidR="00BF5125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A34A3D">
        <w:rPr>
          <w:rFonts w:ascii="Times New Roman" w:hAnsi="Times New Roman" w:cs="Times New Roman"/>
          <w:sz w:val="24"/>
          <w:szCs w:val="24"/>
        </w:rPr>
        <w:t xml:space="preserve"> - при переходе работника в установленном порядке из одной образовательной организа</w:t>
      </w:r>
      <w:r w:rsidR="00CD335E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ции в другую, если перерыв в работе не превысил одного месяца;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 при поступлении на преподавательскую работу после увольнения с преподавательской работы по истечении срока трудового договора (контракта) лиц, работавших в районах Крайнего Севера и приравненных к ним местностях, если перерыв в работе не превысил двух месяцев;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 - при поступлении на преподавательскую работу после увольнения из органов управле</w:t>
      </w:r>
      <w:r w:rsidR="00CD335E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ния образованием в связи с реорганизацией или ликвидацией этих органов, сокращением штата, если перерыв в работе не превысил трех </w:t>
      </w:r>
      <w:r w:rsidR="00961CD1">
        <w:rPr>
          <w:rFonts w:ascii="Times New Roman" w:hAnsi="Times New Roman" w:cs="Times New Roman"/>
          <w:sz w:val="24"/>
          <w:szCs w:val="24"/>
        </w:rPr>
        <w:t xml:space="preserve">месяцев, при условии, что работе </w:t>
      </w:r>
      <w:r w:rsidRPr="00A34A3D">
        <w:rPr>
          <w:rFonts w:ascii="Times New Roman" w:hAnsi="Times New Roman" w:cs="Times New Roman"/>
          <w:sz w:val="24"/>
          <w:szCs w:val="24"/>
        </w:rPr>
        <w:t xml:space="preserve"> в орга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нах управления образованием предшествовала преподавательская работа;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 при поступлении на преподавательскую работу после увольнения с военной службы или при</w:t>
      </w:r>
      <w:r w:rsidR="00961CD1">
        <w:rPr>
          <w:rFonts w:ascii="Times New Roman" w:hAnsi="Times New Roman" w:cs="Times New Roman"/>
          <w:sz w:val="24"/>
          <w:szCs w:val="24"/>
        </w:rPr>
        <w:t>равненной к ней службе,</w:t>
      </w:r>
      <w:r w:rsidRPr="00A34A3D">
        <w:rPr>
          <w:rFonts w:ascii="Times New Roman" w:hAnsi="Times New Roman" w:cs="Times New Roman"/>
          <w:sz w:val="24"/>
          <w:szCs w:val="24"/>
        </w:rPr>
        <w:t>если службе непосредственно предшествовала преподаватель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ская работа, а перерыв между днем увольнения с военной службы или приравненной к ней службе и поступлением на работу не превысил трех месяцев;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- при поступлении на преподавательскую работу после увольнения в связи с ликвидацией образовательной организации, сокращением штата педагогических работников или его численности, если перерыв в работе не превысил трех месяцев;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- при поступлении на преподавательскую работу после увольнения с преподавательской работы по собственному желанию в связи с переводом мужа (жены) на работу в другую местность независимо от перерыва в работе;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 при поступлении на преподавательскую работу по окончании высшего или среднего пе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дагоги</w:t>
      </w:r>
      <w:r w:rsidR="00961CD1">
        <w:rPr>
          <w:rFonts w:ascii="Times New Roman" w:hAnsi="Times New Roman" w:cs="Times New Roman"/>
          <w:sz w:val="24"/>
          <w:szCs w:val="24"/>
        </w:rPr>
        <w:t>ческого учебного заведения,</w:t>
      </w:r>
      <w:r w:rsidRPr="00A34A3D">
        <w:rPr>
          <w:rFonts w:ascii="Times New Roman" w:hAnsi="Times New Roman" w:cs="Times New Roman"/>
          <w:sz w:val="24"/>
          <w:szCs w:val="24"/>
        </w:rPr>
        <w:t>если учебе в учебном заведении непосредственно пред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шествовала преподавательская работа, а перерыв между днем окончания учебного заведе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ния и днем поступления на работу не превысил трех месяцев;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 при поступлении на преподавательскую работу после освобождения от работы по спе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lastRenderedPageBreak/>
        <w:t>циальности в российских образовательных организациях за рубежом, если перерыв в ра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боте не превысил двух месяцев;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 при поступлении на преподавательскую работу после увольнения с преподавательской работы в связи с установлением инвалидности, если перерыв в работе не превысил трех месяцев (трехмесячный период в этих случаях исчисляется со дня восстановления трудо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способности); 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 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(согласно медицинскому заключению), препятствующему продолжению данной работы, если перерыв в раб</w:t>
      </w:r>
      <w:r>
        <w:rPr>
          <w:rFonts w:ascii="Times New Roman" w:hAnsi="Times New Roman" w:cs="Times New Roman"/>
          <w:sz w:val="24"/>
          <w:szCs w:val="24"/>
        </w:rPr>
        <w:t>оте не превысил трех месяцев;</w:t>
      </w:r>
    </w:p>
    <w:p w:rsidR="00BF5125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при поступлении на преподавательскую работу после увольнения по собственному жела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нию в связи с уходо</w:t>
      </w:r>
      <w:r>
        <w:rPr>
          <w:rFonts w:ascii="Times New Roman" w:hAnsi="Times New Roman" w:cs="Times New Roman"/>
          <w:sz w:val="24"/>
          <w:szCs w:val="24"/>
        </w:rPr>
        <w:t>м на пенсию.</w:t>
      </w:r>
    </w:p>
    <w:p w:rsidR="00F34F9C" w:rsidRPr="00A34A3D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при переходе с одной преподавательской работы на другую в связи с изменением места жительства, перерыв в работе удлиняется на время, необходимое для переезда.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7. Длительный отпуск может предоставляться педагогическому работнику в любое время при условии, что это отрицательно не отразится на деятельности Учреждения.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8. Длительный отпуск предоставляется педагогическому работнику по его заявле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нию и оформляется приказом  руководителя Учреждения.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9. Длительный отпуск руководителю Учреждения оформляется приказом УО ИКМО г.Казани.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10. За педагогическим работником, находящимся в длительном отпуске, в установ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ленном порядке сохраняется место работы (должность). За педагогическим работником, находящимся в длительном отпуске, в установленном порядке сохраняется педагогичес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кая нагрузка при условии, что за это время не уменьшилось количество часов по учебным планам и программам или количество учебных групп.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11. Во время длительного отпуска не допускается перевод педагогического работ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ника на другую работу, а также увольнение его по инициативе администрации Учрежде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ния, за исключением полной ликвидации Учреждения. </w:t>
      </w:r>
    </w:p>
    <w:p w:rsidR="00F34F9C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12. 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листком нетрудоспособности, или по согласованию с администрацией Учреждения переносится на другой срок. Длительный отпуск не продлевается и не пере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>носится, если педагогический работник в указанный период времени ухаживал за забо</w:t>
      </w:r>
      <w:r w:rsidR="00961CD1">
        <w:rPr>
          <w:rFonts w:ascii="Times New Roman" w:hAnsi="Times New Roman" w:cs="Times New Roman"/>
          <w:sz w:val="24"/>
          <w:szCs w:val="24"/>
        </w:rPr>
        <w:t>-</w:t>
      </w:r>
      <w:r w:rsidRPr="00A34A3D">
        <w:rPr>
          <w:rFonts w:ascii="Times New Roman" w:hAnsi="Times New Roman" w:cs="Times New Roman"/>
          <w:sz w:val="24"/>
          <w:szCs w:val="24"/>
        </w:rPr>
        <w:t xml:space="preserve">левшим членом семьи. </w:t>
      </w:r>
    </w:p>
    <w:p w:rsidR="00F34F9C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D7015" w:rsidRDefault="00DD7015" w:rsidP="008604F1">
      <w:pPr>
        <w:jc w:val="both"/>
        <w:rPr>
          <w:rFonts w:ascii="Times New Roman" w:hAnsi="Times New Roman" w:cs="Times New Roman"/>
          <w:b/>
          <w:color w:val="3C3C3C"/>
          <w:spacing w:val="2"/>
          <w:sz w:val="24"/>
          <w:szCs w:val="24"/>
        </w:rPr>
      </w:pPr>
    </w:p>
    <w:p w:rsidR="00C309A6" w:rsidRDefault="00C309A6" w:rsidP="008604F1">
      <w:pPr>
        <w:jc w:val="both"/>
        <w:rPr>
          <w:rFonts w:ascii="Times New Roman" w:hAnsi="Times New Roman" w:cs="Times New Roman"/>
          <w:b/>
          <w:color w:val="3C3C3C"/>
          <w:spacing w:val="2"/>
          <w:sz w:val="24"/>
          <w:szCs w:val="24"/>
        </w:rPr>
      </w:pPr>
    </w:p>
    <w:p w:rsidR="00F34F9C" w:rsidRPr="00A34A3D" w:rsidRDefault="00F34F9C" w:rsidP="008604F1">
      <w:pPr>
        <w:jc w:val="both"/>
        <w:rPr>
          <w:b/>
          <w:color w:val="2D2D2D"/>
          <w:spacing w:val="2"/>
        </w:rPr>
      </w:pPr>
      <w:r w:rsidRPr="00895532">
        <w:rPr>
          <w:rFonts w:ascii="Times New Roman" w:hAnsi="Times New Roman" w:cs="Times New Roman"/>
          <w:b/>
          <w:color w:val="3C3C3C"/>
          <w:spacing w:val="2"/>
          <w:sz w:val="24"/>
          <w:szCs w:val="24"/>
        </w:rPr>
        <w:t xml:space="preserve">Номенклатура должностей педагогических работников организаций, </w:t>
      </w:r>
      <w:r w:rsidR="00961CD1">
        <w:rPr>
          <w:rFonts w:ascii="Times New Roman" w:hAnsi="Times New Roman" w:cs="Times New Roman"/>
          <w:b/>
          <w:color w:val="3C3C3C"/>
          <w:spacing w:val="2"/>
          <w:sz w:val="24"/>
          <w:szCs w:val="24"/>
        </w:rPr>
        <w:t>осуществля-</w:t>
      </w:r>
      <w:r w:rsidRPr="00895532">
        <w:rPr>
          <w:rFonts w:ascii="Times New Roman" w:hAnsi="Times New Roman" w:cs="Times New Roman"/>
          <w:b/>
          <w:color w:val="3C3C3C"/>
          <w:spacing w:val="2"/>
          <w:sz w:val="24"/>
          <w:szCs w:val="24"/>
        </w:rPr>
        <w:t>ющих о</w:t>
      </w:r>
      <w:r w:rsidR="00961CD1">
        <w:rPr>
          <w:rFonts w:ascii="Times New Roman" w:hAnsi="Times New Roman" w:cs="Times New Roman"/>
          <w:b/>
          <w:color w:val="3C3C3C"/>
          <w:spacing w:val="2"/>
          <w:sz w:val="24"/>
          <w:szCs w:val="24"/>
        </w:rPr>
        <w:t>бразовательную деятельность,</w:t>
      </w:r>
      <w:r w:rsidRPr="00895532">
        <w:rPr>
          <w:rFonts w:ascii="Times New Roman" w:hAnsi="Times New Roman" w:cs="Times New Roman"/>
          <w:b/>
          <w:color w:val="3C3C3C"/>
          <w:spacing w:val="2"/>
          <w:sz w:val="24"/>
          <w:szCs w:val="24"/>
        </w:rPr>
        <w:t>должностей руководителей образовательных организаций</w:t>
      </w:r>
      <w:r w:rsidR="00961CD1">
        <w:rPr>
          <w:rFonts w:ascii="Times New Roman" w:hAnsi="Times New Roman" w:cs="Times New Roman"/>
          <w:b/>
          <w:color w:val="3C3C3C"/>
          <w:spacing w:val="2"/>
          <w:sz w:val="24"/>
          <w:szCs w:val="24"/>
        </w:rPr>
        <w:t xml:space="preserve">      </w:t>
      </w:r>
      <w:r w:rsidRPr="007477F3">
        <w:rPr>
          <w:b/>
          <w:color w:val="2D2D2D"/>
          <w:spacing w:val="2"/>
          <w:sz w:val="22"/>
        </w:rPr>
        <w:t>УТВЕРЖДЕНА</w:t>
      </w:r>
      <w:r w:rsidR="007477F3">
        <w:rPr>
          <w:b/>
          <w:color w:val="2D2D2D"/>
          <w:spacing w:val="2"/>
          <w:sz w:val="22"/>
        </w:rPr>
        <w:t xml:space="preserve"> </w:t>
      </w:r>
      <w:r w:rsidRPr="00A34A3D">
        <w:rPr>
          <w:b/>
          <w:color w:val="2D2D2D"/>
          <w:spacing w:val="2"/>
        </w:rPr>
        <w:t>постановлением ПравительстваРоссийской Федерации</w:t>
      </w:r>
      <w:r w:rsidRPr="00A34A3D">
        <w:rPr>
          <w:b/>
          <w:color w:val="2D2D2D"/>
          <w:spacing w:val="2"/>
        </w:rPr>
        <w:br/>
      </w:r>
      <w:r w:rsidR="00961CD1">
        <w:rPr>
          <w:b/>
          <w:color w:val="2D2D2D"/>
          <w:spacing w:val="2"/>
        </w:rPr>
        <w:t xml:space="preserve">                                                            </w:t>
      </w:r>
      <w:r w:rsidRPr="00A34A3D">
        <w:rPr>
          <w:b/>
          <w:color w:val="2D2D2D"/>
          <w:spacing w:val="2"/>
        </w:rPr>
        <w:t>от 8 августа 2013 года N 678</w:t>
      </w:r>
    </w:p>
    <w:p w:rsidR="00F34F9C" w:rsidRPr="007477F3" w:rsidRDefault="00F34F9C" w:rsidP="008604F1">
      <w:pPr>
        <w:jc w:val="both"/>
        <w:rPr>
          <w:rFonts w:ascii="Times New Roman" w:hAnsi="Times New Roman" w:cs="Times New Roman"/>
          <w:b/>
          <w:sz w:val="22"/>
          <w:szCs w:val="24"/>
        </w:rPr>
      </w:pPr>
      <w:r w:rsidRPr="007477F3">
        <w:rPr>
          <w:rFonts w:ascii="Times New Roman" w:hAnsi="Times New Roman" w:cs="Times New Roman"/>
          <w:b/>
          <w:sz w:val="22"/>
          <w:szCs w:val="24"/>
        </w:rPr>
        <w:t>ПЕРЕЧЕНЬ ДОЛЖНОСТЕЙ, РАБОТА В КОТОРЫХ ЗАСЧИТЫВАЕТСЯ В СТАЖ НЕПРЕРЫВНОЙ ПРЕПОДАВАТЕЛЬСКОЙ РАБОТЫ</w:t>
      </w:r>
    </w:p>
    <w:p w:rsidR="00961CD1" w:rsidRDefault="00961CD1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1. Перечень должностей, работа в которых засчитывается в стаж непрерывной преподавательской работы независимо от объема преподавательской работы: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-воспитатель;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-инструктор-методист;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 инструктор по труду;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-инструктор по физической культуре;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-концертмейстер;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 мастер производственного обучения;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lastRenderedPageBreak/>
        <w:t>-методист;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-музыкальный руководитель;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-педагог дополнительного образования;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-педагог-библиотекарь;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-педагог-организатор;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-педагог-психолог </w:t>
      </w:r>
    </w:p>
    <w:p w:rsidR="00F34F9C" w:rsidRPr="00961CD1" w:rsidRDefault="00F34F9C" w:rsidP="008604F1">
      <w:pPr>
        <w:pStyle w:val="4"/>
        <w:spacing w:before="0"/>
        <w:ind w:left="-1125"/>
        <w:jc w:val="both"/>
        <w:textAlignment w:val="baseline"/>
        <w:rPr>
          <w:rFonts w:ascii="Times New Roman" w:hAnsi="Times New Roman"/>
          <w:b w:val="0"/>
          <w:bCs w:val="0"/>
          <w:i/>
          <w:color w:val="242424"/>
          <w:spacing w:val="2"/>
          <w:sz w:val="24"/>
          <w:szCs w:val="24"/>
        </w:rPr>
      </w:pPr>
      <w:r w:rsidRPr="00A34A3D">
        <w:rPr>
          <w:rFonts w:ascii="Times New Roman" w:hAnsi="Times New Roman"/>
          <w:b w:val="0"/>
          <w:bCs w:val="0"/>
          <w:color w:val="242424"/>
          <w:spacing w:val="2"/>
        </w:rPr>
        <w:t xml:space="preserve">                         </w:t>
      </w:r>
      <w:r w:rsidRPr="00961CD1">
        <w:rPr>
          <w:rFonts w:ascii="Times New Roman" w:hAnsi="Times New Roman"/>
          <w:b w:val="0"/>
          <w:bCs w:val="0"/>
          <w:color w:val="242424"/>
          <w:spacing w:val="2"/>
          <w:sz w:val="24"/>
          <w:szCs w:val="24"/>
        </w:rPr>
        <w:t>2. Должности иных педагогических работников: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-преподаватель;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-преподаватель-организатор основ безопасности жизнедеятельности;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-руководитель физического воспитания;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-социальный педагог;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-старший вожатый;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-старший воспитатель;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-старший инструктор-методист;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-старший методист;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-учитель;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-учитель дифектолог;</w:t>
      </w:r>
    </w:p>
    <w:p w:rsidR="00F34F9C" w:rsidRPr="00A34A3D" w:rsidRDefault="00F34F9C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>-учитель-логопед</w:t>
      </w:r>
    </w:p>
    <w:p w:rsidR="00F34F9C" w:rsidRPr="00A34A3D" w:rsidRDefault="00F34F9C" w:rsidP="008604F1">
      <w:pPr>
        <w:ind w:hanging="1134"/>
        <w:jc w:val="both"/>
        <w:rPr>
          <w:rFonts w:ascii="Times New Roman" w:hAnsi="Times New Roman" w:cs="Times New Roman"/>
          <w:bCs/>
          <w:spacing w:val="2"/>
          <w:sz w:val="24"/>
          <w:szCs w:val="24"/>
        </w:rPr>
      </w:pPr>
      <w:r w:rsidRPr="00A34A3D">
        <w:rPr>
          <w:rFonts w:ascii="Times New Roman" w:hAnsi="Times New Roman" w:cs="Times New Roman"/>
          <w:bCs/>
          <w:spacing w:val="2"/>
          <w:sz w:val="24"/>
          <w:szCs w:val="24"/>
        </w:rPr>
        <w:t xml:space="preserve">                        3. Должности руководителей образовательных организаций:</w:t>
      </w:r>
    </w:p>
    <w:p w:rsidR="00F34F9C" w:rsidRPr="00A34A3D" w:rsidRDefault="00F34F9C" w:rsidP="008604F1">
      <w:pPr>
        <w:tabs>
          <w:tab w:val="left" w:pos="750"/>
        </w:tabs>
        <w:ind w:hanging="1134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A34A3D">
        <w:rPr>
          <w:rFonts w:ascii="Times New Roman" w:hAnsi="Times New Roman" w:cs="Times New Roman"/>
          <w:spacing w:val="2"/>
          <w:sz w:val="24"/>
          <w:szCs w:val="24"/>
        </w:rPr>
        <w:tab/>
      </w:r>
      <w:r w:rsidRPr="00A34A3D">
        <w:rPr>
          <w:rFonts w:ascii="Times New Roman" w:hAnsi="Times New Roman" w:cs="Times New Roman"/>
          <w:spacing w:val="2"/>
          <w:sz w:val="24"/>
          <w:szCs w:val="24"/>
        </w:rPr>
        <w:tab/>
        <w:t>-заведующий;</w:t>
      </w:r>
    </w:p>
    <w:p w:rsidR="00F34F9C" w:rsidRPr="00A34A3D" w:rsidRDefault="00F34F9C" w:rsidP="008604F1">
      <w:pPr>
        <w:tabs>
          <w:tab w:val="left" w:pos="750"/>
        </w:tabs>
        <w:ind w:hanging="1134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A34A3D">
        <w:rPr>
          <w:rFonts w:ascii="Times New Roman" w:hAnsi="Times New Roman" w:cs="Times New Roman"/>
          <w:spacing w:val="2"/>
          <w:sz w:val="24"/>
          <w:szCs w:val="24"/>
        </w:rPr>
        <w:t xml:space="preserve">                               -директор</w:t>
      </w:r>
    </w:p>
    <w:p w:rsidR="00F34F9C" w:rsidRPr="00961CD1" w:rsidRDefault="00F34F9C" w:rsidP="008604F1">
      <w:pPr>
        <w:pStyle w:val="4"/>
        <w:spacing w:before="0"/>
        <w:jc w:val="both"/>
        <w:textAlignment w:val="baseline"/>
        <w:rPr>
          <w:rFonts w:ascii="Times New Roman" w:hAnsi="Times New Roman"/>
          <w:b w:val="0"/>
          <w:bCs w:val="0"/>
          <w:i/>
          <w:color w:val="242424"/>
          <w:spacing w:val="2"/>
          <w:sz w:val="24"/>
          <w:szCs w:val="24"/>
        </w:rPr>
      </w:pPr>
      <w:r w:rsidRPr="00961CD1">
        <w:rPr>
          <w:rFonts w:ascii="Times New Roman" w:hAnsi="Times New Roman"/>
          <w:b w:val="0"/>
          <w:bCs w:val="0"/>
          <w:color w:val="242424"/>
          <w:spacing w:val="2"/>
          <w:sz w:val="24"/>
          <w:szCs w:val="24"/>
        </w:rPr>
        <w:t xml:space="preserve">  4. Должности заместителей руководителей, руководителей структурных подразделений и их заместителей, иные должности руководителей:</w:t>
      </w:r>
    </w:p>
    <w:p w:rsidR="00F34F9C" w:rsidRPr="00A34A3D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             - руководитель (директор, заведующий) структурного подразделения;</w:t>
      </w:r>
    </w:p>
    <w:p w:rsidR="00F34F9C" w:rsidRDefault="00F34F9C" w:rsidP="008604F1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  -заместитель  руководителя (директора, заведующего) структурного  подразделения </w:t>
      </w:r>
    </w:p>
    <w:p w:rsidR="00F34F9C" w:rsidRPr="00A34A3D" w:rsidRDefault="00F34F9C" w:rsidP="008604F1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34A3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A34A3D">
        <w:rPr>
          <w:rFonts w:ascii="Times New Roman" w:hAnsi="Times New Roman" w:cs="Times New Roman"/>
          <w:b/>
          <w:i/>
          <w:color w:val="2D2D2D"/>
          <w:spacing w:val="2"/>
          <w:sz w:val="24"/>
          <w:szCs w:val="24"/>
          <w:shd w:val="clear" w:color="auto" w:fill="FFFFFF"/>
        </w:rPr>
        <w:t xml:space="preserve"> </w:t>
      </w:r>
      <w:r w:rsidRPr="00A34A3D">
        <w:rPr>
          <w:rFonts w:ascii="Times New Roman" w:hAnsi="Times New Roman" w:cs="Times New Roman"/>
          <w:b/>
          <w:bCs/>
          <w:i/>
          <w:color w:val="4C4C4C"/>
          <w:spacing w:val="2"/>
          <w:sz w:val="24"/>
          <w:szCs w:val="24"/>
        </w:rPr>
        <w:t xml:space="preserve"> </w:t>
      </w:r>
      <w:r w:rsidRPr="00A34A3D">
        <w:rPr>
          <w:rFonts w:ascii="Times New Roman" w:hAnsi="Times New Roman" w:cs="Times New Roman"/>
          <w:b/>
          <w:i/>
          <w:color w:val="2D2D2D"/>
          <w:spacing w:val="2"/>
          <w:sz w:val="24"/>
          <w:szCs w:val="24"/>
          <w:shd w:val="clear" w:color="auto" w:fill="FFFFFF"/>
        </w:rPr>
        <w:t xml:space="preserve"> </w:t>
      </w:r>
      <w:r w:rsidRPr="00A34A3D">
        <w:rPr>
          <w:rFonts w:ascii="Times New Roman" w:hAnsi="Times New Roman" w:cs="Times New Roman"/>
          <w:b/>
          <w:i/>
          <w:spacing w:val="2"/>
          <w:sz w:val="24"/>
          <w:szCs w:val="24"/>
        </w:rPr>
        <w:t>Примечание:</w:t>
      </w:r>
      <w:r w:rsidRPr="00A34A3D">
        <w:rPr>
          <w:rFonts w:ascii="Times New Roman" w:hAnsi="Times New Roman" w:cs="Times New Roman"/>
          <w:spacing w:val="2"/>
          <w:sz w:val="24"/>
          <w:szCs w:val="24"/>
        </w:rPr>
        <w:t xml:space="preserve">  </w:t>
      </w:r>
    </w:p>
    <w:p w:rsidR="00F34F9C" w:rsidRPr="00A34A3D" w:rsidRDefault="00DD7015" w:rsidP="008604F1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pacing w:val="2"/>
        </w:rPr>
      </w:pPr>
      <w:r>
        <w:rPr>
          <w:spacing w:val="2"/>
        </w:rPr>
        <w:t xml:space="preserve">  -  должность "преподаватель",</w:t>
      </w:r>
      <w:r w:rsidR="00F34F9C" w:rsidRPr="00A34A3D">
        <w:rPr>
          <w:spacing w:val="2"/>
        </w:rPr>
        <w:t>относится к должностям иных педагогических работ</w:t>
      </w:r>
      <w:r w:rsidR="00961CD1">
        <w:rPr>
          <w:spacing w:val="2"/>
        </w:rPr>
        <w:t>-</w:t>
      </w:r>
      <w:r w:rsidR="00F34F9C" w:rsidRPr="00A34A3D">
        <w:rPr>
          <w:spacing w:val="2"/>
        </w:rPr>
        <w:t>ников</w:t>
      </w:r>
      <w:r>
        <w:rPr>
          <w:spacing w:val="2"/>
        </w:rPr>
        <w:t xml:space="preserve"> </w:t>
      </w:r>
      <w:r w:rsidR="00F34F9C" w:rsidRPr="00A34A3D">
        <w:rPr>
          <w:spacing w:val="2"/>
        </w:rPr>
        <w:t xml:space="preserve"> в организациях, осуществляющих образовательную деятельность, кроме обра</w:t>
      </w:r>
      <w:r w:rsidR="00961CD1">
        <w:rPr>
          <w:spacing w:val="2"/>
        </w:rPr>
        <w:t>-</w:t>
      </w:r>
      <w:r w:rsidR="00F34F9C" w:rsidRPr="00A34A3D">
        <w:rPr>
          <w:spacing w:val="2"/>
        </w:rPr>
        <w:t xml:space="preserve">зовательных </w:t>
      </w:r>
      <w:r w:rsidR="00961CD1">
        <w:rPr>
          <w:spacing w:val="2"/>
        </w:rPr>
        <w:t xml:space="preserve"> </w:t>
      </w:r>
      <w:r w:rsidR="00F34F9C" w:rsidRPr="00A34A3D">
        <w:rPr>
          <w:spacing w:val="2"/>
        </w:rPr>
        <w:t xml:space="preserve">организаций </w:t>
      </w:r>
      <w:r w:rsidR="00961CD1">
        <w:rPr>
          <w:spacing w:val="2"/>
        </w:rPr>
        <w:t xml:space="preserve"> </w:t>
      </w:r>
      <w:r w:rsidR="00F34F9C" w:rsidRPr="00A34A3D">
        <w:rPr>
          <w:spacing w:val="2"/>
        </w:rPr>
        <w:t>высшего образования и организаций дополнительного профессионального образования.</w:t>
      </w:r>
      <w:r w:rsidR="00F34F9C" w:rsidRPr="00A34A3D">
        <w:rPr>
          <w:spacing w:val="2"/>
        </w:rPr>
        <w:br/>
        <w:t>-должность "тьютор" предусмотрена для организаций, осуществляющих образователь</w:t>
      </w:r>
      <w:r w:rsidR="00961CD1">
        <w:rPr>
          <w:spacing w:val="2"/>
        </w:rPr>
        <w:t>-</w:t>
      </w:r>
      <w:r w:rsidR="00F34F9C" w:rsidRPr="00A34A3D">
        <w:rPr>
          <w:spacing w:val="2"/>
        </w:rPr>
        <w:t>ную деятельность, кроме образовательных организаций высшего образования.</w:t>
      </w:r>
      <w:r w:rsidR="00F34F9C" w:rsidRPr="00A34A3D">
        <w:rPr>
          <w:spacing w:val="2"/>
        </w:rPr>
        <w:br/>
      </w:r>
    </w:p>
    <w:p w:rsidR="00F34F9C" w:rsidRPr="00A34A3D" w:rsidRDefault="00F34F9C" w:rsidP="008604F1">
      <w:pPr>
        <w:ind w:firstLine="567"/>
        <w:jc w:val="both"/>
        <w:rPr>
          <w:rFonts w:ascii="Times New Roman" w:hAnsi="Times New Roman" w:cs="Times New Roman"/>
          <w:b/>
          <w:caps/>
          <w:spacing w:val="-12"/>
          <w:sz w:val="24"/>
          <w:szCs w:val="24"/>
        </w:rPr>
      </w:pPr>
    </w:p>
    <w:p w:rsidR="00F34F9C" w:rsidRPr="00A34A3D" w:rsidRDefault="00F34F9C" w:rsidP="008604F1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A34A3D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   </w:t>
      </w:r>
    </w:p>
    <w:p w:rsidR="00F34F9C" w:rsidRPr="00A34A3D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4F9C" w:rsidRPr="00F26DC9" w:rsidRDefault="00F34F9C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08"/>
        <w:gridCol w:w="1124"/>
        <w:gridCol w:w="3916"/>
      </w:tblGrid>
      <w:tr w:rsidR="00DD7015" w:rsidRPr="00DD7015" w:rsidTr="00DD7015">
        <w:trPr>
          <w:tblCellSpacing w:w="0" w:type="dxa"/>
        </w:trPr>
        <w:tc>
          <w:tcPr>
            <w:tcW w:w="4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D6204" w:rsidRPr="00DD7015" w:rsidRDefault="005D620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D6204" w:rsidRPr="00DD7015" w:rsidRDefault="005D620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«Гимназия №21</w:t>
            </w:r>
            <w:r w:rsidR="00DD7015" w:rsidRPr="00DD701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DD7015" w:rsidRPr="00DD7015" w:rsidRDefault="005D620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Позднякова Л.Г. ______________</w:t>
            </w: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Приказ № __ от</w:t>
            </w: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«__» ______</w:t>
            </w:r>
            <w:r w:rsidRPr="00DD701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2017</w:t>
            </w: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D6204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D6204" w:rsidRPr="00DD7015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5D6204" w:rsidRPr="00DD7015" w:rsidRDefault="005D620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Фаррахова Г.Х.____</w:t>
            </w:r>
          </w:p>
          <w:p w:rsidR="005D6204" w:rsidRPr="00DD7015" w:rsidRDefault="005D620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 от _________</w:t>
            </w: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2017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7015" w:rsidRPr="00DD7015" w:rsidRDefault="005D6204" w:rsidP="008604F1">
      <w:pPr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</w:p>
    <w:p w:rsidR="008604F1" w:rsidRDefault="005D6204" w:rsidP="008604F1">
      <w:pPr>
        <w:pStyle w:val="aff7"/>
        <w:spacing w:after="0"/>
        <w:jc w:val="both"/>
        <w:rPr>
          <w:b/>
          <w:caps/>
        </w:rPr>
      </w:pPr>
      <w:r>
        <w:rPr>
          <w:b/>
          <w:caps/>
        </w:rPr>
        <w:t xml:space="preserve">               </w:t>
      </w:r>
      <w:r w:rsidR="00E07CE1">
        <w:rPr>
          <w:b/>
          <w:caps/>
        </w:rPr>
        <w:t xml:space="preserve">  </w:t>
      </w:r>
      <w:r w:rsidR="00C309A6">
        <w:rPr>
          <w:b/>
          <w:caps/>
        </w:rPr>
        <w:t xml:space="preserve">                                    </w:t>
      </w:r>
    </w:p>
    <w:p w:rsidR="008604F1" w:rsidRDefault="008604F1" w:rsidP="008604F1">
      <w:pPr>
        <w:pStyle w:val="aff7"/>
        <w:spacing w:after="0"/>
        <w:jc w:val="both"/>
        <w:rPr>
          <w:b/>
          <w:caps/>
        </w:rPr>
      </w:pPr>
    </w:p>
    <w:p w:rsidR="00C309A6" w:rsidRDefault="00C309A6" w:rsidP="008604F1">
      <w:pPr>
        <w:pStyle w:val="aff7"/>
        <w:spacing w:after="0"/>
        <w:jc w:val="both"/>
        <w:rPr>
          <w:b/>
          <w:caps/>
        </w:rPr>
      </w:pPr>
      <w:r>
        <w:rPr>
          <w:b/>
          <w:caps/>
        </w:rPr>
        <w:t xml:space="preserve">    </w:t>
      </w:r>
      <w:r w:rsidR="00DD7015" w:rsidRPr="00DD7015">
        <w:rPr>
          <w:b/>
          <w:caps/>
        </w:rPr>
        <w:t xml:space="preserve">Положение </w:t>
      </w:r>
    </w:p>
    <w:p w:rsidR="00DD7015" w:rsidRPr="00DD7015" w:rsidRDefault="00C309A6" w:rsidP="008604F1">
      <w:pPr>
        <w:pStyle w:val="aff7"/>
        <w:spacing w:after="0"/>
        <w:jc w:val="both"/>
        <w:rPr>
          <w:b/>
          <w:caps/>
        </w:rPr>
      </w:pPr>
      <w:r>
        <w:rPr>
          <w:b/>
          <w:caps/>
        </w:rPr>
        <w:t xml:space="preserve">                         </w:t>
      </w:r>
      <w:r w:rsidR="00DD7015" w:rsidRPr="00DD7015">
        <w:rPr>
          <w:b/>
          <w:caps/>
        </w:rPr>
        <w:t>о комиссии по трудовым спорам</w:t>
      </w:r>
      <w:r w:rsidR="00E07CE1">
        <w:rPr>
          <w:b/>
          <w:caps/>
        </w:rPr>
        <w:t xml:space="preserve">  </w:t>
      </w:r>
      <w:r w:rsidR="005D6204">
        <w:rPr>
          <w:b/>
          <w:caps/>
        </w:rPr>
        <w:t xml:space="preserve"> </w:t>
      </w:r>
      <w:r w:rsidR="00E07CE1">
        <w:rPr>
          <w:b/>
          <w:caps/>
        </w:rPr>
        <w:t>(КТС)</w:t>
      </w:r>
    </w:p>
    <w:p w:rsidR="00E07CE1" w:rsidRPr="00F26DC9" w:rsidRDefault="00E07CE1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</w:t>
      </w:r>
      <w:r w:rsidRPr="00F26D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«Гимназия №21» Приволжского </w:t>
      </w:r>
      <w:r w:rsidRPr="00F26DC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района г. Казани</w:t>
      </w:r>
    </w:p>
    <w:p w:rsidR="00DD7015" w:rsidRPr="00DD7015" w:rsidRDefault="00DD7015" w:rsidP="008604F1">
      <w:pPr>
        <w:pStyle w:val="aff7"/>
        <w:spacing w:after="0"/>
        <w:jc w:val="both"/>
        <w:rPr>
          <w:b/>
        </w:rPr>
      </w:pPr>
    </w:p>
    <w:p w:rsidR="00DD7015" w:rsidRPr="00DD7015" w:rsidRDefault="00DD7015" w:rsidP="008604F1">
      <w:pPr>
        <w:pStyle w:val="aff7"/>
        <w:numPr>
          <w:ilvl w:val="0"/>
          <w:numId w:val="47"/>
        </w:numPr>
        <w:spacing w:after="0"/>
        <w:jc w:val="both"/>
        <w:rPr>
          <w:b/>
        </w:rPr>
      </w:pPr>
      <w:r w:rsidRPr="00DD7015">
        <w:rPr>
          <w:b/>
        </w:rPr>
        <w:t>Общие положения</w:t>
      </w:r>
    </w:p>
    <w:p w:rsidR="00DD7015" w:rsidRPr="00DD7015" w:rsidRDefault="00DD7015" w:rsidP="008604F1">
      <w:pPr>
        <w:widowControl/>
        <w:numPr>
          <w:ilvl w:val="1"/>
          <w:numId w:val="4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lastRenderedPageBreak/>
        <w:t>Настоящее Положение о Комис</w:t>
      </w:r>
      <w:r w:rsidR="00C309A6">
        <w:rPr>
          <w:rFonts w:ascii="Times New Roman" w:hAnsi="Times New Roman" w:cs="Times New Roman"/>
          <w:sz w:val="24"/>
          <w:szCs w:val="24"/>
        </w:rPr>
        <w:t>сии по трудовым спорам (далее -</w:t>
      </w:r>
      <w:r w:rsidRPr="00DD7015">
        <w:rPr>
          <w:rFonts w:ascii="Times New Roman" w:hAnsi="Times New Roman" w:cs="Times New Roman"/>
          <w:sz w:val="24"/>
          <w:szCs w:val="24"/>
        </w:rPr>
        <w:t>КТС) устанавли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 xml:space="preserve">вает порядок образования и работы КТС, процедуры разрешения индивидуальных трудовых споров, исполнения решений КТС. </w:t>
      </w:r>
    </w:p>
    <w:p w:rsidR="00DD7015" w:rsidRPr="00DD7015" w:rsidRDefault="00DD7015" w:rsidP="008604F1">
      <w:pPr>
        <w:widowControl/>
        <w:numPr>
          <w:ilvl w:val="1"/>
          <w:numId w:val="4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Положение разработано на основе Конституции РФ, Трудового кодекса РФ и иных нормативных правовых актов Российской Федерации и Алтайского края. При воз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 xml:space="preserve">никновении противоречий между нормами действующего законодательства и настоящего Положения последние являются недействительными. </w:t>
      </w:r>
    </w:p>
    <w:p w:rsidR="00DD7015" w:rsidRPr="00DD7015" w:rsidRDefault="00DD7015" w:rsidP="008604F1">
      <w:pPr>
        <w:widowControl/>
        <w:numPr>
          <w:ilvl w:val="1"/>
          <w:numId w:val="4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Комиссия по трудовым спорам – орган несудебного разрешения индивидуальных трудовых споров между работником и работодателем. Спор рассматривается по обращению работника. Стороны спора, в случае обращения работника в КТС, соб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 xml:space="preserve">людают порядок рассмотрения спора, установленный настоящим Положением, и выполняют решение КТС. </w:t>
      </w:r>
    </w:p>
    <w:p w:rsidR="00DD7015" w:rsidRPr="00DD7015" w:rsidRDefault="00DD7015" w:rsidP="008604F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Рассмотрение спора в КТС не является обязательным условием, работник может обратиться в суд, минуя комиссию.</w:t>
      </w:r>
    </w:p>
    <w:p w:rsidR="00DD7015" w:rsidRPr="00DD7015" w:rsidRDefault="00DD7015" w:rsidP="008604F1">
      <w:pPr>
        <w:ind w:left="720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Рабо</w:t>
      </w:r>
      <w:r w:rsidR="007B381D">
        <w:rPr>
          <w:rFonts w:ascii="Times New Roman" w:hAnsi="Times New Roman" w:cs="Times New Roman"/>
          <w:sz w:val="24"/>
          <w:szCs w:val="24"/>
        </w:rPr>
        <w:t xml:space="preserve">тник, </w:t>
      </w:r>
      <w:r w:rsidRPr="00DD7015">
        <w:rPr>
          <w:rFonts w:ascii="Times New Roman" w:hAnsi="Times New Roman" w:cs="Times New Roman"/>
          <w:sz w:val="24"/>
          <w:szCs w:val="24"/>
        </w:rPr>
        <w:t>работода</w:t>
      </w:r>
      <w:r w:rsidR="007B381D">
        <w:rPr>
          <w:rFonts w:ascii="Times New Roman" w:hAnsi="Times New Roman" w:cs="Times New Roman"/>
          <w:sz w:val="24"/>
          <w:szCs w:val="24"/>
        </w:rPr>
        <w:t xml:space="preserve">тель или профессиональный союз, </w:t>
      </w:r>
      <w:r w:rsidRPr="00DD7015">
        <w:rPr>
          <w:rFonts w:ascii="Times New Roman" w:hAnsi="Times New Roman" w:cs="Times New Roman"/>
          <w:sz w:val="24"/>
          <w:szCs w:val="24"/>
        </w:rPr>
        <w:t>защищающий интересы ра</w:t>
      </w:r>
      <w:r w:rsidR="00C309A6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ботника, также могут обратиться в суд в случае не согласия с решением комиссии по трудовым спорам.</w:t>
      </w:r>
    </w:p>
    <w:p w:rsidR="00DD7015" w:rsidRPr="007B381D" w:rsidRDefault="007B381D" w:rsidP="008604F1">
      <w:pPr>
        <w:pStyle w:val="1"/>
        <w:numPr>
          <w:ilvl w:val="0"/>
          <w:numId w:val="47"/>
        </w:numPr>
        <w:tabs>
          <w:tab w:val="clear" w:pos="1080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DD7015" w:rsidRPr="007B381D">
        <w:rPr>
          <w:sz w:val="24"/>
          <w:szCs w:val="24"/>
        </w:rPr>
        <w:t>Компетенция членов комиссии</w:t>
      </w:r>
    </w:p>
    <w:p w:rsidR="00DD7015" w:rsidRPr="00DD7015" w:rsidRDefault="00DD7015" w:rsidP="008604F1">
      <w:pPr>
        <w:widowControl/>
        <w:numPr>
          <w:ilvl w:val="1"/>
          <w:numId w:val="4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КТС рассматривает споры: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 признании недействительными условий, включенных в содержание трудового договора, а также всего договора в целом;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 неправильных или неточных записях в трудовой книжке, об исправлении или дополнении этих записей;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 переводе на другую работу;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об изменении существенных условий труда;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об оплате труда (в том числе о праве на премию и о размере премии);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 дисциплинарных взысканиях, наложенных на работника;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об отстранении от работы (должности), о допуске к работе;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 нарушении прав работника на безопасные условия труда;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о предоставлении компенсаций работнику, занятому на работах с вредными и тяжелыми условиями труда; 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 материальной ответственности работника и взыскании с виновного работника суммы причиненного ущерба;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об обеспечении работника средствами индивидуальной защиты; 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 нарушении прав работника на получение отпуска;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 предоставлении работнику социально-трудовых льгот и гарантий;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об исчислении трудового стажа, необходимого для предоставления очередных и дополнительных отпусков;</w:t>
      </w:r>
    </w:p>
    <w:p w:rsidR="00DD7015" w:rsidRPr="00DD7015" w:rsidRDefault="00DD7015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другие индивидуальные трудовые споры, возникающие в организации, за исключе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 xml:space="preserve">нием споров по вопросам, разрешение которых Федеральными законами отнесено к исключительной компетенции суда или иных органов. </w:t>
      </w:r>
    </w:p>
    <w:p w:rsidR="00DD7015" w:rsidRPr="00DD7015" w:rsidRDefault="00DD7015" w:rsidP="008604F1">
      <w:pPr>
        <w:widowControl/>
        <w:numPr>
          <w:ilvl w:val="1"/>
          <w:numId w:val="4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Индивидуальный трудовой спор рассматривается КТС, если работник самостоя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тельно или с участием своего представителя не урегулировал разногласия при непосредственных переговорах с работодателем, а также в случае, если работода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тель (уполномоченные им лица) уклоняются от их проведения.</w:t>
      </w:r>
    </w:p>
    <w:p w:rsidR="00DD7015" w:rsidRPr="007B381D" w:rsidRDefault="00DD7015" w:rsidP="008604F1">
      <w:pPr>
        <w:pStyle w:val="1"/>
        <w:numPr>
          <w:ilvl w:val="0"/>
          <w:numId w:val="47"/>
        </w:numPr>
        <w:tabs>
          <w:tab w:val="clear" w:pos="1080"/>
        </w:tabs>
        <w:ind w:left="0" w:firstLine="0"/>
        <w:jc w:val="both"/>
        <w:rPr>
          <w:sz w:val="24"/>
          <w:szCs w:val="24"/>
        </w:rPr>
      </w:pPr>
      <w:r w:rsidRPr="007B381D">
        <w:rPr>
          <w:sz w:val="24"/>
          <w:szCs w:val="24"/>
        </w:rPr>
        <w:t>Состав и порядок образования КТС</w:t>
      </w:r>
    </w:p>
    <w:p w:rsidR="00DD7015" w:rsidRPr="00DD7015" w:rsidRDefault="00DD7015" w:rsidP="008604F1">
      <w:pPr>
        <w:widowControl/>
        <w:numPr>
          <w:ilvl w:val="1"/>
          <w:numId w:val="49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 КТС состоит из равного числа представителей работников и работодателя Состав КТС определяется в установленном настоящим Положением порядке</w:t>
      </w:r>
      <w:r w:rsidRPr="00DD70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DD7015" w:rsidRPr="00DD7015" w:rsidRDefault="00DD7015" w:rsidP="008604F1">
      <w:pPr>
        <w:widowControl/>
        <w:numPr>
          <w:ilvl w:val="1"/>
          <w:numId w:val="49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Представители работников в КТС избираются общим собранием работников обра</w:t>
      </w:r>
      <w:r w:rsidR="007B381D">
        <w:rPr>
          <w:rFonts w:ascii="Times New Roman" w:hAnsi="Times New Roman" w:cs="Times New Roman"/>
          <w:sz w:val="24"/>
          <w:szCs w:val="24"/>
        </w:rPr>
        <w:t>-зовательного учреждения.Голосование проводится открыто,</w:t>
      </w:r>
      <w:r w:rsidRPr="00DD7015">
        <w:rPr>
          <w:rFonts w:ascii="Times New Roman" w:hAnsi="Times New Roman" w:cs="Times New Roman"/>
          <w:sz w:val="24"/>
          <w:szCs w:val="24"/>
        </w:rPr>
        <w:t>большинством голосов</w:t>
      </w:r>
    </w:p>
    <w:p w:rsidR="00DD7015" w:rsidRPr="00DD7015" w:rsidRDefault="00DD7015" w:rsidP="008604F1">
      <w:pPr>
        <w:widowControl/>
        <w:numPr>
          <w:ilvl w:val="1"/>
          <w:numId w:val="49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Представители работодателя назначаются распоряжением (приказом) руководителя образовательного учреждения.</w:t>
      </w:r>
    </w:p>
    <w:p w:rsidR="00DD7015" w:rsidRPr="00DD7015" w:rsidRDefault="00DD7015" w:rsidP="008604F1">
      <w:pPr>
        <w:widowControl/>
        <w:numPr>
          <w:ilvl w:val="1"/>
          <w:numId w:val="49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lastRenderedPageBreak/>
        <w:t xml:space="preserve">КТС избирает из своего состава председателя и секретаря. </w:t>
      </w:r>
    </w:p>
    <w:p w:rsidR="00DD7015" w:rsidRPr="00DD7015" w:rsidRDefault="00DD7015" w:rsidP="008604F1">
      <w:pPr>
        <w:widowControl/>
        <w:numPr>
          <w:ilvl w:val="1"/>
          <w:numId w:val="49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В случае выбытия одного или нескольких членов КТС, новые члены избираются на оставшийся срок в соответствии с установленным настоящим Положением поряд</w:t>
      </w:r>
      <w:r w:rsidR="00DB235B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ком</w:t>
      </w:r>
    </w:p>
    <w:p w:rsidR="00DD7015" w:rsidRPr="00DD7015" w:rsidRDefault="00DD7015" w:rsidP="008604F1">
      <w:pPr>
        <w:widowControl/>
        <w:numPr>
          <w:ilvl w:val="1"/>
          <w:numId w:val="49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Все возможные споры, связанные с образованием и деятельностью КТС, возникаю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щие между работниками и работодателем, разрешаются в соответствии с нормами действующего законодательства.</w:t>
      </w:r>
    </w:p>
    <w:p w:rsidR="00DD7015" w:rsidRPr="007B381D" w:rsidRDefault="00DD7015" w:rsidP="008604F1">
      <w:pPr>
        <w:pStyle w:val="1"/>
        <w:numPr>
          <w:ilvl w:val="0"/>
          <w:numId w:val="47"/>
        </w:numPr>
        <w:jc w:val="both"/>
        <w:rPr>
          <w:sz w:val="24"/>
          <w:szCs w:val="24"/>
        </w:rPr>
      </w:pPr>
      <w:r w:rsidRPr="007B381D">
        <w:rPr>
          <w:sz w:val="24"/>
          <w:szCs w:val="24"/>
        </w:rPr>
        <w:t>Права и обязанности членов КТС</w:t>
      </w:r>
    </w:p>
    <w:p w:rsidR="00DD7015" w:rsidRPr="00DD7015" w:rsidRDefault="00DD7015" w:rsidP="008604F1">
      <w:pPr>
        <w:widowControl/>
        <w:numPr>
          <w:ilvl w:val="1"/>
          <w:numId w:val="5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Члены КТС при рассмотрении споров и работе в КТС имеют право:</w:t>
      </w:r>
    </w:p>
    <w:p w:rsidR="00DD7015" w:rsidRPr="00DD7015" w:rsidRDefault="00DD7015" w:rsidP="008604F1">
      <w:pPr>
        <w:widowControl/>
        <w:numPr>
          <w:ilvl w:val="0"/>
          <w:numId w:val="5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запрашивать и знакомиться с материалами, имеющимися и представляемыми в КТС, принимать по ним решения; </w:t>
      </w:r>
    </w:p>
    <w:p w:rsidR="00DD7015" w:rsidRPr="00DD7015" w:rsidRDefault="00DD7015" w:rsidP="008604F1">
      <w:pPr>
        <w:widowControl/>
        <w:numPr>
          <w:ilvl w:val="0"/>
          <w:numId w:val="5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участвовать в исследовании доказательств;</w:t>
      </w:r>
    </w:p>
    <w:p w:rsidR="00DD7015" w:rsidRPr="00DD7015" w:rsidRDefault="00DD7015" w:rsidP="008604F1">
      <w:pPr>
        <w:widowControl/>
        <w:numPr>
          <w:ilvl w:val="0"/>
          <w:numId w:val="5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задавать </w:t>
      </w:r>
      <w:r w:rsidR="007B381D">
        <w:rPr>
          <w:rFonts w:ascii="Times New Roman" w:hAnsi="Times New Roman" w:cs="Times New Roman"/>
          <w:sz w:val="24"/>
          <w:szCs w:val="24"/>
        </w:rPr>
        <w:t>вопросы,делать запросы лицам,</w:t>
      </w:r>
      <w:r w:rsidRPr="00DD7015">
        <w:rPr>
          <w:rFonts w:ascii="Times New Roman" w:hAnsi="Times New Roman" w:cs="Times New Roman"/>
          <w:sz w:val="24"/>
          <w:szCs w:val="24"/>
        </w:rPr>
        <w:t>участву</w:t>
      </w:r>
      <w:r w:rsidR="007B381D">
        <w:rPr>
          <w:rFonts w:ascii="Times New Roman" w:hAnsi="Times New Roman" w:cs="Times New Roman"/>
          <w:sz w:val="24"/>
          <w:szCs w:val="24"/>
        </w:rPr>
        <w:t>ющим в рассмотрении спора в КТС</w:t>
      </w:r>
    </w:p>
    <w:p w:rsidR="00DD7015" w:rsidRPr="00DD7015" w:rsidRDefault="00DD7015" w:rsidP="008604F1">
      <w:pPr>
        <w:widowControl/>
        <w:numPr>
          <w:ilvl w:val="1"/>
          <w:numId w:val="5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Член КТС не имеет права участвовать в рассмотрении трудового спора в КТС в качестве представителя одной из спорящих сторон (работодателя или работника).</w:t>
      </w:r>
    </w:p>
    <w:p w:rsidR="00DD7015" w:rsidRPr="00DD7015" w:rsidRDefault="00DD7015" w:rsidP="008604F1">
      <w:pPr>
        <w:widowControl/>
        <w:numPr>
          <w:ilvl w:val="1"/>
          <w:numId w:val="5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Председатель КТС организует ее работу и руководит ею, ведет заседание КТС. На него возлагается подготовка и созыв очередного заседания КТС, вызов (при необ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ходимости) свидетелей, экспертов и иных лиц, которые могут способствовать пра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вильному разрешению возникшего спора.</w:t>
      </w:r>
    </w:p>
    <w:p w:rsidR="00DD7015" w:rsidRPr="00DD7015" w:rsidRDefault="00DD7015" w:rsidP="008604F1">
      <w:pPr>
        <w:widowControl/>
        <w:numPr>
          <w:ilvl w:val="1"/>
          <w:numId w:val="5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Прием, регистрация заявлений в соответствующем журнале (Приложение 1), ведение протоколов заседаний и оформление решений КТС входит в обязанности секретаря КТС. </w:t>
      </w:r>
    </w:p>
    <w:p w:rsidR="00DD7015" w:rsidRPr="00DD7015" w:rsidRDefault="00DD7015" w:rsidP="008604F1">
      <w:pPr>
        <w:widowControl/>
        <w:numPr>
          <w:ilvl w:val="1"/>
          <w:numId w:val="5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Заседания КТС могут проводиться как в рабочее, так и во внерабочее время в зависимости от достигнутого между работодателем и работниками соглашения. </w:t>
      </w:r>
    </w:p>
    <w:p w:rsidR="00DD7015" w:rsidRPr="007B381D" w:rsidRDefault="00DD7015" w:rsidP="008604F1">
      <w:pPr>
        <w:pStyle w:val="1"/>
        <w:numPr>
          <w:ilvl w:val="0"/>
          <w:numId w:val="47"/>
        </w:numPr>
        <w:jc w:val="both"/>
        <w:rPr>
          <w:sz w:val="24"/>
          <w:szCs w:val="24"/>
        </w:rPr>
      </w:pPr>
      <w:r w:rsidRPr="007B381D">
        <w:rPr>
          <w:sz w:val="24"/>
          <w:szCs w:val="24"/>
        </w:rPr>
        <w:t>Порядок обращения в КТС</w:t>
      </w:r>
    </w:p>
    <w:p w:rsidR="00DD7015" w:rsidRPr="00DD7015" w:rsidRDefault="00DD7015" w:rsidP="008604F1">
      <w:pPr>
        <w:widowControl/>
        <w:numPr>
          <w:ilvl w:val="1"/>
          <w:numId w:val="52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Работник имеет право обратиться в КТС в трехмесячный срок с того дня, когда он узнал или должен был узнать о нарушении своего права.</w:t>
      </w:r>
    </w:p>
    <w:p w:rsidR="00DD7015" w:rsidRPr="00DD7015" w:rsidRDefault="00DD7015" w:rsidP="008604F1">
      <w:pPr>
        <w:widowControl/>
        <w:numPr>
          <w:ilvl w:val="1"/>
          <w:numId w:val="52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Обращение работника в КТС составляется в форме письменного заявления, кото</w:t>
      </w:r>
      <w:r w:rsidR="007B381D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рое должно содержать:</w:t>
      </w:r>
    </w:p>
    <w:p w:rsidR="00DD7015" w:rsidRPr="00DD7015" w:rsidRDefault="00DD7015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наименование организации и его структурного подразделения;</w:t>
      </w:r>
    </w:p>
    <w:p w:rsidR="00DD7015" w:rsidRPr="00DD7015" w:rsidRDefault="00DD7015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фамилию, имя, отчество, должность (профессию) по месту основной работы, почтовый адрес места жительства заявителя;</w:t>
      </w:r>
    </w:p>
    <w:p w:rsidR="00DD7015" w:rsidRPr="00DD7015" w:rsidRDefault="00DD7015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существо спорного вопроса и требования заявителя;</w:t>
      </w:r>
    </w:p>
    <w:p w:rsidR="00DD7015" w:rsidRPr="00DD7015" w:rsidRDefault="00DD7015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обстоятельства и доказательства, на которые заявитель ссылается;</w:t>
      </w:r>
    </w:p>
    <w:p w:rsidR="00DD7015" w:rsidRPr="00DD7015" w:rsidRDefault="00DD7015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перечень прилагаемых к заявлению документов;</w:t>
      </w:r>
    </w:p>
    <w:p w:rsidR="00DD7015" w:rsidRPr="00DD7015" w:rsidRDefault="00DD7015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личную подпись заявителя и дату составления заявления.</w:t>
      </w:r>
    </w:p>
    <w:p w:rsidR="00DD7015" w:rsidRPr="00DD7015" w:rsidRDefault="007B381D" w:rsidP="008604F1">
      <w:pPr>
        <w:widowControl/>
        <w:numPr>
          <w:ilvl w:val="1"/>
          <w:numId w:val="52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Любое заявление,</w:t>
      </w:r>
      <w:r w:rsidR="00DD7015" w:rsidRPr="00DD7015">
        <w:rPr>
          <w:rFonts w:ascii="Times New Roman" w:hAnsi="Times New Roman" w:cs="Times New Roman"/>
          <w:sz w:val="24"/>
          <w:szCs w:val="24"/>
        </w:rPr>
        <w:t>даже если оно пода</w:t>
      </w:r>
      <w:r>
        <w:rPr>
          <w:rFonts w:ascii="Times New Roman" w:hAnsi="Times New Roman" w:cs="Times New Roman"/>
          <w:sz w:val="24"/>
          <w:szCs w:val="24"/>
        </w:rPr>
        <w:t>но позже трехмесячного периода,</w:t>
      </w:r>
      <w:r w:rsidR="00DD7015" w:rsidRPr="00DD7015">
        <w:rPr>
          <w:rFonts w:ascii="Times New Roman" w:hAnsi="Times New Roman" w:cs="Times New Roman"/>
          <w:sz w:val="24"/>
          <w:szCs w:val="24"/>
        </w:rPr>
        <w:t>должно быть принято и зарегистрировано в КТС. В случае пропуска по уважительным причинам установленного срока подачи заявления КТС может его восстановит</w:t>
      </w:r>
      <w:r>
        <w:rPr>
          <w:rFonts w:ascii="Times New Roman" w:hAnsi="Times New Roman" w:cs="Times New Roman"/>
          <w:sz w:val="24"/>
          <w:szCs w:val="24"/>
        </w:rPr>
        <w:t>ь и разрешить спор по существу.</w:t>
      </w:r>
      <w:r w:rsidR="00DD7015" w:rsidRPr="00DD7015">
        <w:rPr>
          <w:rFonts w:ascii="Times New Roman" w:hAnsi="Times New Roman" w:cs="Times New Roman"/>
          <w:sz w:val="24"/>
          <w:szCs w:val="24"/>
        </w:rPr>
        <w:t xml:space="preserve">При этом </w:t>
      </w:r>
      <w:r>
        <w:rPr>
          <w:rFonts w:ascii="Times New Roman" w:hAnsi="Times New Roman" w:cs="Times New Roman"/>
          <w:sz w:val="24"/>
          <w:szCs w:val="24"/>
        </w:rPr>
        <w:t>КТС рассматривает вопрос о том,</w:t>
      </w:r>
      <w:r w:rsidR="00DD7015" w:rsidRPr="00DD7015">
        <w:rPr>
          <w:rFonts w:ascii="Times New Roman" w:hAnsi="Times New Roman" w:cs="Times New Roman"/>
          <w:sz w:val="24"/>
          <w:szCs w:val="24"/>
        </w:rPr>
        <w:t>являются ли уважи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DD7015" w:rsidRPr="00DD7015">
        <w:rPr>
          <w:rFonts w:ascii="Times New Roman" w:hAnsi="Times New Roman" w:cs="Times New Roman"/>
          <w:sz w:val="24"/>
          <w:szCs w:val="24"/>
        </w:rPr>
        <w:t>тельными причины, по которым пропущен срок, в присутствии самого заявителя.</w:t>
      </w:r>
    </w:p>
    <w:p w:rsidR="00DD7015" w:rsidRPr="00CB73BF" w:rsidRDefault="00DD7015" w:rsidP="008604F1">
      <w:pPr>
        <w:pStyle w:val="1"/>
        <w:numPr>
          <w:ilvl w:val="0"/>
          <w:numId w:val="47"/>
        </w:numPr>
        <w:jc w:val="both"/>
        <w:rPr>
          <w:sz w:val="24"/>
          <w:szCs w:val="24"/>
        </w:rPr>
      </w:pPr>
      <w:r w:rsidRPr="00CB73BF">
        <w:rPr>
          <w:sz w:val="24"/>
          <w:szCs w:val="24"/>
        </w:rPr>
        <w:t>Порядок рассмотрения трудового спора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КТС обязана рассмотреть индивидуальный трудовой спор в течение десяти кален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дарных дней со дня подачи работником заявления.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В период, предшествующий рассмотрению спора, председатель КТС организует сбор всех необходимых документов, вызов на заседание свидетелей, специалистов, представителя профсоюзной организации. Вызов специалистов на заседание может проводиться как по инициативе КТС, так и по ходатайству сторон.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КТС заблаговременно извещает работника, работодателя, приглашаемых свиде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 xml:space="preserve">телей и специалистов о времени рассмотрения поступившего заявления. 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lastRenderedPageBreak/>
        <w:t>Заседание КТС считается правомочным, если на нем присутствует не менее поло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вины членов, представляющих работник</w:t>
      </w:r>
      <w:r w:rsidR="00CB73BF">
        <w:rPr>
          <w:rFonts w:ascii="Times New Roman" w:hAnsi="Times New Roman" w:cs="Times New Roman"/>
          <w:sz w:val="24"/>
          <w:szCs w:val="24"/>
        </w:rPr>
        <w:t>ов, и не менее половины членов,</w:t>
      </w:r>
      <w:r w:rsidRPr="00DD7015">
        <w:rPr>
          <w:rFonts w:ascii="Times New Roman" w:hAnsi="Times New Roman" w:cs="Times New Roman"/>
          <w:sz w:val="24"/>
          <w:szCs w:val="24"/>
        </w:rPr>
        <w:t>представ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ляющих работодателя.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Присутствие на заседании КТС подавшего заявление работника (его представите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ля) обязательно. Рассмотрение спора в отсутствие работника (его представителя) допускается при наличии его письменного заявления.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При неявке работника (его представителя) на заседание КТС рассмотрение заяв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ления откладывается на новый срок. При вторичной неявке работника (его предста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вителя) без уважительных причин КТС может вынести решение о снятии данного заявления с рассмотрения, что не лишает работника права подать заявление пов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торно (при условии соблюдения установленных для подачи в КТС сроков).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При неявке работодателя или его представителя на заседание, КТС рассматривает спор без их участия. 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По требованию КТС руководитель организации обязан в установленный срок пред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ставлять ей необходимые документы и расчеты.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На заседании КТС ведется протокол, который подписывается председателем и за</w:t>
      </w:r>
      <w:r w:rsidR="00DB235B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 xml:space="preserve">веряется печатью </w:t>
      </w:r>
      <w:r w:rsidRPr="00E07CE1">
        <w:rPr>
          <w:rFonts w:ascii="Times New Roman" w:hAnsi="Times New Roman" w:cs="Times New Roman"/>
          <w:sz w:val="24"/>
          <w:szCs w:val="24"/>
        </w:rPr>
        <w:t xml:space="preserve">КТС </w:t>
      </w:r>
      <w:r w:rsidR="00E07CE1" w:rsidRPr="00E07CE1">
        <w:rPr>
          <w:rFonts w:ascii="Times New Roman" w:hAnsi="Times New Roman" w:cs="Times New Roman"/>
          <w:sz w:val="24"/>
          <w:szCs w:val="24"/>
        </w:rPr>
        <w:t>(Приложение 2)..</w:t>
      </w:r>
    </w:p>
    <w:p w:rsidR="00DD7015" w:rsidRPr="00DD7015" w:rsidRDefault="00DD7015" w:rsidP="008604F1">
      <w:pPr>
        <w:widowControl/>
        <w:numPr>
          <w:ilvl w:val="1"/>
          <w:numId w:val="54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Заявление работника может быть снято с рассмотрения,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КТС. При этом снятие заявления с рассмотрения оформляется протоколом, который подписывает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ся председателем КТС, работником и заверяется печатью КТС.</w:t>
      </w:r>
    </w:p>
    <w:p w:rsidR="00DD7015" w:rsidRPr="00CB73BF" w:rsidRDefault="00DD7015" w:rsidP="008604F1">
      <w:pPr>
        <w:pStyle w:val="1"/>
        <w:numPr>
          <w:ilvl w:val="0"/>
          <w:numId w:val="47"/>
        </w:numPr>
        <w:jc w:val="both"/>
        <w:rPr>
          <w:sz w:val="24"/>
          <w:szCs w:val="24"/>
        </w:rPr>
      </w:pPr>
      <w:r w:rsidRPr="00CB73BF">
        <w:rPr>
          <w:sz w:val="24"/>
          <w:szCs w:val="24"/>
        </w:rPr>
        <w:t>Решение КТС</w:t>
      </w:r>
    </w:p>
    <w:p w:rsidR="00DD7015" w:rsidRPr="00DD7015" w:rsidRDefault="00DD7015" w:rsidP="008604F1">
      <w:pPr>
        <w:widowControl/>
        <w:numPr>
          <w:ilvl w:val="1"/>
          <w:numId w:val="55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КТС принимает решение тайным голосованием простым большинством голосов присутствующих на заседании членов комиссии. Если член КТС не согласен с принятым </w:t>
      </w:r>
      <w:r w:rsidR="00CB73BF">
        <w:rPr>
          <w:rFonts w:ascii="Times New Roman" w:hAnsi="Times New Roman" w:cs="Times New Roman"/>
          <w:sz w:val="24"/>
          <w:szCs w:val="24"/>
        </w:rPr>
        <w:t>решени</w:t>
      </w:r>
      <w:r w:rsidRPr="00DD7015">
        <w:rPr>
          <w:rFonts w:ascii="Times New Roman" w:hAnsi="Times New Roman" w:cs="Times New Roman"/>
          <w:sz w:val="24"/>
          <w:szCs w:val="24"/>
        </w:rPr>
        <w:t>ем, он вправе изложить в протоколе свое особое мнение.</w:t>
      </w:r>
    </w:p>
    <w:p w:rsidR="00DD7015" w:rsidRPr="00DD7015" w:rsidRDefault="00DD7015" w:rsidP="008604F1">
      <w:pPr>
        <w:widowControl/>
        <w:numPr>
          <w:ilvl w:val="1"/>
          <w:numId w:val="55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Решение КТС основывается на нормах действующего законодательства, иных фе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деральных и краевых нормативных правовых актах, а также локальных норматив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ных актах, содержащих нормы трудового права, трудовом договоре. В решениях по денежным требованиям указывается точная сумма, причитающаяся работнику. Ес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ли при подсчете денежной суммы допущена ошибка, и в результате спор остается неразрешенным, КТС вправе вернуться к рассмотренному спору для уточнения суммы, подлежащей взысканию.</w:t>
      </w:r>
    </w:p>
    <w:p w:rsidR="00DD7015" w:rsidRPr="00DD7015" w:rsidRDefault="00DD7015" w:rsidP="008604F1">
      <w:pPr>
        <w:widowControl/>
        <w:numPr>
          <w:ilvl w:val="1"/>
          <w:numId w:val="55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В решении КТС указываются</w:t>
      </w:r>
      <w:r w:rsidR="00E07CE1">
        <w:rPr>
          <w:rFonts w:ascii="Times New Roman" w:hAnsi="Times New Roman" w:cs="Times New Roman"/>
          <w:sz w:val="24"/>
          <w:szCs w:val="24"/>
        </w:rPr>
        <w:t xml:space="preserve"> </w:t>
      </w:r>
      <w:r w:rsidR="00E07CE1" w:rsidRPr="00E07CE1">
        <w:rPr>
          <w:rFonts w:ascii="Times New Roman" w:hAnsi="Times New Roman" w:cs="Times New Roman"/>
          <w:sz w:val="24"/>
          <w:szCs w:val="24"/>
        </w:rPr>
        <w:t>(Приложение 3):</w:t>
      </w:r>
      <w:r w:rsidRPr="00E07CE1">
        <w:rPr>
          <w:rFonts w:ascii="Times New Roman" w:hAnsi="Times New Roman" w:cs="Times New Roman"/>
          <w:sz w:val="24"/>
          <w:szCs w:val="24"/>
        </w:rPr>
        <w:t xml:space="preserve"> </w:t>
      </w:r>
      <w:r w:rsidR="00E07CE1" w:rsidRPr="00E07CE1">
        <w:rPr>
          <w:rFonts w:ascii="Times New Roman" w:hAnsi="Times New Roman" w:cs="Times New Roman"/>
          <w:sz w:val="24"/>
          <w:szCs w:val="24"/>
        </w:rPr>
        <w:t>;</w:t>
      </w:r>
    </w:p>
    <w:p w:rsidR="00DD7015" w:rsidRPr="00DD7015" w:rsidRDefault="00DD7015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наименование организации (подразделения), фамилия, имя, отчество, должность, профессия или специальность обратившегося в КТС работника;</w:t>
      </w:r>
    </w:p>
    <w:p w:rsidR="00DD7015" w:rsidRPr="00DD7015" w:rsidRDefault="00DD7015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даты обращения в КТС и рассмотрения спора;</w:t>
      </w:r>
    </w:p>
    <w:p w:rsidR="00DD7015" w:rsidRPr="00DD7015" w:rsidRDefault="00DD7015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существо (предмет) спора;</w:t>
      </w:r>
    </w:p>
    <w:p w:rsidR="00DD7015" w:rsidRPr="00DD7015" w:rsidRDefault="00DD7015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pacing w:val="-4"/>
          <w:sz w:val="24"/>
          <w:szCs w:val="24"/>
        </w:rPr>
        <w:t>фамилии, имена, отчества членов КТС и других лиц, присутствовавших на заседании;</w:t>
      </w:r>
    </w:p>
    <w:p w:rsidR="00DD7015" w:rsidRPr="00DD7015" w:rsidRDefault="00DD7015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существо решения и его правовое обоснование (со ссылкой на закон, иной норма</w:t>
      </w:r>
      <w:r w:rsidR="00DB235B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тивный правовой акт);</w:t>
      </w:r>
    </w:p>
    <w:p w:rsidR="00DD7015" w:rsidRPr="00DD7015" w:rsidRDefault="00DD7015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результаты голосования. </w:t>
      </w:r>
    </w:p>
    <w:p w:rsidR="00DD7015" w:rsidRPr="00DD7015" w:rsidRDefault="00DD7015" w:rsidP="008604F1">
      <w:pPr>
        <w:widowControl/>
        <w:numPr>
          <w:ilvl w:val="1"/>
          <w:numId w:val="55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Заверенные копии решения КТС в трехдневный срок со дня принятия решения вручаются работнику и руководителю образовательного учреждения. О дате получения (вручения) им копий делается отметка (расписка) в журнале.</w:t>
      </w:r>
    </w:p>
    <w:p w:rsidR="00DD7015" w:rsidRPr="00DD7015" w:rsidRDefault="00DD7015" w:rsidP="008604F1">
      <w:pPr>
        <w:widowControl/>
        <w:numPr>
          <w:ilvl w:val="1"/>
          <w:numId w:val="55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Решение КТС хранится в организации </w:t>
      </w:r>
      <w:r w:rsidRPr="00DD7015"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DB235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D7015">
        <w:rPr>
          <w:rFonts w:ascii="Times New Roman" w:hAnsi="Times New Roman" w:cs="Times New Roman"/>
          <w:sz w:val="24"/>
          <w:szCs w:val="24"/>
        </w:rPr>
        <w:t>лет (</w:t>
      </w:r>
      <w:r w:rsidRPr="00DD7015">
        <w:rPr>
          <w:rFonts w:ascii="Times New Roman" w:hAnsi="Times New Roman" w:cs="Times New Roman"/>
          <w:i/>
          <w:iCs/>
          <w:sz w:val="24"/>
          <w:szCs w:val="24"/>
        </w:rPr>
        <w:t>сроки хранения определяются КТС)</w:t>
      </w:r>
    </w:p>
    <w:p w:rsidR="00DD7015" w:rsidRPr="00CB73BF" w:rsidRDefault="00DD7015" w:rsidP="008604F1">
      <w:pPr>
        <w:pStyle w:val="1"/>
        <w:numPr>
          <w:ilvl w:val="0"/>
          <w:numId w:val="47"/>
        </w:numPr>
        <w:jc w:val="both"/>
        <w:rPr>
          <w:sz w:val="24"/>
          <w:szCs w:val="24"/>
        </w:rPr>
      </w:pPr>
      <w:r w:rsidRPr="00CB73BF">
        <w:rPr>
          <w:sz w:val="24"/>
          <w:szCs w:val="24"/>
        </w:rPr>
        <w:t>Исполнение решения КТС</w:t>
      </w:r>
    </w:p>
    <w:p w:rsidR="00DD7015" w:rsidRPr="00DD7015" w:rsidRDefault="00DD7015" w:rsidP="008604F1">
      <w:pPr>
        <w:widowControl/>
        <w:numPr>
          <w:ilvl w:val="1"/>
          <w:numId w:val="5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Решение КТС подлежит исполнению в течение трех дней по истечении десяти дней, предусмотренных на обжалование.</w:t>
      </w:r>
    </w:p>
    <w:p w:rsidR="00DD7015" w:rsidRPr="00E07CE1" w:rsidRDefault="00DD7015" w:rsidP="008604F1">
      <w:pPr>
        <w:widowControl/>
        <w:numPr>
          <w:ilvl w:val="1"/>
          <w:numId w:val="5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В случае неисполнения решения комиссии в установленный срок КТС выдает ра</w:t>
      </w:r>
      <w:r w:rsidR="00CB73BF">
        <w:rPr>
          <w:rFonts w:ascii="Times New Roman" w:hAnsi="Times New Roman" w:cs="Times New Roman"/>
          <w:sz w:val="24"/>
          <w:szCs w:val="24"/>
        </w:rPr>
        <w:t>-ботнику удостоверение,</w:t>
      </w:r>
      <w:r w:rsidRPr="00DD7015">
        <w:rPr>
          <w:rFonts w:ascii="Times New Roman" w:hAnsi="Times New Roman" w:cs="Times New Roman"/>
          <w:sz w:val="24"/>
          <w:szCs w:val="24"/>
        </w:rPr>
        <w:t>являю</w:t>
      </w:r>
      <w:r w:rsidR="00CB73BF">
        <w:rPr>
          <w:rFonts w:ascii="Times New Roman" w:hAnsi="Times New Roman" w:cs="Times New Roman"/>
          <w:sz w:val="24"/>
          <w:szCs w:val="24"/>
        </w:rPr>
        <w:t>щееся исполнительным документом(Приложение 4)</w:t>
      </w:r>
    </w:p>
    <w:p w:rsidR="00DD7015" w:rsidRPr="00E07CE1" w:rsidRDefault="00DD7015" w:rsidP="008604F1">
      <w:pPr>
        <w:widowControl/>
        <w:numPr>
          <w:ilvl w:val="1"/>
          <w:numId w:val="5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07CE1">
        <w:rPr>
          <w:rFonts w:ascii="Times New Roman" w:hAnsi="Times New Roman" w:cs="Times New Roman"/>
          <w:sz w:val="24"/>
          <w:szCs w:val="24"/>
        </w:rPr>
        <w:t>В удостоверении указывается:</w:t>
      </w:r>
    </w:p>
    <w:p w:rsidR="00DD7015" w:rsidRPr="00DD7015" w:rsidRDefault="00DD7015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lastRenderedPageBreak/>
        <w:t>полное наименование КТС;</w:t>
      </w:r>
    </w:p>
    <w:p w:rsidR="00DD7015" w:rsidRPr="00DD7015" w:rsidRDefault="00DD7015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спор, по которому было выдано удостоверение, и его номер;</w:t>
      </w:r>
    </w:p>
    <w:p w:rsidR="00DD7015" w:rsidRPr="00DD7015" w:rsidRDefault="00DD7015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дата принятия решения КТС;</w:t>
      </w:r>
    </w:p>
    <w:p w:rsidR="00DD7015" w:rsidRPr="00DD7015" w:rsidRDefault="00DD7015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pacing w:val="-2"/>
          <w:sz w:val="24"/>
          <w:szCs w:val="24"/>
        </w:rPr>
        <w:t>фамилия, имя, отчество взыскателя-работника, по заявлению которого выносилось решение, его место жительства, дата и место рождения, место работы; наименование и юридический адрес организации-должника (работодателя);</w:t>
      </w:r>
    </w:p>
    <w:p w:rsidR="00DD7015" w:rsidRPr="00DD7015" w:rsidRDefault="00DD7015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 xml:space="preserve">существо решения по спору; </w:t>
      </w:r>
    </w:p>
    <w:p w:rsidR="00DD7015" w:rsidRPr="00DD7015" w:rsidRDefault="00DD7015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дата вступления в силу решения КТС;</w:t>
      </w:r>
    </w:p>
    <w:p w:rsidR="00DD7015" w:rsidRPr="00DD7015" w:rsidRDefault="00DD7015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дата выдачи удостоверения и срок предъявления его к исполнению.</w:t>
      </w:r>
    </w:p>
    <w:p w:rsidR="00DD7015" w:rsidRPr="00DD7015" w:rsidRDefault="00DD7015" w:rsidP="008604F1">
      <w:pPr>
        <w:widowControl/>
        <w:numPr>
          <w:ilvl w:val="1"/>
          <w:numId w:val="5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Удостоверение заверяется подписью председателя КТС и печатью образовательного учреждения.</w:t>
      </w:r>
    </w:p>
    <w:p w:rsidR="00DD7015" w:rsidRPr="00DD7015" w:rsidRDefault="00DD7015" w:rsidP="008604F1">
      <w:pPr>
        <w:widowControl/>
        <w:numPr>
          <w:ilvl w:val="1"/>
          <w:numId w:val="5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Выданное КТС удостоверение должно быть предъявлено работником для прину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дительного исполнения в службу судебных приставов не позднее трех месяцев со дня получения удостоверения.</w:t>
      </w:r>
    </w:p>
    <w:p w:rsidR="00DD7015" w:rsidRPr="00DD7015" w:rsidRDefault="00DD7015" w:rsidP="008604F1">
      <w:pPr>
        <w:widowControl/>
        <w:numPr>
          <w:ilvl w:val="1"/>
          <w:numId w:val="5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При потере удостоверения по заявлению работника выдается дубликат. Вопрос о выдаче дубликата рассматривается на заседании КТС в присутствии работника и представителя работодателя.</w:t>
      </w:r>
    </w:p>
    <w:p w:rsidR="00DD7015" w:rsidRPr="00DD7015" w:rsidRDefault="00DD7015" w:rsidP="008604F1">
      <w:pPr>
        <w:widowControl/>
        <w:numPr>
          <w:ilvl w:val="1"/>
          <w:numId w:val="57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Удостоверение не выдается, если работник или работодатель обратились в уста</w:t>
      </w:r>
      <w:r w:rsidR="00CB73BF">
        <w:rPr>
          <w:rFonts w:ascii="Times New Roman" w:hAnsi="Times New Roman" w:cs="Times New Roman"/>
          <w:sz w:val="24"/>
          <w:szCs w:val="24"/>
        </w:rPr>
        <w:t>-</w:t>
      </w:r>
      <w:r w:rsidRPr="00DD7015">
        <w:rPr>
          <w:rFonts w:ascii="Times New Roman" w:hAnsi="Times New Roman" w:cs="Times New Roman"/>
          <w:sz w:val="24"/>
          <w:szCs w:val="24"/>
        </w:rPr>
        <w:t>новленный (десятидневный со дня вручения копии решения) срок с заявлением о разрешении трудового спора в суд.</w:t>
      </w:r>
    </w:p>
    <w:p w:rsidR="00DD7015" w:rsidRPr="00CB73BF" w:rsidRDefault="00DD7015" w:rsidP="008604F1">
      <w:pPr>
        <w:pStyle w:val="1"/>
        <w:numPr>
          <w:ilvl w:val="0"/>
          <w:numId w:val="47"/>
        </w:numPr>
        <w:jc w:val="both"/>
        <w:rPr>
          <w:sz w:val="24"/>
          <w:szCs w:val="24"/>
        </w:rPr>
      </w:pPr>
      <w:r w:rsidRPr="00CB73BF">
        <w:rPr>
          <w:sz w:val="24"/>
          <w:szCs w:val="24"/>
        </w:rPr>
        <w:t>Обжалование решения</w:t>
      </w:r>
    </w:p>
    <w:p w:rsidR="00DD7015" w:rsidRPr="00DD7015" w:rsidRDefault="00DD7015" w:rsidP="008604F1">
      <w:pPr>
        <w:widowControl/>
        <w:numPr>
          <w:ilvl w:val="1"/>
          <w:numId w:val="59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В случае если индивидуальный трудовой спор не рассмотрен КТС в десятидневный срок, работник вправе перенести его рассмотрение в суд.</w:t>
      </w:r>
    </w:p>
    <w:p w:rsidR="00DD7015" w:rsidRPr="00DD7015" w:rsidRDefault="00DD7015" w:rsidP="008604F1">
      <w:pPr>
        <w:widowControl/>
        <w:numPr>
          <w:ilvl w:val="1"/>
          <w:numId w:val="59"/>
        </w:numPr>
        <w:tabs>
          <w:tab w:val="clear" w:pos="1080"/>
          <w:tab w:val="num" w:pos="720"/>
        </w:tabs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Решение КТС может быть обжаловано работником или работодателем в суд в десятидневный срок со дня вручения ему копии решения комиссии</w:t>
      </w:r>
    </w:p>
    <w:p w:rsidR="00DD7015" w:rsidRPr="00DD7015" w:rsidRDefault="00DD7015" w:rsidP="008604F1">
      <w:pPr>
        <w:pStyle w:val="aff7"/>
        <w:jc w:val="both"/>
        <w:rPr>
          <w:b/>
        </w:rPr>
      </w:pPr>
    </w:p>
    <w:p w:rsidR="00DD7015" w:rsidRPr="00DD7015" w:rsidRDefault="00DD7015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D7015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ЖУРНАЛ регистрации ЗАЯВЛЕНИЙ РАБОТНИКОВ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в комиссию по трудовым спорам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DD7015">
        <w:rPr>
          <w:rFonts w:ascii="Times New Roman" w:hAnsi="Times New Roman" w:cs="Times New Roman"/>
          <w:sz w:val="24"/>
          <w:szCs w:val="24"/>
          <w:vertAlign w:val="superscript"/>
        </w:rPr>
        <w:t>Название образовательного учреждения, рабочего подразделения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tbl>
      <w:tblPr>
        <w:tblW w:w="10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392"/>
        <w:gridCol w:w="425"/>
        <w:gridCol w:w="425"/>
        <w:gridCol w:w="426"/>
        <w:gridCol w:w="567"/>
        <w:gridCol w:w="425"/>
        <w:gridCol w:w="850"/>
        <w:gridCol w:w="709"/>
        <w:gridCol w:w="851"/>
        <w:gridCol w:w="567"/>
        <w:gridCol w:w="567"/>
        <w:gridCol w:w="850"/>
        <w:gridCol w:w="851"/>
        <w:gridCol w:w="708"/>
        <w:gridCol w:w="426"/>
        <w:gridCol w:w="708"/>
        <w:gridCol w:w="426"/>
        <w:gridCol w:w="236"/>
        <w:gridCol w:w="250"/>
      </w:tblGrid>
      <w:tr w:rsidR="00DD7015" w:rsidRPr="00DD7015" w:rsidTr="008604F1">
        <w:trPr>
          <w:cantSplit/>
          <w:trHeight w:val="405"/>
        </w:trPr>
        <w:tc>
          <w:tcPr>
            <w:tcW w:w="392" w:type="dxa"/>
            <w:vMerge w:val="restart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№</w:t>
            </w:r>
          </w:p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п/п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Дата подачи заявления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Ф.И.О. работника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Существо спора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Существо решения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Дата решения КТС</w:t>
            </w:r>
          </w:p>
        </w:tc>
        <w:tc>
          <w:tcPr>
            <w:tcW w:w="2977" w:type="dxa"/>
            <w:gridSpan w:val="4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Выдача копии решения КТС</w:t>
            </w:r>
          </w:p>
        </w:tc>
        <w:tc>
          <w:tcPr>
            <w:tcW w:w="567" w:type="dxa"/>
            <w:vMerge w:val="restart"/>
            <w:textDirection w:val="btL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Дата исполнения решения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Выдача удостоверения работнику на</w:t>
            </w:r>
          </w:p>
          <w:p w:rsidR="00DD7015" w:rsidRPr="00B22349" w:rsidRDefault="00B22349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П</w:t>
            </w:r>
            <w:r w:rsidR="00DD7015" w:rsidRPr="00B22349">
              <w:rPr>
                <w:rFonts w:ascii="Times New Roman" w:hAnsi="Times New Roman" w:cs="Times New Roman"/>
                <w:sz w:val="22"/>
                <w:szCs w:val="24"/>
              </w:rPr>
              <w:t>ринудительное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="00DD7015" w:rsidRPr="00B22349">
              <w:rPr>
                <w:rFonts w:ascii="Times New Roman" w:hAnsi="Times New Roman" w:cs="Times New Roman"/>
                <w:sz w:val="22"/>
                <w:szCs w:val="24"/>
              </w:rPr>
              <w:t>исполнение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Выдача</w:t>
            </w:r>
          </w:p>
          <w:p w:rsidR="00DD7015" w:rsidRPr="00B22349" w:rsidRDefault="00B22349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</w:t>
            </w:r>
            <w:r w:rsidR="00DD7015" w:rsidRPr="00B22349">
              <w:rPr>
                <w:rFonts w:ascii="Times New Roman" w:hAnsi="Times New Roman" w:cs="Times New Roman"/>
                <w:sz w:val="22"/>
                <w:szCs w:val="24"/>
              </w:rPr>
              <w:t>убликата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="00DD7015" w:rsidRPr="00B22349">
              <w:rPr>
                <w:rFonts w:ascii="Times New Roman" w:hAnsi="Times New Roman" w:cs="Times New Roman"/>
                <w:sz w:val="22"/>
                <w:szCs w:val="24"/>
              </w:rPr>
              <w:t>удосто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</w:t>
            </w:r>
            <w:r w:rsidR="00DD7015" w:rsidRPr="00B22349">
              <w:rPr>
                <w:rFonts w:ascii="Times New Roman" w:hAnsi="Times New Roman" w:cs="Times New Roman"/>
                <w:sz w:val="22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2"/>
                <w:szCs w:val="24"/>
              </w:rPr>
              <w:t>ер</w:t>
            </w:r>
            <w:r w:rsidR="00DD7015" w:rsidRPr="00B22349">
              <w:rPr>
                <w:rFonts w:ascii="Times New Roman" w:hAnsi="Times New Roman" w:cs="Times New Roman"/>
                <w:sz w:val="22"/>
                <w:szCs w:val="24"/>
              </w:rPr>
              <w:t>ения</w:t>
            </w:r>
          </w:p>
        </w:tc>
        <w:tc>
          <w:tcPr>
            <w:tcW w:w="1620" w:type="dxa"/>
            <w:gridSpan w:val="4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Продление срока обращения к судебному исполнителю</w:t>
            </w:r>
          </w:p>
        </w:tc>
      </w:tr>
      <w:tr w:rsidR="00B22349" w:rsidRPr="00DD7015" w:rsidTr="008604F1">
        <w:trPr>
          <w:cantSplit/>
          <w:trHeight w:val="345"/>
        </w:trPr>
        <w:tc>
          <w:tcPr>
            <w:tcW w:w="392" w:type="dxa"/>
            <w:vMerge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5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5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6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5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Руководителю ОУ</w:t>
            </w:r>
          </w:p>
        </w:tc>
        <w:tc>
          <w:tcPr>
            <w:tcW w:w="1418" w:type="dxa"/>
            <w:gridSpan w:val="2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Работнику</w:t>
            </w:r>
          </w:p>
        </w:tc>
        <w:tc>
          <w:tcPr>
            <w:tcW w:w="567" w:type="dxa"/>
            <w:vMerge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701" w:type="dxa"/>
            <w:gridSpan w:val="2"/>
            <w:vMerge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134" w:type="dxa"/>
            <w:gridSpan w:val="2"/>
            <w:vMerge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Дата обращения работника в КТС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Дата рассмотре</w:t>
            </w:r>
            <w:r w:rsidR="00B223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ния спора</w:t>
            </w:r>
          </w:p>
        </w:tc>
        <w:tc>
          <w:tcPr>
            <w:tcW w:w="486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Решение КТС</w:t>
            </w:r>
          </w:p>
        </w:tc>
      </w:tr>
      <w:tr w:rsidR="00B22349" w:rsidRPr="00DD7015" w:rsidTr="008604F1">
        <w:trPr>
          <w:cantSplit/>
          <w:trHeight w:val="1134"/>
        </w:trPr>
        <w:tc>
          <w:tcPr>
            <w:tcW w:w="392" w:type="dxa"/>
            <w:vMerge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5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5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6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5" w:type="dxa"/>
            <w:vMerge/>
            <w:textDirection w:val="btLr"/>
            <w:vAlign w:val="center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дата</w:t>
            </w:r>
          </w:p>
        </w:tc>
        <w:tc>
          <w:tcPr>
            <w:tcW w:w="709" w:type="dxa"/>
            <w:textDirection w:val="btLr"/>
            <w:vAlign w:val="cente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расписка</w:t>
            </w:r>
          </w:p>
        </w:tc>
        <w:tc>
          <w:tcPr>
            <w:tcW w:w="851" w:type="dxa"/>
            <w:textDirection w:val="btLr"/>
            <w:vAlign w:val="cente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дата</w:t>
            </w:r>
          </w:p>
        </w:tc>
        <w:tc>
          <w:tcPr>
            <w:tcW w:w="567" w:type="dxa"/>
            <w:textDirection w:val="btLr"/>
            <w:vAlign w:val="cente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расписка</w:t>
            </w:r>
          </w:p>
        </w:tc>
        <w:tc>
          <w:tcPr>
            <w:tcW w:w="567" w:type="dxa"/>
            <w:vMerge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дата</w:t>
            </w:r>
          </w:p>
        </w:tc>
        <w:tc>
          <w:tcPr>
            <w:tcW w:w="851" w:type="dxa"/>
            <w:textDirection w:val="btLr"/>
            <w:vAlign w:val="cente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расписка</w:t>
            </w:r>
          </w:p>
        </w:tc>
        <w:tc>
          <w:tcPr>
            <w:tcW w:w="708" w:type="dxa"/>
            <w:textDirection w:val="btLr"/>
            <w:vAlign w:val="cente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дата</w:t>
            </w:r>
          </w:p>
        </w:tc>
        <w:tc>
          <w:tcPr>
            <w:tcW w:w="426" w:type="dxa"/>
            <w:textDirection w:val="btLr"/>
            <w:vAlign w:val="center"/>
          </w:tcPr>
          <w:p w:rsidR="00DD7015" w:rsidRPr="00B22349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расписка</w:t>
            </w:r>
          </w:p>
        </w:tc>
        <w:tc>
          <w:tcPr>
            <w:tcW w:w="708" w:type="dxa"/>
            <w:vMerge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426" w:type="dxa"/>
            <w:vMerge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extDirection w:val="btLr"/>
            <w:vAlign w:val="center"/>
          </w:tcPr>
          <w:p w:rsidR="00DD7015" w:rsidRPr="00DD7015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DD7015" w:rsidRPr="00DD7015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продлен</w:t>
            </w:r>
          </w:p>
        </w:tc>
        <w:tc>
          <w:tcPr>
            <w:tcW w:w="250" w:type="dxa"/>
            <w:textDirection w:val="btLr"/>
            <w:vAlign w:val="center"/>
          </w:tcPr>
          <w:p w:rsidR="00DD7015" w:rsidRPr="00DD7015" w:rsidRDefault="00DD7015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Срок не продлен</w:t>
            </w:r>
          </w:p>
        </w:tc>
      </w:tr>
      <w:tr w:rsidR="00B22349" w:rsidRPr="00DD7015" w:rsidTr="008604F1">
        <w:tc>
          <w:tcPr>
            <w:tcW w:w="392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1</w:t>
            </w:r>
          </w:p>
        </w:tc>
        <w:tc>
          <w:tcPr>
            <w:tcW w:w="425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2</w:t>
            </w:r>
          </w:p>
        </w:tc>
        <w:tc>
          <w:tcPr>
            <w:tcW w:w="425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426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567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  <w:tc>
          <w:tcPr>
            <w:tcW w:w="425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6</w:t>
            </w:r>
          </w:p>
        </w:tc>
        <w:tc>
          <w:tcPr>
            <w:tcW w:w="850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7</w:t>
            </w:r>
          </w:p>
        </w:tc>
        <w:tc>
          <w:tcPr>
            <w:tcW w:w="709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8</w:t>
            </w:r>
          </w:p>
        </w:tc>
        <w:tc>
          <w:tcPr>
            <w:tcW w:w="851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9</w:t>
            </w:r>
          </w:p>
        </w:tc>
        <w:tc>
          <w:tcPr>
            <w:tcW w:w="567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10</w:t>
            </w:r>
          </w:p>
        </w:tc>
        <w:tc>
          <w:tcPr>
            <w:tcW w:w="567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11</w:t>
            </w:r>
          </w:p>
        </w:tc>
        <w:tc>
          <w:tcPr>
            <w:tcW w:w="850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12</w:t>
            </w:r>
          </w:p>
        </w:tc>
        <w:tc>
          <w:tcPr>
            <w:tcW w:w="851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13</w:t>
            </w:r>
          </w:p>
        </w:tc>
        <w:tc>
          <w:tcPr>
            <w:tcW w:w="708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14</w:t>
            </w:r>
          </w:p>
        </w:tc>
        <w:tc>
          <w:tcPr>
            <w:tcW w:w="426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15</w:t>
            </w:r>
          </w:p>
        </w:tc>
        <w:tc>
          <w:tcPr>
            <w:tcW w:w="708" w:type="dxa"/>
          </w:tcPr>
          <w:p w:rsidR="00DD7015" w:rsidRPr="00B22349" w:rsidRDefault="00DD7015" w:rsidP="008604F1">
            <w:pPr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sz w:val="22"/>
                <w:szCs w:val="24"/>
              </w:rPr>
              <w:t>16</w:t>
            </w:r>
          </w:p>
        </w:tc>
        <w:tc>
          <w:tcPr>
            <w:tcW w:w="426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6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0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22349" w:rsidRPr="00DD7015" w:rsidTr="008604F1">
        <w:tc>
          <w:tcPr>
            <w:tcW w:w="392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D7015" w:rsidRPr="00DD7015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</w:t>
      </w:r>
      <w:r w:rsidR="00DD7015" w:rsidRPr="00DD7015">
        <w:rPr>
          <w:rFonts w:ascii="Times New Roman" w:hAnsi="Times New Roman" w:cs="Times New Roman"/>
          <w:i/>
          <w:sz w:val="24"/>
          <w:szCs w:val="24"/>
        </w:rPr>
        <w:t>риложение 2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ПРОТОКОЛ № ____  заседания КТС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1" w:type="dxa"/>
        <w:jc w:val="center"/>
        <w:tblLayout w:type="fixed"/>
        <w:tblLook w:val="01E0"/>
      </w:tblPr>
      <w:tblGrid>
        <w:gridCol w:w="1471"/>
        <w:gridCol w:w="181"/>
        <w:gridCol w:w="633"/>
        <w:gridCol w:w="140"/>
        <w:gridCol w:w="383"/>
        <w:gridCol w:w="179"/>
        <w:gridCol w:w="60"/>
        <w:gridCol w:w="286"/>
        <w:gridCol w:w="70"/>
        <w:gridCol w:w="304"/>
        <w:gridCol w:w="114"/>
        <w:gridCol w:w="67"/>
        <w:gridCol w:w="238"/>
        <w:gridCol w:w="415"/>
        <w:gridCol w:w="207"/>
        <w:gridCol w:w="220"/>
        <w:gridCol w:w="246"/>
        <w:gridCol w:w="74"/>
        <w:gridCol w:w="1450"/>
        <w:gridCol w:w="767"/>
        <w:gridCol w:w="2556"/>
      </w:tblGrid>
      <w:tr w:rsidR="00DD7015" w:rsidRPr="00DD7015" w:rsidTr="008604F1">
        <w:trPr>
          <w:trHeight w:val="395"/>
          <w:jc w:val="center"/>
        </w:trPr>
        <w:tc>
          <w:tcPr>
            <w:tcW w:w="10061" w:type="dxa"/>
            <w:gridSpan w:val="2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село (район)____________________________________ «____»____________20 __г.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lastRenderedPageBreak/>
              <w:t>(наименование организации/подразделения)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403" w:type="dxa"/>
            <w:gridSpan w:val="9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Избранный состав КТС</w:t>
            </w:r>
          </w:p>
        </w:tc>
        <w:tc>
          <w:tcPr>
            <w:tcW w:w="1138" w:type="dxa"/>
            <w:gridSpan w:val="5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  <w:gridSpan w:val="7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ПРИСУТСВОВАЛИ: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2425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D7015"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 КТС</w:t>
            </w:r>
          </w:p>
        </w:tc>
        <w:tc>
          <w:tcPr>
            <w:tcW w:w="7636" w:type="dxa"/>
            <w:gridSpan w:val="17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198"/>
          <w:jc w:val="center"/>
        </w:trPr>
        <w:tc>
          <w:tcPr>
            <w:tcW w:w="2425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6" w:type="dxa"/>
            <w:gridSpan w:val="17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2425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Члены КТС</w:t>
            </w:r>
          </w:p>
        </w:tc>
        <w:tc>
          <w:tcPr>
            <w:tcW w:w="7636" w:type="dxa"/>
            <w:gridSpan w:val="17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198"/>
          <w:jc w:val="center"/>
        </w:trPr>
        <w:tc>
          <w:tcPr>
            <w:tcW w:w="2425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6" w:type="dxa"/>
            <w:gridSpan w:val="17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2285" w:type="dxa"/>
            <w:gridSpan w:val="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Секретарь КТС</w:t>
            </w:r>
          </w:p>
        </w:tc>
        <w:tc>
          <w:tcPr>
            <w:tcW w:w="7776" w:type="dxa"/>
            <w:gridSpan w:val="18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198"/>
          <w:jc w:val="center"/>
        </w:trPr>
        <w:tc>
          <w:tcPr>
            <w:tcW w:w="2285" w:type="dxa"/>
            <w:gridSpan w:val="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6" w:type="dxa"/>
            <w:gridSpan w:val="18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5214" w:type="dxa"/>
            <w:gridSpan w:val="17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представители интересов работников</w:t>
            </w:r>
          </w:p>
        </w:tc>
        <w:tc>
          <w:tcPr>
            <w:tcW w:w="4847" w:type="dxa"/>
            <w:gridSpan w:val="4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(председатель, члены профкома, иное лицо: фамилия, имя, отчество)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821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представитель работодателя</w:t>
            </w:r>
          </w:p>
        </w:tc>
        <w:tc>
          <w:tcPr>
            <w:tcW w:w="6240" w:type="dxa"/>
            <w:gridSpan w:val="10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821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gridSpan w:val="10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(должность, фамилия, имя, отчество)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7505" w:type="dxa"/>
            <w:gridSpan w:val="20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 полномочию, удостоверенному приказом (распоряжением)</w:t>
            </w:r>
          </w:p>
        </w:tc>
        <w:tc>
          <w:tcPr>
            <w:tcW w:w="2556" w:type="dxa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7505" w:type="dxa"/>
            <w:gridSpan w:val="20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(дата, номер)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652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свидетели</w:t>
            </w:r>
          </w:p>
        </w:tc>
        <w:tc>
          <w:tcPr>
            <w:tcW w:w="8409" w:type="dxa"/>
            <w:gridSpan w:val="19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652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9" w:type="dxa"/>
            <w:gridSpan w:val="19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047" w:type="dxa"/>
            <w:gridSpan w:val="7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специалисты, эксперты</w:t>
            </w:r>
          </w:p>
        </w:tc>
        <w:tc>
          <w:tcPr>
            <w:tcW w:w="7014" w:type="dxa"/>
            <w:gridSpan w:val="14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047" w:type="dxa"/>
            <w:gridSpan w:val="7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4" w:type="dxa"/>
            <w:gridSpan w:val="1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2987" w:type="dxa"/>
            <w:gridSpan w:val="6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слушали заявление</w:t>
            </w:r>
          </w:p>
        </w:tc>
        <w:tc>
          <w:tcPr>
            <w:tcW w:w="7074" w:type="dxa"/>
            <w:gridSpan w:val="15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2987" w:type="dxa"/>
            <w:gridSpan w:val="6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4" w:type="dxa"/>
            <w:gridSpan w:val="15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471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по вопросу</w:t>
            </w:r>
          </w:p>
        </w:tc>
        <w:tc>
          <w:tcPr>
            <w:tcW w:w="8590" w:type="dxa"/>
            <w:gridSpan w:val="20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471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0" w:type="dxa"/>
            <w:gridSpan w:val="20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(краткое содержание)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471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выступили:</w:t>
            </w:r>
          </w:p>
        </w:tc>
        <w:tc>
          <w:tcPr>
            <w:tcW w:w="8590" w:type="dxa"/>
            <w:gridSpan w:val="20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471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0" w:type="dxa"/>
            <w:gridSpan w:val="20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(работник, представитель работодателя, другие участники заседания, члены КТС)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(краткое содержание выступлений)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4748" w:type="dxa"/>
            <w:gridSpan w:val="1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РЕЗУЛЬТАТЫ ОБСУЖДЕНИЯ:</w:t>
            </w:r>
          </w:p>
        </w:tc>
        <w:tc>
          <w:tcPr>
            <w:tcW w:w="5308" w:type="dxa"/>
            <w:gridSpan w:val="6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 xml:space="preserve">На основании обсуждения, с учетом конкретных обстоятельств и имеющихся 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707" w:type="dxa"/>
            <w:gridSpan w:val="10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материалов, руководствуясь</w:t>
            </w:r>
          </w:p>
        </w:tc>
        <w:tc>
          <w:tcPr>
            <w:tcW w:w="6354" w:type="dxa"/>
            <w:gridSpan w:val="1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707" w:type="dxa"/>
            <w:gridSpan w:val="10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4" w:type="dxa"/>
            <w:gridSpan w:val="1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(указываются конкретные правовые нормы,</w:t>
            </w:r>
          </w:p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4126" w:type="dxa"/>
            <w:gridSpan w:val="1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КТС ПРИЗНАЛА ТРЕБОВАНИЯ</w:t>
            </w:r>
          </w:p>
        </w:tc>
        <w:tc>
          <w:tcPr>
            <w:tcW w:w="5935" w:type="dxa"/>
            <w:gridSpan w:val="8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4126" w:type="dxa"/>
            <w:gridSpan w:val="1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5" w:type="dxa"/>
            <w:gridSpan w:val="8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 работника)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333" w:type="dxa"/>
            <w:gridSpan w:val="8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8" w:type="dxa"/>
            <w:gridSpan w:val="1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обоснованными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333" w:type="dxa"/>
            <w:gridSpan w:val="8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8" w:type="dxa"/>
            <w:gridSpan w:val="1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необоснованными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3888" w:type="dxa"/>
            <w:gridSpan w:val="1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РЕЗУЛЬТАТЫ ГОЛОСОВАНИЯ</w:t>
            </w:r>
          </w:p>
        </w:tc>
        <w:tc>
          <w:tcPr>
            <w:tcW w:w="860" w:type="dxa"/>
            <w:gridSpan w:val="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«за»</w:t>
            </w:r>
          </w:p>
        </w:tc>
        <w:tc>
          <w:tcPr>
            <w:tcW w:w="540" w:type="dxa"/>
            <w:gridSpan w:val="3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«против»</w:t>
            </w:r>
          </w:p>
        </w:tc>
        <w:tc>
          <w:tcPr>
            <w:tcW w:w="3323" w:type="dxa"/>
            <w:gridSpan w:val="2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10061" w:type="dxa"/>
            <w:gridSpan w:val="2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Решение прилагается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2808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ПРЕДСЕДАТЕЛЬ КТС</w:t>
            </w:r>
          </w:p>
        </w:tc>
        <w:tc>
          <w:tcPr>
            <w:tcW w:w="2160" w:type="dxa"/>
            <w:gridSpan w:val="1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3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(подпись)</w:t>
            </w:r>
          </w:p>
        </w:tc>
      </w:tr>
      <w:tr w:rsidR="00DD7015" w:rsidRPr="00DD7015" w:rsidTr="008604F1">
        <w:trPr>
          <w:trHeight w:val="284"/>
          <w:jc w:val="center"/>
        </w:trPr>
        <w:tc>
          <w:tcPr>
            <w:tcW w:w="2808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МЕСТО ПЕЧАТИ</w:t>
            </w:r>
          </w:p>
        </w:tc>
        <w:tc>
          <w:tcPr>
            <w:tcW w:w="5093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0C88" w:rsidRDefault="003F0C88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0C88" w:rsidRPr="00DD7015" w:rsidRDefault="003F0C88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D7015" w:rsidRPr="00DD7015" w:rsidRDefault="00DD7015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D7015">
        <w:rPr>
          <w:rFonts w:ascii="Times New Roman" w:hAnsi="Times New Roman" w:cs="Times New Roman"/>
          <w:i/>
          <w:sz w:val="24"/>
          <w:szCs w:val="24"/>
        </w:rPr>
        <w:t>Приложение 3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РЕШЕНИЕ Комиссии по трудовым спорам</w:t>
      </w:r>
    </w:p>
    <w:tbl>
      <w:tblPr>
        <w:tblW w:w="10020" w:type="dxa"/>
        <w:tblLayout w:type="fixed"/>
        <w:tblLook w:val="01E0"/>
      </w:tblPr>
      <w:tblGrid>
        <w:gridCol w:w="355"/>
        <w:gridCol w:w="1287"/>
        <w:gridCol w:w="903"/>
        <w:gridCol w:w="263"/>
        <w:gridCol w:w="180"/>
        <w:gridCol w:w="900"/>
        <w:gridCol w:w="860"/>
        <w:gridCol w:w="540"/>
        <w:gridCol w:w="164"/>
        <w:gridCol w:w="1276"/>
        <w:gridCol w:w="3292"/>
      </w:tblGrid>
      <w:tr w:rsidR="00DD7015" w:rsidRPr="00DD7015" w:rsidTr="00DD7015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(наименование организации /подразделения)</w:t>
            </w:r>
          </w:p>
        </w:tc>
      </w:tr>
      <w:tr w:rsidR="00DD7015" w:rsidRPr="00DD7015" w:rsidTr="00DD7015">
        <w:tc>
          <w:tcPr>
            <w:tcW w:w="5452" w:type="dxa"/>
            <w:gridSpan w:val="9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«____»__________________20 _г.</w:t>
            </w:r>
          </w:p>
        </w:tc>
        <w:tc>
          <w:tcPr>
            <w:tcW w:w="4568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2808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Рассмотрев заявление</w:t>
            </w:r>
          </w:p>
        </w:tc>
        <w:tc>
          <w:tcPr>
            <w:tcW w:w="7212" w:type="dxa"/>
            <w:gridSpan w:val="7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2808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2" w:type="dxa"/>
            <w:gridSpan w:val="7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pacing w:val="-2"/>
                <w:sz w:val="24"/>
                <w:szCs w:val="24"/>
                <w:vertAlign w:val="superscript"/>
              </w:rPr>
              <w:t>(фамилия, имя, отчество, должность, профессия работника)</w:t>
            </w:r>
          </w:p>
        </w:tc>
      </w:tr>
      <w:tr w:rsidR="00DD7015" w:rsidRPr="00DD7015" w:rsidTr="00DD7015">
        <w:tc>
          <w:tcPr>
            <w:tcW w:w="10020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от «___»_______________20 _г.</w:t>
            </w:r>
          </w:p>
        </w:tc>
      </w:tr>
      <w:tr w:rsidR="00DD7015" w:rsidRPr="00DD7015" w:rsidTr="00DD7015">
        <w:tc>
          <w:tcPr>
            <w:tcW w:w="10020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(дата подачи заявления)</w:t>
            </w:r>
          </w:p>
        </w:tc>
      </w:tr>
      <w:tr w:rsidR="00DD7015" w:rsidRPr="00DD7015" w:rsidTr="00DD7015">
        <w:tc>
          <w:tcPr>
            <w:tcW w:w="355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9665" w:type="dxa"/>
            <w:gridSpan w:val="10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20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(краткое содержание требования работника)</w:t>
            </w:r>
          </w:p>
        </w:tc>
      </w:tr>
      <w:tr w:rsidR="00DD7015" w:rsidRPr="00DD7015" w:rsidTr="00DD7015">
        <w:tc>
          <w:tcPr>
            <w:tcW w:w="10020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ПРИСУТСВОВАЛИ:</w:t>
            </w:r>
          </w:p>
        </w:tc>
      </w:tr>
      <w:tr w:rsidR="00DD7015" w:rsidRPr="00DD7015" w:rsidTr="00DD7015">
        <w:tc>
          <w:tcPr>
            <w:tcW w:w="2545" w:type="dxa"/>
            <w:gridSpan w:val="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D7015"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 КТС</w:t>
            </w:r>
          </w:p>
        </w:tc>
        <w:tc>
          <w:tcPr>
            <w:tcW w:w="7475" w:type="dxa"/>
            <w:gridSpan w:val="8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2545" w:type="dxa"/>
            <w:gridSpan w:val="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5" w:type="dxa"/>
            <w:gridSpan w:val="8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 имя, отчество)</w:t>
            </w:r>
          </w:p>
        </w:tc>
      </w:tr>
      <w:tr w:rsidR="00DD7015" w:rsidRPr="00DD7015" w:rsidTr="00DD7015">
        <w:tc>
          <w:tcPr>
            <w:tcW w:w="1642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Члены КТС</w:t>
            </w:r>
          </w:p>
        </w:tc>
        <w:tc>
          <w:tcPr>
            <w:tcW w:w="8378" w:type="dxa"/>
            <w:gridSpan w:val="9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642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8" w:type="dxa"/>
            <w:gridSpan w:val="9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DD7015" w:rsidRPr="00DD7015" w:rsidTr="00DD7015">
        <w:tc>
          <w:tcPr>
            <w:tcW w:w="10020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3888" w:type="dxa"/>
            <w:gridSpan w:val="6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Другие присутствовавшие лица</w:t>
            </w: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3888" w:type="dxa"/>
            <w:gridSpan w:val="6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DD7015" w:rsidRPr="00DD7015" w:rsidTr="00DD7015">
        <w:tc>
          <w:tcPr>
            <w:tcW w:w="3888" w:type="dxa"/>
            <w:gridSpan w:val="6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комиссия решила на основании</w:t>
            </w:r>
          </w:p>
        </w:tc>
        <w:tc>
          <w:tcPr>
            <w:tcW w:w="61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(указываются конкретные правовые нормы, </w:t>
            </w:r>
          </w:p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DD7015" w:rsidRPr="00DD7015" w:rsidTr="00DD7015">
        <w:tc>
          <w:tcPr>
            <w:tcW w:w="10020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(краткое содержание решения: удовлетворить, не удовлетворить требование работника, выплатить ему конкретную сумму и т.п.)</w:t>
            </w:r>
          </w:p>
        </w:tc>
      </w:tr>
      <w:tr w:rsidR="00DD7015" w:rsidRPr="00DD7015" w:rsidTr="00DD7015">
        <w:tc>
          <w:tcPr>
            <w:tcW w:w="10020" w:type="dxa"/>
            <w:gridSpan w:val="11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rPr>
          <w:trHeight w:val="284"/>
        </w:trPr>
        <w:tc>
          <w:tcPr>
            <w:tcW w:w="3888" w:type="dxa"/>
            <w:gridSpan w:val="6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РЕЗУЛЬТАТЫ ГОЛОСОВАНИЯ</w:t>
            </w:r>
          </w:p>
        </w:tc>
        <w:tc>
          <w:tcPr>
            <w:tcW w:w="860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«за»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«против»</w:t>
            </w:r>
          </w:p>
        </w:tc>
        <w:tc>
          <w:tcPr>
            <w:tcW w:w="3292" w:type="dxa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rPr>
          <w:trHeight w:val="284"/>
        </w:trPr>
        <w:tc>
          <w:tcPr>
            <w:tcW w:w="2988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ПРЕДСЕДАТЕЛЬ КТС</w:t>
            </w:r>
          </w:p>
        </w:tc>
        <w:tc>
          <w:tcPr>
            <w:tcW w:w="2464" w:type="dxa"/>
            <w:gridSpan w:val="4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8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(подпись)</w:t>
            </w:r>
          </w:p>
        </w:tc>
      </w:tr>
      <w:tr w:rsidR="00DD7015" w:rsidRPr="00DD7015" w:rsidTr="00DD7015">
        <w:trPr>
          <w:trHeight w:val="284"/>
        </w:trPr>
        <w:tc>
          <w:tcPr>
            <w:tcW w:w="2988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МЕСТО ПЕЧАТИ</w:t>
            </w:r>
          </w:p>
        </w:tc>
        <w:tc>
          <w:tcPr>
            <w:tcW w:w="4568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7015" w:rsidRDefault="00DD7015" w:rsidP="008604F1">
      <w:pPr>
        <w:pStyle w:val="aff7"/>
        <w:jc w:val="both"/>
        <w:rPr>
          <w:b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D7015" w:rsidRPr="00DD7015" w:rsidRDefault="00DD7015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DD7015">
        <w:rPr>
          <w:rFonts w:ascii="Times New Roman" w:hAnsi="Times New Roman" w:cs="Times New Roman"/>
          <w:i/>
          <w:sz w:val="24"/>
          <w:szCs w:val="24"/>
        </w:rPr>
        <w:t>Приложение 4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Удостоверение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НА ПРИНУДИТЕЛЬНОЕ ИСПОЛНЕНИЕ РЕШЕНИЯ КТС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НА ОСНОВАНИИ РЕШЕНИЯ КОМИССИИ ПО ТРУДОВЫМ СПОРАМ</w:t>
      </w:r>
    </w:p>
    <w:tbl>
      <w:tblPr>
        <w:tblW w:w="0" w:type="auto"/>
        <w:tblLook w:val="01E0"/>
      </w:tblPr>
      <w:tblGrid>
        <w:gridCol w:w="479"/>
        <w:gridCol w:w="1120"/>
        <w:gridCol w:w="442"/>
        <w:gridCol w:w="3052"/>
        <w:gridCol w:w="4621"/>
      </w:tblGrid>
      <w:tr w:rsidR="00DD7015" w:rsidRPr="00DD7015" w:rsidTr="00DD7015">
        <w:tc>
          <w:tcPr>
            <w:tcW w:w="10008" w:type="dxa"/>
            <w:gridSpan w:val="5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08" w:type="dxa"/>
            <w:gridSpan w:val="5"/>
            <w:tcBorders>
              <w:top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(наименование организации /подразделения/)</w:t>
            </w:r>
          </w:p>
        </w:tc>
      </w:tr>
      <w:tr w:rsidR="00DD7015" w:rsidRPr="00DD7015" w:rsidTr="00DD7015">
        <w:tc>
          <w:tcPr>
            <w:tcW w:w="5204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«___»___________________20 __г.</w:t>
            </w:r>
          </w:p>
        </w:tc>
        <w:tc>
          <w:tcPr>
            <w:tcW w:w="4804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617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 </w:t>
            </w:r>
          </w:p>
        </w:tc>
        <w:tc>
          <w:tcPr>
            <w:tcW w:w="8391" w:type="dxa"/>
            <w:gridSpan w:val="3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08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 работника, спор которого рассмотрен комиссией, его место жительства, дата и место рождения)</w:t>
            </w:r>
          </w:p>
        </w:tc>
      </w:tr>
      <w:tr w:rsidR="00DD7015" w:rsidRPr="00DD7015" w:rsidTr="00DD7015">
        <w:tc>
          <w:tcPr>
            <w:tcW w:w="2071" w:type="dxa"/>
            <w:gridSpan w:val="3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имеет право на</w:t>
            </w:r>
          </w:p>
        </w:tc>
        <w:tc>
          <w:tcPr>
            <w:tcW w:w="7937" w:type="dxa"/>
            <w:gridSpan w:val="2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08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(приводится формулировка решения комиссии)</w:t>
            </w:r>
          </w:p>
        </w:tc>
      </w:tr>
      <w:tr w:rsidR="00DD7015" w:rsidRPr="00DD7015" w:rsidTr="00DD7015">
        <w:tc>
          <w:tcPr>
            <w:tcW w:w="479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9529" w:type="dxa"/>
            <w:gridSpan w:val="4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c>
          <w:tcPr>
            <w:tcW w:w="10008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(наименование организации-должника, ее адрес)</w:t>
            </w:r>
          </w:p>
        </w:tc>
      </w:tr>
      <w:tr w:rsidR="00DD7015" w:rsidRPr="00DD7015" w:rsidTr="00DD7015">
        <w:tc>
          <w:tcPr>
            <w:tcW w:w="10008" w:type="dxa"/>
            <w:gridSpan w:val="5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порядке.</w:t>
            </w:r>
          </w:p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15" w:rsidRPr="00DD7015" w:rsidTr="00DD7015">
        <w:trPr>
          <w:trHeight w:val="421"/>
        </w:trPr>
        <w:tc>
          <w:tcPr>
            <w:tcW w:w="5204" w:type="dxa"/>
            <w:gridSpan w:val="4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Дата выдачи исполнительного документа</w:t>
            </w:r>
          </w:p>
        </w:tc>
        <w:tc>
          <w:tcPr>
            <w:tcW w:w="4804" w:type="dxa"/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15">
              <w:rPr>
                <w:rFonts w:ascii="Times New Roman" w:hAnsi="Times New Roman" w:cs="Times New Roman"/>
                <w:sz w:val="24"/>
                <w:szCs w:val="24"/>
              </w:rPr>
              <w:t>«_____» _____________20 _ года</w:t>
            </w:r>
          </w:p>
        </w:tc>
      </w:tr>
    </w:tbl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Председатель КТС __________________ (подпись)</w:t>
      </w:r>
    </w:p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15">
        <w:rPr>
          <w:rFonts w:ascii="Times New Roman" w:hAnsi="Times New Roman" w:cs="Times New Roman"/>
          <w:sz w:val="24"/>
          <w:szCs w:val="24"/>
        </w:rPr>
        <w:t>МЕСТО ПЕЧАТИ</w:t>
      </w:r>
    </w:p>
    <w:tbl>
      <w:tblPr>
        <w:tblW w:w="0" w:type="auto"/>
        <w:tblLook w:val="01E0"/>
      </w:tblPr>
      <w:tblGrid>
        <w:gridCol w:w="9714"/>
      </w:tblGrid>
      <w:tr w:rsidR="00DD7015" w:rsidRPr="00DD7015" w:rsidTr="00DD7015">
        <w:tc>
          <w:tcPr>
            <w:tcW w:w="9853" w:type="dxa"/>
            <w:tcBorders>
              <w:bottom w:val="single" w:sz="4" w:space="0" w:color="auto"/>
            </w:tcBorders>
          </w:tcPr>
          <w:p w:rsidR="00DD7015" w:rsidRPr="00DD7015" w:rsidRDefault="00DD701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7015" w:rsidRPr="00DD7015" w:rsidRDefault="00DD7015" w:rsidP="008604F1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DD7015">
        <w:rPr>
          <w:rFonts w:ascii="Times New Roman" w:hAnsi="Times New Roman" w:cs="Times New Roman"/>
          <w:sz w:val="24"/>
          <w:szCs w:val="24"/>
          <w:vertAlign w:val="superscript"/>
        </w:rPr>
        <w:t>(Отметка судебного исполнителя о приведении в исполнение решения КТС)</w:t>
      </w:r>
    </w:p>
    <w:tbl>
      <w:tblPr>
        <w:tblW w:w="0" w:type="auto"/>
        <w:tblLook w:val="04A0"/>
      </w:tblPr>
      <w:tblGrid>
        <w:gridCol w:w="3222"/>
        <w:gridCol w:w="2976"/>
        <w:gridCol w:w="3516"/>
      </w:tblGrid>
      <w:tr w:rsidR="00A446E2" w:rsidRPr="00A96FCA" w:rsidTr="00370E45">
        <w:tc>
          <w:tcPr>
            <w:tcW w:w="3190" w:type="dxa"/>
          </w:tcPr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46E2" w:rsidRPr="00A96FCA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CA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</w:tc>
        <w:tc>
          <w:tcPr>
            <w:tcW w:w="3190" w:type="dxa"/>
          </w:tcPr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46E2" w:rsidRPr="00A96FCA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CA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</w:tc>
        <w:tc>
          <w:tcPr>
            <w:tcW w:w="3191" w:type="dxa"/>
          </w:tcPr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04F1" w:rsidRDefault="008604F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46E2" w:rsidRPr="00A96FCA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CA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УТВЕРЖДЕНО</w:t>
            </w:r>
          </w:p>
        </w:tc>
      </w:tr>
      <w:tr w:rsidR="00A446E2" w:rsidRPr="00A96FCA" w:rsidTr="00370E45">
        <w:tc>
          <w:tcPr>
            <w:tcW w:w="3190" w:type="dxa"/>
          </w:tcPr>
          <w:p w:rsidR="00A446E2" w:rsidRPr="00B22349" w:rsidRDefault="00A446E2" w:rsidP="008604F1">
            <w:pPr>
              <w:tabs>
                <w:tab w:val="left" w:pos="142"/>
                <w:tab w:val="left" w:pos="284"/>
                <w:tab w:val="left" w:pos="885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>Председатель первичной профсоюзной организации МБОУ»Гимназия№21»</w:t>
            </w:r>
            <w:r w:rsidR="00C66624"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Протокол№__от_______2017г.</w:t>
            </w:r>
          </w:p>
        </w:tc>
        <w:tc>
          <w:tcPr>
            <w:tcW w:w="3190" w:type="dxa"/>
          </w:tcPr>
          <w:p w:rsidR="00A446E2" w:rsidRPr="00B22349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>Общим собранием</w:t>
            </w:r>
          </w:p>
          <w:p w:rsidR="00A446E2" w:rsidRPr="00B22349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>МБОУ»Гимназия№21»</w:t>
            </w:r>
          </w:p>
          <w:p w:rsidR="00A446E2" w:rsidRPr="00A96FCA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>Приволжского района</w:t>
            </w:r>
            <w:r w:rsidR="00C66624"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                            г. Казани</w:t>
            </w:r>
          </w:p>
        </w:tc>
        <w:tc>
          <w:tcPr>
            <w:tcW w:w="3191" w:type="dxa"/>
          </w:tcPr>
          <w:p w:rsidR="00A446E2" w:rsidRPr="00B22349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>Приказом директора</w:t>
            </w:r>
            <w:r w:rsidR="00B22349"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</w:t>
            </w:r>
            <w:r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>№___</w:t>
            </w:r>
          </w:p>
          <w:p w:rsidR="00A446E2" w:rsidRPr="00B22349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от "___"_________ г. </w:t>
            </w:r>
            <w:r w:rsidR="00DB235B">
              <w:rPr>
                <w:rFonts w:ascii="Times New Roman" w:hAnsi="Times New Roman" w:cs="Times New Roman"/>
                <w:b/>
                <w:sz w:val="22"/>
                <w:szCs w:val="24"/>
              </w:rPr>
              <w:t>Директор</w:t>
            </w:r>
            <w:r w:rsidR="00A446E2"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МБОУ»Гимназия№21» </w:t>
            </w:r>
          </w:p>
        </w:tc>
      </w:tr>
      <w:tr w:rsidR="00A446E2" w:rsidRPr="00A96FCA" w:rsidTr="00370E45">
        <w:tc>
          <w:tcPr>
            <w:tcW w:w="3190" w:type="dxa"/>
          </w:tcPr>
          <w:p w:rsidR="00A446E2" w:rsidRPr="00B22349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b/>
                <w:sz w:val="22"/>
                <w:szCs w:val="24"/>
                <w:u w:val="single"/>
              </w:rPr>
              <w:t>Фаррахова Г.Х</w:t>
            </w:r>
            <w:r w:rsidR="00B22349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.   </w:t>
            </w:r>
            <w:r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>__________</w:t>
            </w:r>
          </w:p>
          <w:p w:rsidR="00A446E2" w:rsidRPr="00B22349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349">
              <w:rPr>
                <w:rFonts w:ascii="Times New Roman" w:hAnsi="Times New Roman" w:cs="Times New Roman"/>
                <w:b/>
                <w:sz w:val="22"/>
                <w:szCs w:val="22"/>
              </w:rPr>
              <w:t>(</w:t>
            </w:r>
            <w:r w:rsidRPr="00B22349">
              <w:rPr>
                <w:rFonts w:ascii="Times New Roman" w:hAnsi="Times New Roman" w:cs="Times New Roman"/>
                <w:b/>
                <w:sz w:val="18"/>
                <w:szCs w:val="22"/>
              </w:rPr>
              <w:t>Ф.И.О.,                подпись</w:t>
            </w:r>
            <w:r w:rsidRPr="00B22349">
              <w:rPr>
                <w:rFonts w:ascii="Times New Roman" w:hAnsi="Times New Roman" w:cs="Times New Roman"/>
                <w:b/>
                <w:sz w:val="22"/>
                <w:szCs w:val="22"/>
              </w:rPr>
              <w:t>)</w:t>
            </w:r>
          </w:p>
        </w:tc>
        <w:tc>
          <w:tcPr>
            <w:tcW w:w="3190" w:type="dxa"/>
          </w:tcPr>
          <w:p w:rsidR="00A446E2" w:rsidRPr="00A96FCA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3191" w:type="dxa"/>
          </w:tcPr>
          <w:p w:rsidR="00A446E2" w:rsidRPr="00B22349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DB235B">
              <w:rPr>
                <w:rFonts w:ascii="Times New Roman" w:hAnsi="Times New Roman" w:cs="Times New Roman"/>
                <w:b/>
                <w:sz w:val="22"/>
                <w:szCs w:val="24"/>
                <w:u w:val="single"/>
              </w:rPr>
              <w:t>Позднякова Л.Г</w:t>
            </w:r>
            <w:r w:rsidRPr="00B22349">
              <w:rPr>
                <w:rFonts w:ascii="Times New Roman" w:hAnsi="Times New Roman" w:cs="Times New Roman"/>
                <w:b/>
                <w:sz w:val="22"/>
                <w:szCs w:val="24"/>
              </w:rPr>
              <w:t>. _________</w:t>
            </w:r>
          </w:p>
          <w:p w:rsidR="00A446E2" w:rsidRPr="00B22349" w:rsidRDefault="00A446E2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B22349">
              <w:rPr>
                <w:rFonts w:ascii="Times New Roman" w:hAnsi="Times New Roman" w:cs="Times New Roman"/>
                <w:b/>
                <w:sz w:val="18"/>
                <w:szCs w:val="24"/>
              </w:rPr>
              <w:t xml:space="preserve">(Ф.И.О., </w:t>
            </w:r>
            <w:r w:rsidR="00C66624" w:rsidRPr="00B22349">
              <w:rPr>
                <w:rFonts w:ascii="Times New Roman" w:hAnsi="Times New Roman" w:cs="Times New Roman"/>
                <w:b/>
                <w:sz w:val="18"/>
                <w:szCs w:val="24"/>
              </w:rPr>
              <w:t xml:space="preserve">         </w:t>
            </w:r>
            <w:r w:rsidRPr="00B22349">
              <w:rPr>
                <w:rFonts w:ascii="Times New Roman" w:hAnsi="Times New Roman" w:cs="Times New Roman"/>
                <w:b/>
                <w:sz w:val="18"/>
                <w:szCs w:val="24"/>
              </w:rPr>
              <w:t>подпись)</w:t>
            </w:r>
          </w:p>
        </w:tc>
      </w:tr>
    </w:tbl>
    <w:p w:rsidR="00A446E2" w:rsidRPr="00A96FCA" w:rsidRDefault="00A446E2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22F89" w:rsidRDefault="00322F89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446E2" w:rsidRPr="00A96FCA" w:rsidRDefault="00A446E2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6FCA">
        <w:rPr>
          <w:rFonts w:ascii="Times New Roman" w:hAnsi="Times New Roman" w:cs="Times New Roman"/>
          <w:b/>
          <w:color w:val="000000"/>
          <w:sz w:val="24"/>
          <w:szCs w:val="24"/>
        </w:rPr>
        <w:t>ПОЛОЖЕНИЕ</w:t>
      </w:r>
    </w:p>
    <w:p w:rsidR="00A446E2" w:rsidRPr="00A96FCA" w:rsidRDefault="00A446E2" w:rsidP="008604F1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FCA">
        <w:rPr>
          <w:rFonts w:ascii="Times New Roman" w:hAnsi="Times New Roman" w:cs="Times New Roman"/>
          <w:b/>
          <w:color w:val="000000"/>
          <w:sz w:val="24"/>
          <w:szCs w:val="24"/>
        </w:rPr>
        <w:t>об уполномоченном лице по охране труда</w:t>
      </w:r>
    </w:p>
    <w:p w:rsidR="00A446E2" w:rsidRPr="00A96FCA" w:rsidRDefault="00A446E2" w:rsidP="008604F1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446E2" w:rsidRPr="00A96FCA" w:rsidRDefault="00A446E2" w:rsidP="008604F1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FCA">
        <w:rPr>
          <w:rFonts w:ascii="Times New Roman" w:hAnsi="Times New Roman" w:cs="Times New Roman"/>
          <w:b/>
          <w:color w:val="000000"/>
          <w:sz w:val="24"/>
          <w:szCs w:val="24"/>
        </w:rPr>
        <w:t>1. Общие положения</w:t>
      </w:r>
    </w:p>
    <w:p w:rsidR="00A446E2" w:rsidRPr="00A96FCA" w:rsidRDefault="00A446E2" w:rsidP="008604F1">
      <w:pPr>
        <w:numPr>
          <w:ilvl w:val="0"/>
          <w:numId w:val="60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11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Уполномоченные лица по охране труда избираются на общем собрании трудового коллектива 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или профсоюзном собрании для организации общественного контроля за соблю</w:t>
      </w:r>
      <w:r w:rsidR="00E9686C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дением законных прав и интересов работников в области охраны труда в образовательном 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lastRenderedPageBreak/>
        <w:t>учреждении.</w:t>
      </w:r>
    </w:p>
    <w:p w:rsidR="00A446E2" w:rsidRPr="00A96FCA" w:rsidRDefault="00A446E2" w:rsidP="008604F1">
      <w:pPr>
        <w:numPr>
          <w:ilvl w:val="0"/>
          <w:numId w:val="60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Численность, порядок избрания и срок полномочий уполномоченных лиц по охране труда 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оговорены в коллективном договоре между работодателем и работниками.</w:t>
      </w:r>
    </w:p>
    <w:p w:rsidR="00A446E2" w:rsidRPr="00A96FCA" w:rsidRDefault="00A446E2" w:rsidP="008604F1">
      <w:pPr>
        <w:numPr>
          <w:ilvl w:val="0"/>
          <w:numId w:val="60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Организовывают выборы уполномоченных лиц по охране труда в образовательном </w:t>
      </w: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учреждении профсоюзы, иные уполномоченные работниками представительные органы или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трудовые коллективы.</w:t>
      </w:r>
    </w:p>
    <w:p w:rsidR="00A446E2" w:rsidRPr="00A96FCA" w:rsidRDefault="00A446E2" w:rsidP="008604F1">
      <w:pPr>
        <w:numPr>
          <w:ilvl w:val="0"/>
          <w:numId w:val="60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Выборы уполномоченных проводятся на срок не менее двух лет.</w:t>
      </w:r>
    </w:p>
    <w:p w:rsidR="00A446E2" w:rsidRPr="00A96FCA" w:rsidRDefault="00A446E2" w:rsidP="008604F1">
      <w:pPr>
        <w:numPr>
          <w:ilvl w:val="0"/>
          <w:numId w:val="60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Уполномоченные лица по охране труда входят в состав комиссии по охране труда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образо</w:t>
      </w:r>
      <w:r w:rsidR="00E9686C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ательного учреждения.</w:t>
      </w:r>
    </w:p>
    <w:p w:rsidR="00A446E2" w:rsidRPr="00A96FCA" w:rsidRDefault="00A446E2" w:rsidP="008604F1">
      <w:pPr>
        <w:numPr>
          <w:ilvl w:val="0"/>
          <w:numId w:val="60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Уполномоченные лица по охране труда организуют свою работу во взаимодействии с </w:t>
      </w: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администрацией образовательного учреждения, выборным профсоюзным органом или иными уполномоченными работниками представительными органами, со службой охраны труда или 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специалистом по охране труда, с государственными органами надзора и контроля за охраной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труда и инспекцией профсоюзов.</w:t>
      </w:r>
    </w:p>
    <w:p w:rsidR="00A446E2" w:rsidRPr="00A96FCA" w:rsidRDefault="00A446E2" w:rsidP="008604F1">
      <w:pPr>
        <w:numPr>
          <w:ilvl w:val="0"/>
          <w:numId w:val="60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Уполномоченные лица по охране труда в своей деятельности руководствуются Тру</w:t>
      </w:r>
      <w:r w:rsidR="00DB235B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довым </w:t>
      </w: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>кодексом Российской Федерации, законодательными и иными нормативными</w:t>
      </w:r>
      <w:r w:rsidR="00DB235B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право</w:t>
      </w:r>
      <w:r w:rsidR="00DB235B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выми актами 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по охр</w:t>
      </w:r>
      <w:r w:rsidR="00DB235B">
        <w:rPr>
          <w:rFonts w:ascii="Times New Roman" w:hAnsi="Times New Roman" w:cs="Times New Roman"/>
          <w:color w:val="000000"/>
          <w:spacing w:val="-3"/>
          <w:sz w:val="24"/>
          <w:szCs w:val="24"/>
        </w:rPr>
        <w:t>ане труда Российской Федерации,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коллективным договором,</w:t>
      </w:r>
      <w:r w:rsidR="00DB235B">
        <w:rPr>
          <w:rFonts w:ascii="Times New Roman" w:hAnsi="Times New Roman" w:cs="Times New Roman"/>
          <w:color w:val="000000"/>
          <w:spacing w:val="-3"/>
          <w:sz w:val="24"/>
          <w:szCs w:val="24"/>
        </w:rPr>
        <w:t>соглашени-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ем по охране труда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и локальными нормативными актами образовательного учреждения.</w:t>
      </w:r>
    </w:p>
    <w:p w:rsidR="00A446E2" w:rsidRPr="00A96FCA" w:rsidRDefault="00A446E2" w:rsidP="008604F1">
      <w:pPr>
        <w:numPr>
          <w:ilvl w:val="0"/>
          <w:numId w:val="60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2"/>
          <w:sz w:val="24"/>
          <w:szCs w:val="24"/>
        </w:rPr>
        <w:t>Уполномоченные лица по охране труда периодически (не реже одного раза в по</w:t>
      </w:r>
      <w:r w:rsidR="00DB235B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лугодие) 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отчитываются на общем собрании трудового коллектива (профсоюзном собрании), избравшего их, и могут быть отозваны до истечения срока действий их полномочий по ре</w:t>
      </w:r>
      <w:r w:rsidR="00DB235B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шению избравшего их органа, </w:t>
      </w:r>
      <w:r w:rsidR="00C66624">
        <w:rPr>
          <w:rFonts w:ascii="Times New Roman" w:hAnsi="Times New Roman" w:cs="Times New Roman"/>
          <w:color w:val="000000"/>
          <w:spacing w:val="-3"/>
          <w:sz w:val="24"/>
          <w:szCs w:val="24"/>
        </w:rPr>
        <w:t>ес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ли они не выполняют возложенные на них функции или не проявляют необходимой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требовательности по защите прав работников на охрану труда.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FCA">
        <w:rPr>
          <w:rFonts w:ascii="Times New Roman" w:hAnsi="Times New Roman" w:cs="Times New Roman"/>
          <w:b/>
          <w:color w:val="000000"/>
          <w:sz w:val="24"/>
          <w:szCs w:val="24"/>
        </w:rPr>
        <w:t>2. Основные задачи уполномоченного лица по охране труда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2"/>
          <w:sz w:val="24"/>
          <w:szCs w:val="24"/>
        </w:rPr>
        <w:t>Основными задачами уполномоченного лица по охране труда являются:</w:t>
      </w:r>
    </w:p>
    <w:p w:rsidR="00A446E2" w:rsidRPr="00A96FCA" w:rsidRDefault="00A446E2" w:rsidP="008604F1">
      <w:pPr>
        <w:numPr>
          <w:ilvl w:val="0"/>
          <w:numId w:val="61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>Содействие созданию в образовательном учреждении здоровых и безопасных усло</w:t>
      </w:r>
      <w:r w:rsidR="00DB235B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вий труда и проведению образовательного процесса, соответствующего требованиям норм и правил по охране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труда.</w:t>
      </w:r>
    </w:p>
    <w:p w:rsidR="00A446E2" w:rsidRPr="00A96FCA" w:rsidRDefault="00A446E2" w:rsidP="008604F1">
      <w:pPr>
        <w:numPr>
          <w:ilvl w:val="0"/>
          <w:numId w:val="61"/>
        </w:numPr>
        <w:shd w:val="clear" w:color="auto" w:fill="FFFFFF"/>
        <w:tabs>
          <w:tab w:val="left" w:pos="346"/>
        </w:tabs>
        <w:ind w:firstLine="567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>Осуществление контроля за состоянием охраны труда в образовательном учреж</w:t>
      </w:r>
      <w:r w:rsidR="00E9686C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дении и за 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соблюдением законных прав и интересов работников в области охраны труда.</w:t>
      </w:r>
    </w:p>
    <w:p w:rsidR="00A446E2" w:rsidRPr="00A96FCA" w:rsidRDefault="00A446E2" w:rsidP="008604F1">
      <w:pPr>
        <w:shd w:val="clear" w:color="auto" w:fill="FFFFFF"/>
        <w:tabs>
          <w:tab w:val="left" w:pos="398"/>
          <w:tab w:val="left" w:pos="993"/>
        </w:tabs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pacing w:val="-6"/>
          <w:sz w:val="24"/>
          <w:szCs w:val="24"/>
        </w:rPr>
        <w:t>2.3.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Представление интересов работников в государственных и общественных органи</w:t>
      </w:r>
      <w:r w:rsidR="00DB235B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зациях при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рассмотрении трудовых споров, связанных с применением законодательства об охране труда, выполнением работодателем обязательств, ус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тановленных коллективным договором и соглашением по охране труда.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 xml:space="preserve">2.4.  Консультирование работников по вопросам охраны труда, оказание им </w:t>
      </w:r>
      <w:r w:rsidRPr="00A96FCA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;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помощи по защите их прав на охрану труда.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FCA">
        <w:rPr>
          <w:rFonts w:ascii="Times New Roman" w:hAnsi="Times New Roman" w:cs="Times New Roman"/>
          <w:b/>
          <w:color w:val="000000"/>
          <w:sz w:val="24"/>
          <w:szCs w:val="24"/>
        </w:rPr>
        <w:t>3. Функции уполномоченного  лица по охране труда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В соответствии с задачами на уполномоченное лицо по охра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не труда возлагаются следующие функции: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3.1. Осуществление контроля за соблюдением работодателем законода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тельных и иных нормативных правовых актов, локальных нормативных актов по охране труда, сос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тоянием охраны труда, включая контроль за выполнением работниками обязанностей по охране труда, то есть: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— соблюдение работниками норм, правил и инструкций по охране труда;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— правильность применения ими средств коллективной и индивидуальной защиты.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3.2. Участие в работе комиссий (в качестве представителей работников) по прове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дению проверок и обследований технического состояния зданий, со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оружений, оборудо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 xml:space="preserve">вания, машин и механизмов на соответствие их нормам и правилам </w:t>
      </w: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труда,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эф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 xml:space="preserve">фективности работы вентиляционных систем, санитарно-технических устройств и 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>сани-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тарно-бытовых помещений, средств коллективной и индивидуальной защиты работников и разработке мероприятий по устранению выявленных недостатков.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3.3.  Участие в разработке мероприятий по предупреждению несчастных случаев на производстве и профессиональных заболеваний, улучшению условий труда работников.</w:t>
      </w:r>
    </w:p>
    <w:p w:rsidR="00A446E2" w:rsidRPr="00323D41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lastRenderedPageBreak/>
        <w:t>3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>.4. Осуществление контроля за"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своевременным сообщением руководителем образо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вательного учреждения о происшедших несч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>астных случаях на производстве,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соблюдени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ем норм рабочего времени и времени отдыха работник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ов,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предоставление компенсаций и льгот работни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 xml:space="preserve">кам за </w:t>
      </w:r>
      <w:r w:rsidR="00DB235B">
        <w:rPr>
          <w:rFonts w:ascii="Times New Roman" w:hAnsi="Times New Roman" w:cs="Times New Roman"/>
          <w:color w:val="000000"/>
          <w:sz w:val="24"/>
          <w:szCs w:val="24"/>
        </w:rPr>
        <w:t xml:space="preserve">тяжелые работы и работы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 xml:space="preserve">с вредными или опасными условиями </w:t>
      </w:r>
      <w:r w:rsidRPr="00323D41">
        <w:rPr>
          <w:rFonts w:ascii="Times New Roman" w:hAnsi="Times New Roman" w:cs="Times New Roman"/>
          <w:color w:val="000000"/>
          <w:sz w:val="22"/>
          <w:szCs w:val="24"/>
        </w:rPr>
        <w:t>труда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3.5. Участие в орг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анизации оказания первой помощи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(а после соответствующего обу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-чения —оказание первой помощи)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пострадавшему от несчастного случая на производстве.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3.6. По поручению выборного профсоюзного органа или иного уполномоченного ра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ботни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 xml:space="preserve">ками представительного органа- участие в расследовании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несчастных случаев на производстве</w:t>
      </w:r>
      <w:r w:rsidR="00C6662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46E2" w:rsidRPr="00A96FCA" w:rsidRDefault="00A446E2" w:rsidP="008604F1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3.7. Информирование работников о выявленных нарушениях требований безопас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но</w:t>
      </w:r>
      <w:r w:rsidR="00E968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сти при ведении работ,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 xml:space="preserve">состоянии условий и охраны труда в образовательном учреждении, проведение разъяснительной работы в трудовом коллективе по вопросам охраны труда.  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FCA">
        <w:rPr>
          <w:rFonts w:ascii="Times New Roman" w:hAnsi="Times New Roman" w:cs="Times New Roman"/>
          <w:b/>
          <w:color w:val="000000"/>
          <w:sz w:val="24"/>
          <w:szCs w:val="24"/>
        </w:rPr>
        <w:t>4. Права уполномоченного лица по охране труда</w:t>
      </w:r>
    </w:p>
    <w:p w:rsidR="00A446E2" w:rsidRPr="00A96FCA" w:rsidRDefault="00A446E2" w:rsidP="008604F1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Для выполнения возло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 xml:space="preserve">женных задач уполномоченному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лицу по охране труда предостав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ляются следующие права: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4.1.  Контролировать соблюдение в образовательном учреждении законода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тельных и иных нормативных правовых актов, локальных нормативных актов по охране труда.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4.2. Проверять выполнение мероприятий по охране труда, предусмотрен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ных коллек</w:t>
      </w:r>
      <w:r w:rsidR="00E968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тивным договором, соглашением по охране труда, результатами рас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следования несчаст</w:t>
      </w:r>
      <w:r w:rsidR="00E968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ных случаев.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4.3. Принимать участие в работе комиссий по испытаниям и приемке в эксплуата</w:t>
      </w:r>
      <w:r w:rsidR="00E968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цию средств труда, приемке образовательного учреждения к новому учебному году.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4.4. Получать информацию от руководителей и иных должностных лиц образова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 xml:space="preserve">тельного учреждения о состоянии условий и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охраны труда на рабочих местах,</w:t>
      </w:r>
      <w:r w:rsidR="00E968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происшед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ших несчастных случаях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4.5.  Предъявлять требования к должностным лицам о приостановке работ в случаях непосредственной угрозы жизни и здоровью работников.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4.6. Выдавать руководителям образовательного учреждения обязательные к рассмо</w:t>
      </w:r>
      <w:r w:rsidR="00E968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трению представления об устранении выявленных нарушений законо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дательных и иных нормативных правовых актов, локальных нормативных актов по охране труда.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4.7. Обращаться в соответствующие органы с предложениями о привлече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нии к от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ветственности должностных лиц, виновных в нарушении нормативных требований по охране труда, сокрытии фактов несчастных случаев.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4.8.  Принимать участие в рассмотрении трудовых споров, связанных с из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менением условий труда, нарушением законодательства об охране труда, обя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зательств, установлен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ных коллективным договором и соглашением по охране труда.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b/>
          <w:color w:val="000000"/>
          <w:sz w:val="24"/>
          <w:szCs w:val="24"/>
        </w:rPr>
        <w:t>5. Гарантии прав деятельности уполномоченного лица по охране труда</w:t>
      </w:r>
    </w:p>
    <w:p w:rsidR="00A446E2" w:rsidRPr="00A96FCA" w:rsidRDefault="00323D41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</w:t>
      </w:r>
      <w:r w:rsidR="00A446E2" w:rsidRPr="00A96FCA">
        <w:rPr>
          <w:rFonts w:ascii="Times New Roman" w:hAnsi="Times New Roman" w:cs="Times New Roman"/>
          <w:color w:val="000000"/>
          <w:sz w:val="24"/>
          <w:szCs w:val="24"/>
        </w:rPr>
        <w:t>Работодатель обязан создавать необ</w:t>
      </w:r>
      <w:r>
        <w:rPr>
          <w:rFonts w:ascii="Times New Roman" w:hAnsi="Times New Roman" w:cs="Times New Roman"/>
          <w:color w:val="000000"/>
          <w:sz w:val="24"/>
          <w:szCs w:val="24"/>
        </w:rPr>
        <w:t>ходимые условия для работы упол</w:t>
      </w:r>
      <w:r w:rsidR="00A446E2" w:rsidRPr="00A96FCA">
        <w:rPr>
          <w:rFonts w:ascii="Times New Roman" w:hAnsi="Times New Roman" w:cs="Times New Roman"/>
          <w:color w:val="000000"/>
          <w:sz w:val="24"/>
          <w:szCs w:val="24"/>
        </w:rPr>
        <w:t>номочен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446E2" w:rsidRPr="00A96FCA">
        <w:rPr>
          <w:rFonts w:ascii="Times New Roman" w:hAnsi="Times New Roman" w:cs="Times New Roman"/>
          <w:color w:val="000000"/>
          <w:sz w:val="24"/>
          <w:szCs w:val="24"/>
        </w:rPr>
        <w:t>ного по охране труда, обеспечения его правилами, инструкциями, другими нормативными и справочными материалами по охране труда за счет средств образовательного учрежде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446E2" w:rsidRPr="00A96FCA">
        <w:rPr>
          <w:rFonts w:ascii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 xml:space="preserve">5.2. Для вновь избранных уполномоченных </w:t>
      </w:r>
      <w:r w:rsidRPr="00A96FCA">
        <w:rPr>
          <w:rFonts w:ascii="Times New Roman" w:hAnsi="Times New Roman" w:cs="Times New Roman"/>
          <w:color w:val="756CB3"/>
          <w:sz w:val="24"/>
          <w:szCs w:val="24"/>
        </w:rPr>
        <w:t xml:space="preserve">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лиц по охране труда организуется обу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чение по специальной программе в обучающих органи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зациях за счет средств образова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тельного учреждения (с сохранением за ними среднего заработка).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>5.3. Уполномоченному лицу по охране труда выдается соот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ветствующее удосто</w:t>
      </w:r>
      <w:r w:rsidR="00E9686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верение по установленной форме.</w:t>
      </w:r>
    </w:p>
    <w:p w:rsidR="00A446E2" w:rsidRPr="00A96FCA" w:rsidRDefault="00A446E2" w:rsidP="008604F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6FCA">
        <w:rPr>
          <w:rFonts w:ascii="Times New Roman" w:hAnsi="Times New Roman" w:cs="Times New Roman"/>
          <w:color w:val="000000"/>
          <w:sz w:val="24"/>
          <w:szCs w:val="24"/>
        </w:rPr>
        <w:t xml:space="preserve">5.4. Уполномоченному </w:t>
      </w:r>
      <w:r w:rsidRPr="00A96FCA">
        <w:rPr>
          <w:rFonts w:ascii="Times New Roman" w:hAnsi="Times New Roman" w:cs="Times New Roman"/>
          <w:color w:val="8F86CD"/>
          <w:sz w:val="24"/>
          <w:szCs w:val="24"/>
        </w:rPr>
        <w:t xml:space="preserve"> 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лицу по охране труда для выпол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нения возложенных на него функций предоставляется необходимое время, устанавливается дополнительная доплата к тарифной ставке (окладу), опреде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softHyphen/>
        <w:t>ляемые коллективным договором или совместным ре</w:t>
      </w:r>
      <w:r w:rsidR="00323D4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96FCA">
        <w:rPr>
          <w:rFonts w:ascii="Times New Roman" w:hAnsi="Times New Roman" w:cs="Times New Roman"/>
          <w:color w:val="000000"/>
          <w:sz w:val="24"/>
          <w:szCs w:val="24"/>
        </w:rPr>
        <w:t>шением работодателя и представительного органа работников.</w:t>
      </w:r>
    </w:p>
    <w:tbl>
      <w:tblPr>
        <w:tblW w:w="0" w:type="auto"/>
        <w:tblLook w:val="04A0"/>
      </w:tblPr>
      <w:tblGrid>
        <w:gridCol w:w="4361"/>
        <w:gridCol w:w="4961"/>
      </w:tblGrid>
      <w:tr w:rsidR="00C216C8" w:rsidRPr="00C66624" w:rsidTr="00CB033A">
        <w:tc>
          <w:tcPr>
            <w:tcW w:w="4361" w:type="dxa"/>
          </w:tcPr>
          <w:p w:rsidR="00C66624" w:rsidRDefault="00C66624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2F89" w:rsidRDefault="00322F89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2F89" w:rsidRDefault="00322F89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2F89" w:rsidRDefault="00322F89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16C8" w:rsidRPr="00C66624" w:rsidRDefault="00C216C8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</w:tc>
        <w:tc>
          <w:tcPr>
            <w:tcW w:w="4961" w:type="dxa"/>
          </w:tcPr>
          <w:p w:rsidR="00C66624" w:rsidRDefault="00C216C8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</w:t>
            </w: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686C" w:rsidRDefault="00E9686C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16C8" w:rsidRPr="00C66624" w:rsidRDefault="00605B6B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="00C216C8"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>ТВЕРЖДЕНО</w:t>
            </w:r>
          </w:p>
        </w:tc>
      </w:tr>
      <w:tr w:rsidR="00C216C8" w:rsidRPr="00C66624" w:rsidTr="00CB033A">
        <w:tc>
          <w:tcPr>
            <w:tcW w:w="4361" w:type="dxa"/>
          </w:tcPr>
          <w:p w:rsidR="00C216C8" w:rsidRPr="00C66624" w:rsidRDefault="00C216C8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Председатель первичной профсоюзной</w:t>
            </w:r>
            <w:r w:rsidR="00C66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организации МБОУ»Гимназия№21»    </w:t>
            </w:r>
          </w:p>
        </w:tc>
        <w:tc>
          <w:tcPr>
            <w:tcW w:w="4961" w:type="dxa"/>
          </w:tcPr>
          <w:p w:rsidR="00C216C8" w:rsidRPr="00C66624" w:rsidRDefault="00C216C8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Приказом директора </w:t>
            </w:r>
            <w:r w:rsidR="00E318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</w:t>
            </w:r>
            <w:r w:rsidR="00E96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E318FD">
              <w:rPr>
                <w:rFonts w:ascii="Times New Roman" w:hAnsi="Times New Roman" w:cs="Times New Roman"/>
                <w:b/>
                <w:sz w:val="24"/>
                <w:szCs w:val="24"/>
              </w:rPr>
              <w:t>от "___"________</w:t>
            </w: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318FD">
              <w:rPr>
                <w:rFonts w:ascii="Times New Roman" w:hAnsi="Times New Roman" w:cs="Times New Roman"/>
                <w:b/>
                <w:sz w:val="24"/>
                <w:szCs w:val="24"/>
              </w:rPr>
              <w:t>__</w:t>
            </w: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 w:rsidR="00E318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№</w:t>
            </w: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__</w:t>
            </w:r>
            <w:r w:rsidR="00E318FD">
              <w:rPr>
                <w:rFonts w:ascii="Times New Roman" w:hAnsi="Times New Roman" w:cs="Times New Roman"/>
                <w:b/>
                <w:sz w:val="24"/>
                <w:szCs w:val="24"/>
              </w:rPr>
              <w:t>_                            Директор</w:t>
            </w:r>
            <w:r w:rsidR="00E318FD"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МБОУ</w:t>
            </w:r>
            <w:r w:rsidR="00E318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318FD"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>»Гимназия№21»</w:t>
            </w:r>
          </w:p>
        </w:tc>
      </w:tr>
      <w:tr w:rsidR="00C216C8" w:rsidRPr="00C66624" w:rsidTr="00CB033A">
        <w:tc>
          <w:tcPr>
            <w:tcW w:w="4361" w:type="dxa"/>
          </w:tcPr>
          <w:p w:rsidR="00C216C8" w:rsidRPr="00C66624" w:rsidRDefault="00C216C8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62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Фаррахова Г.Х</w:t>
            </w: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66624">
              <w:rPr>
                <w:rFonts w:ascii="Times New Roman" w:hAnsi="Times New Roman" w:cs="Times New Roman"/>
                <w:b/>
                <w:sz w:val="24"/>
                <w:szCs w:val="24"/>
              </w:rPr>
              <w:t>____________</w:t>
            </w:r>
          </w:p>
          <w:p w:rsidR="00C216C8" w:rsidRPr="00C66624" w:rsidRDefault="00C216C8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18FD">
              <w:rPr>
                <w:rFonts w:ascii="Times New Roman" w:hAnsi="Times New Roman" w:cs="Times New Roman"/>
                <w:b/>
                <w:szCs w:val="24"/>
              </w:rPr>
              <w:t xml:space="preserve">(Ф.И.О., </w:t>
            </w:r>
            <w:r w:rsidR="00E318FD">
              <w:rPr>
                <w:rFonts w:ascii="Times New Roman" w:hAnsi="Times New Roman" w:cs="Times New Roman"/>
                <w:b/>
                <w:szCs w:val="24"/>
              </w:rPr>
              <w:t xml:space="preserve">                      </w:t>
            </w:r>
            <w:r w:rsidRPr="00E318FD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</w:tc>
        <w:tc>
          <w:tcPr>
            <w:tcW w:w="4961" w:type="dxa"/>
          </w:tcPr>
          <w:p w:rsidR="00C216C8" w:rsidRPr="00C66624" w:rsidRDefault="00E318FD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216C8" w:rsidRPr="00C6662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Позднякова Л.Г.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</w:t>
            </w:r>
            <w:r w:rsidR="00C216C8" w:rsidRPr="00C6662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          ____</w:t>
            </w:r>
          </w:p>
          <w:p w:rsidR="00C216C8" w:rsidRPr="00C66624" w:rsidRDefault="00C216C8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6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</w:t>
            </w:r>
            <w:r w:rsidRPr="00E318FD">
              <w:rPr>
                <w:rFonts w:ascii="Times New Roman" w:hAnsi="Times New Roman" w:cs="Times New Roman"/>
                <w:b/>
                <w:szCs w:val="24"/>
              </w:rPr>
              <w:t xml:space="preserve">(Ф.И.О., </w:t>
            </w:r>
            <w:r w:rsidR="00E318FD">
              <w:rPr>
                <w:rFonts w:ascii="Times New Roman" w:hAnsi="Times New Roman" w:cs="Times New Roman"/>
                <w:b/>
                <w:szCs w:val="24"/>
              </w:rPr>
              <w:t xml:space="preserve">       </w:t>
            </w:r>
            <w:r w:rsidRPr="00E318FD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</w:tc>
      </w:tr>
    </w:tbl>
    <w:p w:rsidR="00C216C8" w:rsidRDefault="00C216C8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686C" w:rsidRPr="00C66624" w:rsidRDefault="00E9686C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605B6B" w:rsidRDefault="00605B6B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C216C8" w:rsidRPr="00E318FD" w:rsidRDefault="00C216C8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E318FD">
        <w:rPr>
          <w:rFonts w:ascii="Times New Roman" w:hAnsi="Times New Roman" w:cs="Times New Roman"/>
          <w:b/>
          <w:sz w:val="28"/>
          <w:szCs w:val="24"/>
        </w:rPr>
        <w:t>Положение</w:t>
      </w:r>
    </w:p>
    <w:p w:rsidR="00C216C8" w:rsidRPr="00C66624" w:rsidRDefault="00C216C8" w:rsidP="008604F1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66624">
        <w:rPr>
          <w:rFonts w:ascii="Times New Roman" w:hAnsi="Times New Roman" w:cs="Times New Roman"/>
          <w:b/>
          <w:color w:val="000000"/>
          <w:sz w:val="24"/>
          <w:szCs w:val="24"/>
        </w:rPr>
        <w:t>о комиссии по охране труда</w:t>
      </w:r>
    </w:p>
    <w:p w:rsidR="00C216C8" w:rsidRPr="00C66624" w:rsidRDefault="00C216C8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624">
        <w:rPr>
          <w:rFonts w:ascii="Times New Roman" w:hAnsi="Times New Roman" w:cs="Times New Roman"/>
          <w:b/>
          <w:color w:val="000000"/>
          <w:sz w:val="24"/>
          <w:szCs w:val="24"/>
        </w:rPr>
        <w:t>1. Общие положения</w:t>
      </w:r>
    </w:p>
    <w:p w:rsidR="00C216C8" w:rsidRDefault="00C216C8" w:rsidP="008604F1">
      <w:pPr>
        <w:ind w:firstLine="567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1.Положение о комиссии по охране труда разработано в соответствии со статьей 218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lastRenderedPageBreak/>
        <w:t xml:space="preserve">Трудового кодекса </w:t>
      </w:r>
      <w:r w:rsidRPr="00F468A0">
        <w:rPr>
          <w:rFonts w:ascii="Times New Roman" w:hAnsi="Times New Roman" w:cs="Times New Roman"/>
          <w:color w:val="000000"/>
          <w:spacing w:val="-1"/>
          <w:sz w:val="24"/>
          <w:szCs w:val="24"/>
        </w:rPr>
        <w:t>Российской Федерации и приказом от 24.06.2014 № 412 н «Об утверж</w:t>
      </w:r>
      <w:r w:rsidR="00E9686C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дении типового положения о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комитете (комиссии) по охране труда» с целью организации совместных действий работодателя, работников </w:t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>и выборного органа первичной профсоюз</w:t>
      </w:r>
      <w:r w:rsidR="00E9686C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ной организации по обеспечению требований охраны труда, 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предупреждению производс</w:t>
      </w:r>
      <w:r w:rsidR="00E9686C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твенного травматизма и профессиональных заболеваний, сохранению здоровья 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>работников.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>На основе Положения приказом директора с учетом мнения выборного органа пер</w:t>
      </w:r>
      <w:r w:rsidR="00323D41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вичной профсоюзной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организации утверждается положение о комиссии по охране труда с учетом </w:t>
      </w:r>
      <w:r w:rsidR="00E9686C">
        <w:rPr>
          <w:rFonts w:ascii="Times New Roman" w:hAnsi="Times New Roman" w:cs="Times New Roman"/>
          <w:color w:val="000000"/>
          <w:spacing w:val="-3"/>
          <w:sz w:val="24"/>
          <w:szCs w:val="24"/>
        </w:rPr>
        <w:t>специ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фики деятельности 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>работодателя.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Положение предусматривает основные задачи, функции и права комиссии.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>Комиссия является составной частью системы управления охраной труда у работода</w:t>
      </w:r>
      <w:r w:rsidR="00E9686C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теля, а также одной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из форм участия работников в управлении охраной труда. </w:t>
      </w:r>
      <w:r w:rsidR="00323D41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                                   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Работа Комиссии строится на принципах 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>социального партнерства.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Комиссия взаимодействует с органом исполнительной власти субъекта Российской Федерации в области 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>охраны труда, на территории которого осуществляет деятельность ра</w:t>
      </w:r>
      <w:r w:rsidR="00E9686C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ботодатель, органами государственного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надзора (контроля) за соблюдением трудового зако</w:t>
      </w:r>
      <w:r w:rsidR="00E9686C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нодательства указанного субъекта Российской </w:t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>Федерации, другими органами государст</w:t>
      </w:r>
      <w:r w:rsidR="00E9686C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венного надзора (контроля), а также с технической инспекцией 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>труда профсоюзов.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Комиссия в своей деятельности руководствуется законами и иными нормативными правовыми актами </w:t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Российской Федерации, законами и иными нормативными правовыми актами субъектов Российской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Федерации об охране труда, коллективным договором (сог</w:t>
      </w:r>
      <w:r w:rsidR="00323D41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лашением по охране труда), локальными 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>нормативными актами работодателя.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i/>
          <w:color w:val="000000"/>
          <w:spacing w:val="-13"/>
          <w:sz w:val="24"/>
          <w:szCs w:val="24"/>
        </w:rPr>
      </w:pPr>
      <w:r w:rsidRPr="00F468A0">
        <w:rPr>
          <w:rFonts w:ascii="Times New Roman" w:hAnsi="Times New Roman" w:cs="Times New Roman"/>
          <w:i/>
          <w:color w:val="000000"/>
          <w:spacing w:val="-4"/>
          <w:sz w:val="24"/>
          <w:szCs w:val="24"/>
        </w:rPr>
        <w:t>Задачами Комиссии являются:</w:t>
      </w:r>
    </w:p>
    <w:p w:rsidR="00C216C8" w:rsidRPr="00F468A0" w:rsidRDefault="00C216C8" w:rsidP="008604F1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11"/>
          <w:sz w:val="24"/>
          <w:szCs w:val="24"/>
        </w:rPr>
        <w:t>а)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разработка на основе предложений членов Комиссии программы совместных дейс</w:t>
      </w:r>
      <w:r w:rsidR="00323D41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твий работодателя,</w:t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>выборного органа первичной профсоюзной организации или иного упол</w:t>
      </w:r>
      <w:r w:rsidR="00323D41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номоченного работниками 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представительного органа по обеспечению соблюдения государс</w:t>
      </w:r>
      <w:r w:rsidR="00323D41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>твенных нормативных требований охраны труда, предупреждению производственного трав</w:t>
      </w:r>
      <w:r w:rsidR="00323D41">
        <w:rPr>
          <w:rFonts w:ascii="Times New Roman" w:hAnsi="Times New Roman" w:cs="Times New Roman"/>
          <w:color w:val="000000"/>
          <w:spacing w:val="-4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>матизма и профессиональной заболеваемости;</w:t>
      </w:r>
    </w:p>
    <w:p w:rsidR="00C216C8" w:rsidRPr="00F468A0" w:rsidRDefault="00C216C8" w:rsidP="008604F1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5"/>
          <w:sz w:val="24"/>
          <w:szCs w:val="24"/>
        </w:rPr>
        <w:t>б)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>организация проверок состояния условий и охраны труда на рабочих местах, подго</w:t>
      </w:r>
      <w:r w:rsidR="00323D41">
        <w:rPr>
          <w:rFonts w:ascii="Times New Roman" w:hAnsi="Times New Roman" w:cs="Times New Roman"/>
          <w:color w:val="000000"/>
          <w:spacing w:val="-2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товка по их </w:t>
      </w:r>
      <w:r w:rsidRPr="00F468A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результатам, а также на основе анализа причин производственного травматизма и </w:t>
      </w:r>
      <w:r w:rsidR="00505235">
        <w:rPr>
          <w:rFonts w:ascii="Times New Roman" w:hAnsi="Times New Roman" w:cs="Times New Roman"/>
          <w:color w:val="000000"/>
          <w:spacing w:val="-5"/>
          <w:sz w:val="24"/>
          <w:szCs w:val="24"/>
        </w:rPr>
        <w:t>професс</w:t>
      </w:r>
      <w:r w:rsidRPr="00F468A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ональной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заболеваемости предложений работодателю по улучшению условий и ох</w:t>
      </w:r>
      <w:r w:rsidR="00505235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раны труда;</w:t>
      </w:r>
    </w:p>
    <w:p w:rsidR="00C216C8" w:rsidRPr="00F468A0" w:rsidRDefault="00C216C8" w:rsidP="008604F1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в)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содействие службе охраны труда работодателя в информировании работников о состоянии условий и </w:t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охраны труда на рабочих местах, существующем риске повреждения здоровья, о полагающихся работникам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компенсациях за работу во вредных и (или) опасных условиях труда, средствах индивидуальной зашиты.</w:t>
      </w:r>
    </w:p>
    <w:p w:rsidR="00C216C8" w:rsidRPr="00F468A0" w:rsidRDefault="00C216C8" w:rsidP="008604F1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pacing w:val="-13"/>
          <w:sz w:val="24"/>
          <w:szCs w:val="24"/>
        </w:rPr>
        <w:t>2</w:t>
      </w:r>
      <w:r w:rsidRPr="00F468A0">
        <w:rPr>
          <w:rFonts w:ascii="Times New Roman" w:hAnsi="Times New Roman" w:cs="Times New Roman"/>
          <w:i/>
          <w:color w:val="000000"/>
          <w:spacing w:val="-13"/>
          <w:sz w:val="24"/>
          <w:szCs w:val="24"/>
        </w:rPr>
        <w:t>.</w:t>
      </w:r>
      <w:r w:rsidRPr="00F468A0">
        <w:rPr>
          <w:rFonts w:ascii="Times New Roman" w:hAnsi="Times New Roman" w:cs="Times New Roman"/>
          <w:i/>
          <w:color w:val="000000"/>
          <w:sz w:val="24"/>
          <w:szCs w:val="24"/>
        </w:rPr>
        <w:tab/>
        <w:t>Функциями Комиссии являются:</w:t>
      </w:r>
    </w:p>
    <w:p w:rsidR="00C216C8" w:rsidRPr="00F468A0" w:rsidRDefault="00C216C8" w:rsidP="008604F1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9"/>
          <w:sz w:val="24"/>
          <w:szCs w:val="24"/>
        </w:rPr>
        <w:t>а)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468A0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рассмотрение предложений работодателя, работников, выборного органа первичной профсоюзной 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организации или иного уполномоченного работниками представительного органа с целью выработки 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>рекомендаций по улучшению условий и охраны труда;</w:t>
      </w:r>
    </w:p>
    <w:p w:rsidR="00C216C8" w:rsidRPr="00F468A0" w:rsidRDefault="00C216C8" w:rsidP="008604F1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color w:val="000000"/>
          <w:spacing w:val="-5"/>
          <w:sz w:val="24"/>
          <w:szCs w:val="24"/>
        </w:rPr>
        <w:t>б)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468A0">
        <w:rPr>
          <w:rFonts w:ascii="Times New Roman" w:hAnsi="Times New Roman" w:cs="Times New Roman"/>
          <w:color w:val="000000"/>
          <w:spacing w:val="-5"/>
          <w:sz w:val="24"/>
          <w:szCs w:val="24"/>
        </w:rPr>
        <w:t>содействие работодателю в организации обучения по охране труда, безопасным мето</w:t>
      </w:r>
      <w:r w:rsidR="00505235">
        <w:rPr>
          <w:rFonts w:ascii="Times New Roman" w:hAnsi="Times New Roman" w:cs="Times New Roman"/>
          <w:color w:val="000000"/>
          <w:spacing w:val="-5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дам и приемам </w:t>
      </w:r>
      <w:r w:rsidR="00505235">
        <w:rPr>
          <w:rFonts w:ascii="Times New Roman" w:hAnsi="Times New Roman" w:cs="Times New Roman"/>
          <w:color w:val="000000"/>
          <w:spacing w:val="-3"/>
          <w:sz w:val="24"/>
          <w:szCs w:val="24"/>
        </w:rPr>
        <w:t>выполнения работ,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>а также в организации проверки знаний требований охра</w:t>
      </w:r>
      <w:r w:rsidR="00505235">
        <w:rPr>
          <w:rFonts w:ascii="Times New Roman" w:hAnsi="Times New Roman" w:cs="Times New Roman"/>
          <w:color w:val="000000"/>
          <w:spacing w:val="-3"/>
          <w:sz w:val="24"/>
          <w:szCs w:val="24"/>
        </w:rPr>
        <w:t>-</w:t>
      </w:r>
      <w:r w:rsidRPr="00F468A0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ны труда и проведения в </w:t>
      </w:r>
      <w:r w:rsidRPr="00F468A0">
        <w:rPr>
          <w:rFonts w:ascii="Times New Roman" w:hAnsi="Times New Roman" w:cs="Times New Roman"/>
          <w:color w:val="000000"/>
          <w:sz w:val="24"/>
          <w:szCs w:val="24"/>
        </w:rPr>
        <w:t>установленном порядке инструктажей по охране труда;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 xml:space="preserve">в) участие в проведении проверок состояния условий и </w:t>
      </w:r>
      <w:r>
        <w:rPr>
          <w:rFonts w:ascii="Times New Roman" w:hAnsi="Times New Roman" w:cs="Times New Roman"/>
          <w:sz w:val="24"/>
          <w:szCs w:val="24"/>
        </w:rPr>
        <w:t>охра</w:t>
      </w:r>
      <w:r w:rsidR="00E318FD">
        <w:rPr>
          <w:rFonts w:ascii="Times New Roman" w:hAnsi="Times New Roman" w:cs="Times New Roman"/>
          <w:sz w:val="24"/>
          <w:szCs w:val="24"/>
        </w:rPr>
        <w:t>ны труда на рабочих местах, рас</w:t>
      </w:r>
      <w:r>
        <w:rPr>
          <w:rFonts w:ascii="Times New Roman" w:hAnsi="Times New Roman" w:cs="Times New Roman"/>
          <w:sz w:val="24"/>
          <w:szCs w:val="24"/>
        </w:rPr>
        <w:t>смо</w:t>
      </w:r>
      <w:r w:rsidR="00505235">
        <w:rPr>
          <w:rFonts w:ascii="Times New Roman" w:hAnsi="Times New Roman" w:cs="Times New Roman"/>
          <w:sz w:val="24"/>
          <w:szCs w:val="24"/>
        </w:rPr>
        <w:t>трении их результатов,</w:t>
      </w:r>
      <w:r w:rsidRPr="00F468A0">
        <w:rPr>
          <w:rFonts w:ascii="Times New Roman" w:hAnsi="Times New Roman" w:cs="Times New Roman"/>
          <w:sz w:val="24"/>
          <w:szCs w:val="24"/>
        </w:rPr>
        <w:t>выработка предложений работодателю по приве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дению условий и охраны труда в соответствие с государственными нормативными тре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бованиями охраны труда;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г) информирование работников о проводимых мероприятиях по улучшению условий и охраны труда, профилактике производственного травматизма, профессиональных забо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леваний;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д) информирование работников о результатах специальной оценки условий труда на их рабочих местах, в том числе о декларировании соответствия условий труда на рабочих местах государственным нормативным требованиям охраны труда;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е) информирование работников о действующих нормативах по обеспечению смыва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lastRenderedPageBreak/>
        <w:t>ющими и обезвреживающими средствами, прошедшей обязательную сертификацию или декларирование со</w:t>
      </w:r>
      <w:r w:rsidR="00505235">
        <w:rPr>
          <w:rFonts w:ascii="Times New Roman" w:hAnsi="Times New Roman" w:cs="Times New Roman"/>
          <w:sz w:val="24"/>
          <w:szCs w:val="24"/>
        </w:rPr>
        <w:t>ответствия специальной одеждой,</w:t>
      </w:r>
      <w:r w:rsidRPr="00F468A0">
        <w:rPr>
          <w:rFonts w:ascii="Times New Roman" w:hAnsi="Times New Roman" w:cs="Times New Roman"/>
          <w:sz w:val="24"/>
          <w:szCs w:val="24"/>
        </w:rPr>
        <w:t>специальной обувью и другими сред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ствами индивидуальной защиты, содействие осуществляемому службой охраны труда работодателя контролю за обеспечением ими работников, правильностью их применения, организацией их хранения, стирки, чистки, ремонта, дезинфекции и обеззараживания;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ж)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з) содействие своевременной бесплатной выдаче в ус</w:t>
      </w:r>
      <w:r>
        <w:rPr>
          <w:rFonts w:ascii="Times New Roman" w:hAnsi="Times New Roman" w:cs="Times New Roman"/>
          <w:sz w:val="24"/>
          <w:szCs w:val="24"/>
        </w:rPr>
        <w:t>тановленном порядке работни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кам,</w:t>
      </w:r>
      <w:r w:rsidR="00E318FD">
        <w:rPr>
          <w:rFonts w:ascii="Times New Roman" w:hAnsi="Times New Roman" w:cs="Times New Roman"/>
          <w:sz w:val="24"/>
          <w:szCs w:val="24"/>
        </w:rPr>
        <w:t xml:space="preserve"> </w:t>
      </w:r>
      <w:r w:rsidRPr="00F468A0">
        <w:rPr>
          <w:rFonts w:ascii="Times New Roman" w:hAnsi="Times New Roman" w:cs="Times New Roman"/>
          <w:sz w:val="24"/>
          <w:szCs w:val="24"/>
        </w:rPr>
        <w:t>занятым н</w:t>
      </w:r>
      <w:r>
        <w:rPr>
          <w:rFonts w:ascii="Times New Roman" w:hAnsi="Times New Roman" w:cs="Times New Roman"/>
          <w:sz w:val="24"/>
          <w:szCs w:val="24"/>
        </w:rPr>
        <w:t>а работах с вредными (опасными)</w:t>
      </w:r>
      <w:r w:rsidRPr="00F468A0">
        <w:rPr>
          <w:rFonts w:ascii="Times New Roman" w:hAnsi="Times New Roman" w:cs="Times New Roman"/>
          <w:sz w:val="24"/>
          <w:szCs w:val="24"/>
        </w:rPr>
        <w:t>условиями труда, молока и других равно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ценных пищевых продуктов, лечебно-профилактического питания;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и) содействие службе охраны труда работодателя в рассмотрении вопросов финан</w:t>
      </w:r>
      <w:r w:rsidR="00E9686C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сирования ме</w:t>
      </w:r>
      <w:r>
        <w:rPr>
          <w:rFonts w:ascii="Times New Roman" w:hAnsi="Times New Roman" w:cs="Times New Roman"/>
          <w:sz w:val="24"/>
          <w:szCs w:val="24"/>
        </w:rPr>
        <w:t>роприятий по охране труда,</w:t>
      </w:r>
      <w:r w:rsidRPr="00F468A0">
        <w:rPr>
          <w:rFonts w:ascii="Times New Roman" w:hAnsi="Times New Roman" w:cs="Times New Roman"/>
          <w:sz w:val="24"/>
          <w:szCs w:val="24"/>
        </w:rPr>
        <w:t>обязательного социального страхования от нес</w:t>
      </w:r>
      <w:r w:rsidR="00E9686C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частных случаев на производстве и профессиональных заболеваний, а также осуществле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нии контроля за расходованием средств, направляемых на предупредительные меры по сокращению производственного травматизма и профессиональной заболеваемости;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к) содействие службе охраны труда работодателя во внедрении более совершенных технологий про</w:t>
      </w:r>
      <w:r>
        <w:rPr>
          <w:rFonts w:ascii="Times New Roman" w:hAnsi="Times New Roman" w:cs="Times New Roman"/>
          <w:sz w:val="24"/>
          <w:szCs w:val="24"/>
        </w:rPr>
        <w:t>изводства,нового оборудования,</w:t>
      </w:r>
      <w:r w:rsidRPr="00F468A0">
        <w:rPr>
          <w:rFonts w:ascii="Times New Roman" w:hAnsi="Times New Roman" w:cs="Times New Roman"/>
          <w:sz w:val="24"/>
          <w:szCs w:val="24"/>
        </w:rPr>
        <w:t xml:space="preserve">средств автоматизации и механизации производственных </w:t>
      </w:r>
      <w:r w:rsidR="00C22E34">
        <w:rPr>
          <w:rFonts w:ascii="Times New Roman" w:hAnsi="Times New Roman" w:cs="Times New Roman"/>
          <w:sz w:val="24"/>
          <w:szCs w:val="24"/>
        </w:rPr>
        <w:t>процес</w:t>
      </w:r>
      <w:r w:rsidRPr="00F468A0">
        <w:rPr>
          <w:rFonts w:ascii="Times New Roman" w:hAnsi="Times New Roman" w:cs="Times New Roman"/>
          <w:sz w:val="24"/>
          <w:szCs w:val="24"/>
        </w:rPr>
        <w:t>сов с целью соз</w:t>
      </w:r>
      <w:r>
        <w:rPr>
          <w:rFonts w:ascii="Times New Roman" w:hAnsi="Times New Roman" w:cs="Times New Roman"/>
          <w:sz w:val="24"/>
          <w:szCs w:val="24"/>
        </w:rPr>
        <w:t>дания безопасных условий труда,</w:t>
      </w:r>
      <w:r w:rsidR="00E968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ликвидации</w:t>
      </w:r>
      <w:r w:rsidR="00505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(сокращении числа)</w:t>
      </w:r>
      <w:r w:rsidRPr="00F468A0">
        <w:rPr>
          <w:rFonts w:ascii="Times New Roman" w:hAnsi="Times New Roman" w:cs="Times New Roman"/>
          <w:sz w:val="24"/>
          <w:szCs w:val="24"/>
        </w:rPr>
        <w:t>рабочих мест с вредными (опасными) условиями труда;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л)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работников, созданию системы поощрения работников, соблюдающих требования охраны труда;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м) подготовк</w:t>
      </w:r>
      <w:r>
        <w:rPr>
          <w:rFonts w:ascii="Times New Roman" w:hAnsi="Times New Roman" w:cs="Times New Roman"/>
          <w:sz w:val="24"/>
          <w:szCs w:val="24"/>
        </w:rPr>
        <w:t>а и представление работодателю,</w:t>
      </w:r>
      <w:r w:rsidRPr="00F468A0">
        <w:rPr>
          <w:rFonts w:ascii="Times New Roman" w:hAnsi="Times New Roman" w:cs="Times New Roman"/>
          <w:sz w:val="24"/>
          <w:szCs w:val="24"/>
        </w:rPr>
        <w:t>выборному органу первичной проф</w:t>
      </w:r>
      <w:r w:rsidR="00E9686C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союзной организации или иному уполномоченному работниками представительному ор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гану предложений по разработке проектов локальных нормативных актов по охране тру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да, участие в разработке и рассмотрении указанных проектов.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468A0">
        <w:rPr>
          <w:rFonts w:ascii="Times New Roman" w:hAnsi="Times New Roman" w:cs="Times New Roman"/>
          <w:i/>
          <w:sz w:val="24"/>
          <w:szCs w:val="24"/>
        </w:rPr>
        <w:t>3. Для осуществления возложенных функций Комиссия вправе: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а) получать от службы охраны труда работодателя информацию о состоянии у</w:t>
      </w:r>
      <w:r>
        <w:rPr>
          <w:rFonts w:ascii="Times New Roman" w:hAnsi="Times New Roman" w:cs="Times New Roman"/>
          <w:sz w:val="24"/>
          <w:szCs w:val="24"/>
        </w:rPr>
        <w:t>сло</w:t>
      </w:r>
      <w:r w:rsidR="00E9686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вий труда на рабочих местах,</w:t>
      </w:r>
      <w:r w:rsidRPr="00F468A0">
        <w:rPr>
          <w:rFonts w:ascii="Times New Roman" w:hAnsi="Times New Roman" w:cs="Times New Roman"/>
          <w:sz w:val="24"/>
          <w:szCs w:val="24"/>
        </w:rPr>
        <w:t>производственного травматизма и п</w:t>
      </w:r>
      <w:r>
        <w:rPr>
          <w:rFonts w:ascii="Times New Roman" w:hAnsi="Times New Roman" w:cs="Times New Roman"/>
          <w:sz w:val="24"/>
          <w:szCs w:val="24"/>
        </w:rPr>
        <w:t>рофессиональной забо</w:t>
      </w:r>
      <w:r w:rsidR="00E9686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леваемости,</w:t>
      </w:r>
      <w:r w:rsidRPr="00F468A0">
        <w:rPr>
          <w:rFonts w:ascii="Times New Roman" w:hAnsi="Times New Roman" w:cs="Times New Roman"/>
          <w:sz w:val="24"/>
          <w:szCs w:val="24"/>
        </w:rPr>
        <w:t>наличии опасных и вредных производственных факторов и принятых мерах по защите от их воздействия, о существующем риске повреждения здоровья;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б) заслушивать на заседаниях Комиссии сообщения работодателя (его представи</w:t>
      </w:r>
      <w:r w:rsidR="00505235">
        <w:rPr>
          <w:rFonts w:ascii="Times New Roman" w:hAnsi="Times New Roman" w:cs="Times New Roman"/>
          <w:sz w:val="24"/>
          <w:szCs w:val="24"/>
        </w:rPr>
        <w:t>те</w:t>
      </w:r>
      <w:r w:rsidR="00E9686C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лей), руководителей структурных подразделений и других работников организации по во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просам об обеспечении безопасных условий и охраны труда на рабочих местах работни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ков и соблюдении их гарантий и прав на охрану труда;</w:t>
      </w:r>
    </w:p>
    <w:p w:rsidR="00D92839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в) заслушивать на заседаниях Комиссии руководителей структурных подразделений работодателя и иных должностных лиц, работников, допустивших нарушения требований охраны труда, повлекшие за собой тяжелые последствия, и вносить работодателю предло</w:t>
      </w:r>
      <w:r w:rsidR="00E9686C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 xml:space="preserve">жения о привлечении их к ответственности в соответствии с законодательством </w:t>
      </w:r>
      <w:r w:rsidR="00E9686C">
        <w:rPr>
          <w:rFonts w:ascii="Times New Roman" w:hAnsi="Times New Roman" w:cs="Times New Roman"/>
          <w:sz w:val="24"/>
          <w:szCs w:val="24"/>
        </w:rPr>
        <w:t xml:space="preserve">РФ; </w:t>
      </w:r>
      <w:r w:rsidR="00D92839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C216C8" w:rsidRPr="00F468A0" w:rsidRDefault="00D92839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216C8" w:rsidRPr="00F468A0">
        <w:rPr>
          <w:rFonts w:ascii="Times New Roman" w:hAnsi="Times New Roman" w:cs="Times New Roman"/>
          <w:sz w:val="24"/>
          <w:szCs w:val="24"/>
        </w:rPr>
        <w:t>г) участвовать в подготовке предложений к</w:t>
      </w:r>
      <w:r w:rsidR="00505235">
        <w:rPr>
          <w:rFonts w:ascii="Times New Roman" w:hAnsi="Times New Roman" w:cs="Times New Roman"/>
          <w:sz w:val="24"/>
          <w:szCs w:val="24"/>
        </w:rPr>
        <w:t xml:space="preserve"> разделу коллективного договора</w:t>
      </w:r>
      <w:r w:rsidR="00C216C8" w:rsidRPr="00F468A0">
        <w:rPr>
          <w:rFonts w:ascii="Times New Roman" w:hAnsi="Times New Roman" w:cs="Times New Roman"/>
          <w:sz w:val="24"/>
          <w:szCs w:val="24"/>
        </w:rPr>
        <w:t>(согла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16C8" w:rsidRPr="00F468A0">
        <w:rPr>
          <w:rFonts w:ascii="Times New Roman" w:hAnsi="Times New Roman" w:cs="Times New Roman"/>
          <w:sz w:val="24"/>
          <w:szCs w:val="24"/>
        </w:rPr>
        <w:t>шения) по охране труда по вопросам, находящимся в компетенции Комиссии;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д) вносить работодателю предложения о стимулировании работников за активное участие в мероприятиях по улучшению условий и охраны труда;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 xml:space="preserve">е) содействовать разрешению трудовых споров, связанных с применением </w:t>
      </w:r>
      <w:r w:rsidR="00D92839">
        <w:rPr>
          <w:rFonts w:ascii="Times New Roman" w:hAnsi="Times New Roman" w:cs="Times New Roman"/>
          <w:sz w:val="24"/>
          <w:szCs w:val="24"/>
        </w:rPr>
        <w:t>законо-</w:t>
      </w:r>
      <w:r w:rsidRPr="00F468A0">
        <w:rPr>
          <w:rFonts w:ascii="Times New Roman" w:hAnsi="Times New Roman" w:cs="Times New Roman"/>
          <w:sz w:val="24"/>
          <w:szCs w:val="24"/>
        </w:rPr>
        <w:t>дательс</w:t>
      </w:r>
      <w:r w:rsidR="00C22E34">
        <w:rPr>
          <w:rFonts w:ascii="Times New Roman" w:hAnsi="Times New Roman" w:cs="Times New Roman"/>
          <w:sz w:val="24"/>
          <w:szCs w:val="24"/>
        </w:rPr>
        <w:t>тва об охране труда, изменением условий труда, предостав</w:t>
      </w:r>
      <w:r w:rsidR="00505235">
        <w:rPr>
          <w:rFonts w:ascii="Times New Roman" w:hAnsi="Times New Roman" w:cs="Times New Roman"/>
          <w:sz w:val="24"/>
          <w:szCs w:val="24"/>
        </w:rPr>
        <w:t>лением работникам,</w:t>
      </w:r>
      <w:r w:rsidRPr="00F468A0">
        <w:rPr>
          <w:rFonts w:ascii="Times New Roman" w:hAnsi="Times New Roman" w:cs="Times New Roman"/>
          <w:sz w:val="24"/>
          <w:szCs w:val="24"/>
        </w:rPr>
        <w:t>за</w:t>
      </w:r>
      <w:r w:rsidR="00505235">
        <w:rPr>
          <w:rFonts w:ascii="Times New Roman" w:hAnsi="Times New Roman" w:cs="Times New Roman"/>
          <w:sz w:val="24"/>
          <w:szCs w:val="24"/>
        </w:rPr>
        <w:t>-нятым во вредных и</w:t>
      </w:r>
      <w:r w:rsidRPr="00F468A0">
        <w:rPr>
          <w:rFonts w:ascii="Times New Roman" w:hAnsi="Times New Roman" w:cs="Times New Roman"/>
          <w:sz w:val="24"/>
          <w:szCs w:val="24"/>
        </w:rPr>
        <w:t>(или) опасных условиях труда, предусмотренных законодательством гарантий и компенсаций.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F468A0">
        <w:rPr>
          <w:rFonts w:ascii="Times New Roman" w:hAnsi="Times New Roman" w:cs="Times New Roman"/>
          <w:sz w:val="24"/>
          <w:szCs w:val="24"/>
        </w:rPr>
        <w:t>. Комиссия создает</w:t>
      </w:r>
      <w:r w:rsidR="00505235">
        <w:rPr>
          <w:rFonts w:ascii="Times New Roman" w:hAnsi="Times New Roman" w:cs="Times New Roman"/>
          <w:sz w:val="24"/>
          <w:szCs w:val="24"/>
        </w:rPr>
        <w:t>ся по инициативе работодателя и</w:t>
      </w:r>
      <w:r w:rsidRPr="00F468A0">
        <w:rPr>
          <w:rFonts w:ascii="Times New Roman" w:hAnsi="Times New Roman" w:cs="Times New Roman"/>
          <w:sz w:val="24"/>
          <w:szCs w:val="24"/>
        </w:rPr>
        <w:t>(или) по инициативе работ</w:t>
      </w:r>
      <w:r w:rsidR="00505235">
        <w:rPr>
          <w:rFonts w:ascii="Times New Roman" w:hAnsi="Times New Roman" w:cs="Times New Roman"/>
          <w:sz w:val="24"/>
          <w:szCs w:val="24"/>
        </w:rPr>
        <w:t>ни</w:t>
      </w:r>
      <w:r w:rsidR="00D92839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ков либо их представительного органа на паритетной основе (каждая сторона имеет один голос вне зависимости от общего числа представителей стороны) из представителей рабо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тодателя, профессионального союза или иного представительного органа работников.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468A0">
        <w:rPr>
          <w:rFonts w:ascii="Times New Roman" w:hAnsi="Times New Roman" w:cs="Times New Roman"/>
          <w:sz w:val="24"/>
          <w:szCs w:val="24"/>
        </w:rPr>
        <w:t>. Численность членов Комиссии определяется в зависимости от численности работ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="00505235">
        <w:rPr>
          <w:rFonts w:ascii="Times New Roman" w:hAnsi="Times New Roman" w:cs="Times New Roman"/>
          <w:sz w:val="24"/>
          <w:szCs w:val="24"/>
        </w:rPr>
        <w:lastRenderedPageBreak/>
        <w:t>ников,</w:t>
      </w:r>
      <w:r w:rsidRPr="00F468A0">
        <w:rPr>
          <w:rFonts w:ascii="Times New Roman" w:hAnsi="Times New Roman" w:cs="Times New Roman"/>
          <w:sz w:val="24"/>
          <w:szCs w:val="24"/>
        </w:rPr>
        <w:t>заня</w:t>
      </w:r>
      <w:r w:rsidR="00505235">
        <w:rPr>
          <w:rFonts w:ascii="Times New Roman" w:hAnsi="Times New Roman" w:cs="Times New Roman"/>
          <w:sz w:val="24"/>
          <w:szCs w:val="24"/>
        </w:rPr>
        <w:t>тых у работодателя,</w:t>
      </w:r>
      <w:r w:rsidRPr="00F468A0">
        <w:rPr>
          <w:rFonts w:ascii="Times New Roman" w:hAnsi="Times New Roman" w:cs="Times New Roman"/>
          <w:sz w:val="24"/>
          <w:szCs w:val="24"/>
        </w:rPr>
        <w:t>количе</w:t>
      </w:r>
      <w:r w:rsidR="00505235">
        <w:rPr>
          <w:rFonts w:ascii="Times New Roman" w:hAnsi="Times New Roman" w:cs="Times New Roman"/>
          <w:sz w:val="24"/>
          <w:szCs w:val="24"/>
        </w:rPr>
        <w:t>ства структурных подразделений,</w:t>
      </w:r>
      <w:r w:rsidRPr="00F468A0">
        <w:rPr>
          <w:rFonts w:ascii="Times New Roman" w:hAnsi="Times New Roman" w:cs="Times New Roman"/>
          <w:sz w:val="24"/>
          <w:szCs w:val="24"/>
        </w:rPr>
        <w:t>специфики произ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 xml:space="preserve">водства и других особенностей по взаимной договоренности сторон, </w:t>
      </w:r>
      <w:r w:rsidR="00505235">
        <w:rPr>
          <w:rFonts w:ascii="Times New Roman" w:hAnsi="Times New Roman" w:cs="Times New Roman"/>
          <w:sz w:val="24"/>
          <w:szCs w:val="24"/>
        </w:rPr>
        <w:t>представля</w:t>
      </w:r>
      <w:r w:rsidRPr="00F468A0">
        <w:rPr>
          <w:rFonts w:ascii="Times New Roman" w:hAnsi="Times New Roman" w:cs="Times New Roman"/>
          <w:sz w:val="24"/>
          <w:szCs w:val="24"/>
        </w:rPr>
        <w:t>ющих ин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тересы работодателя и работников.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468A0">
        <w:rPr>
          <w:rFonts w:ascii="Times New Roman" w:hAnsi="Times New Roman" w:cs="Times New Roman"/>
          <w:sz w:val="24"/>
          <w:szCs w:val="24"/>
        </w:rPr>
        <w:t>. Выдвижение в Комиссию представителей работников может осуществляться на основании решения выборного органа первичной профсоюзной организации, если он объ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еди</w:t>
      </w:r>
      <w:r w:rsidR="00505235">
        <w:rPr>
          <w:rFonts w:ascii="Times New Roman" w:hAnsi="Times New Roman" w:cs="Times New Roman"/>
          <w:sz w:val="24"/>
          <w:szCs w:val="24"/>
        </w:rPr>
        <w:t>няет более половины работающих,или на собрании</w:t>
      </w:r>
      <w:r w:rsidRPr="00F468A0">
        <w:rPr>
          <w:rFonts w:ascii="Times New Roman" w:hAnsi="Times New Roman" w:cs="Times New Roman"/>
          <w:sz w:val="24"/>
          <w:szCs w:val="24"/>
        </w:rPr>
        <w:t>(конференции) работников органи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зации; представители работодателя выдвигаются ра</w:t>
      </w:r>
      <w:r w:rsidR="00505235">
        <w:rPr>
          <w:rFonts w:ascii="Times New Roman" w:hAnsi="Times New Roman" w:cs="Times New Roman"/>
          <w:sz w:val="24"/>
          <w:szCs w:val="24"/>
        </w:rPr>
        <w:t>ботодателем.</w:t>
      </w:r>
      <w:r w:rsidRPr="00F468A0">
        <w:rPr>
          <w:rFonts w:ascii="Times New Roman" w:hAnsi="Times New Roman" w:cs="Times New Roman"/>
          <w:sz w:val="24"/>
          <w:szCs w:val="24"/>
        </w:rPr>
        <w:t>Состав Комиссии утверж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дается приказом (распоряжением)</w:t>
      </w:r>
      <w:r w:rsidRPr="00F468A0">
        <w:rPr>
          <w:rFonts w:ascii="Times New Roman" w:hAnsi="Times New Roman" w:cs="Times New Roman"/>
          <w:sz w:val="24"/>
          <w:szCs w:val="24"/>
        </w:rPr>
        <w:t>работодателя.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468A0">
        <w:rPr>
          <w:rFonts w:ascii="Times New Roman" w:hAnsi="Times New Roman" w:cs="Times New Roman"/>
          <w:sz w:val="24"/>
          <w:szCs w:val="24"/>
        </w:rPr>
        <w:t>. Комиссия избирает из своего состава председателя, заместителей от каждой сторо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ны социального партнерства и секретаря. Председателем Комиссии, как правило, является непосредственно работодатель или ег</w:t>
      </w:r>
      <w:r w:rsidR="00505235">
        <w:rPr>
          <w:rFonts w:ascii="Times New Roman" w:hAnsi="Times New Roman" w:cs="Times New Roman"/>
          <w:sz w:val="24"/>
          <w:szCs w:val="24"/>
        </w:rPr>
        <w:t>о уполномоченный представитель,</w:t>
      </w:r>
      <w:r w:rsidRPr="00F468A0">
        <w:rPr>
          <w:rFonts w:ascii="Times New Roman" w:hAnsi="Times New Roman" w:cs="Times New Roman"/>
          <w:sz w:val="24"/>
          <w:szCs w:val="24"/>
        </w:rPr>
        <w:t>одним из замести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телей является представитель выборного органа первичной профсоюзной организации или иного уполномоченного работниками представительного органа, секретарем - работник службы охраны труда работодателя.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F468A0">
        <w:rPr>
          <w:rFonts w:ascii="Times New Roman" w:hAnsi="Times New Roman" w:cs="Times New Roman"/>
          <w:sz w:val="24"/>
          <w:szCs w:val="24"/>
        </w:rPr>
        <w:t>. Комиссия осуществляет свою деятельность в соответствии с разрабатываемыми им регламентом и планом работы, которые утверждаются председателем Комиссии.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F468A0">
        <w:rPr>
          <w:rFonts w:ascii="Times New Roman" w:hAnsi="Times New Roman" w:cs="Times New Roman"/>
          <w:sz w:val="24"/>
          <w:szCs w:val="24"/>
        </w:rPr>
        <w:t>.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тельных мер по сокращению производственного травматизма и профессиональных забо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леваний работников и санаторно-курортного лечения работников, занятых на работах с вредными и (или) опасными производственными факторами.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F468A0">
        <w:rPr>
          <w:rFonts w:ascii="Times New Roman" w:hAnsi="Times New Roman" w:cs="Times New Roman"/>
          <w:sz w:val="24"/>
          <w:szCs w:val="24"/>
        </w:rPr>
        <w:t>. Члены Комиссии отчитываются не реже одного раза в год перед выборным орга</w:t>
      </w:r>
      <w:r w:rsidR="00505235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ном первичной профсоюзной организации или собранием (конференцией) работников о про</w:t>
      </w:r>
      <w:r w:rsidR="00823CC9">
        <w:rPr>
          <w:rFonts w:ascii="Times New Roman" w:hAnsi="Times New Roman" w:cs="Times New Roman"/>
          <w:sz w:val="24"/>
          <w:szCs w:val="24"/>
        </w:rPr>
        <w:t>деланной ими в Комиссии работе.</w:t>
      </w:r>
      <w:r w:rsidRPr="00F468A0">
        <w:rPr>
          <w:rFonts w:ascii="Times New Roman" w:hAnsi="Times New Roman" w:cs="Times New Roman"/>
          <w:sz w:val="24"/>
          <w:szCs w:val="24"/>
        </w:rPr>
        <w:t>Выборный орган первичной профсоюзной органи</w:t>
      </w:r>
      <w:r w:rsidR="00823CC9">
        <w:rPr>
          <w:rFonts w:ascii="Times New Roman" w:hAnsi="Times New Roman" w:cs="Times New Roman"/>
          <w:sz w:val="24"/>
          <w:szCs w:val="24"/>
        </w:rPr>
        <w:t>за-</w:t>
      </w:r>
      <w:r w:rsidRPr="00F468A0">
        <w:rPr>
          <w:rFonts w:ascii="Times New Roman" w:hAnsi="Times New Roman" w:cs="Times New Roman"/>
          <w:sz w:val="24"/>
          <w:szCs w:val="24"/>
        </w:rPr>
        <w:t>ции или собрание (конференция) работников вправе отзывать из состава Комиссии своих представителей и выдвигать в его состав новых представителей. Работодатель вправе сво</w:t>
      </w:r>
      <w:r w:rsidR="00823CC9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им распоряжением отзывать своих представителей из состава Комиссии и назначать вмес</w:t>
      </w:r>
      <w:r w:rsidR="00823CC9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то них новых представителей.</w:t>
      </w:r>
    </w:p>
    <w:p w:rsidR="00C216C8" w:rsidRPr="00F468A0" w:rsidRDefault="00C216C8" w:rsidP="008604F1">
      <w:pPr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468A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468A0">
        <w:rPr>
          <w:rFonts w:ascii="Times New Roman" w:hAnsi="Times New Roman" w:cs="Times New Roman"/>
          <w:sz w:val="24"/>
          <w:szCs w:val="24"/>
        </w:rPr>
        <w:t>. Обеспечение деятельности Комиссии, его членов (освобождение от основной ра</w:t>
      </w:r>
      <w:r w:rsidR="00823CC9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боты на</w:t>
      </w:r>
      <w:r w:rsidR="00823CC9">
        <w:rPr>
          <w:rFonts w:ascii="Times New Roman" w:hAnsi="Times New Roman" w:cs="Times New Roman"/>
          <w:sz w:val="24"/>
          <w:szCs w:val="24"/>
        </w:rPr>
        <w:t xml:space="preserve"> время исполнения обязанностей,</w:t>
      </w:r>
      <w:r w:rsidRPr="00F468A0">
        <w:rPr>
          <w:rFonts w:ascii="Times New Roman" w:hAnsi="Times New Roman" w:cs="Times New Roman"/>
          <w:sz w:val="24"/>
          <w:szCs w:val="24"/>
        </w:rPr>
        <w:t>прохождения обучения по охране труда) устанав</w:t>
      </w:r>
      <w:r w:rsidR="00823CC9">
        <w:rPr>
          <w:rFonts w:ascii="Times New Roman" w:hAnsi="Times New Roman" w:cs="Times New Roman"/>
          <w:sz w:val="24"/>
          <w:szCs w:val="24"/>
        </w:rPr>
        <w:t>-</w:t>
      </w:r>
      <w:r w:rsidRPr="00F468A0">
        <w:rPr>
          <w:rFonts w:ascii="Times New Roman" w:hAnsi="Times New Roman" w:cs="Times New Roman"/>
          <w:sz w:val="24"/>
          <w:szCs w:val="24"/>
        </w:rPr>
        <w:t>ливается коллективным договором, локальным нормативным актом работодателя.</w:t>
      </w:r>
      <w:r w:rsidRPr="00F468A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C216C8" w:rsidRPr="00444ED6" w:rsidRDefault="00C216C8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  <w:r w:rsidRPr="004D7DFB">
        <w:rPr>
          <w:rFonts w:ascii="Verdana" w:hAnsi="Verdana"/>
          <w:b/>
          <w:color w:val="333333"/>
          <w:sz w:val="32"/>
          <w:szCs w:val="32"/>
        </w:rPr>
        <w:t xml:space="preserve">    </w:t>
      </w:r>
    </w:p>
    <w:p w:rsidR="00C216C8" w:rsidRPr="00BD4DAF" w:rsidRDefault="00C216C8" w:rsidP="008604F1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604F1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</w:t>
      </w:r>
    </w:p>
    <w:p w:rsidR="008604F1" w:rsidRDefault="008604F1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604F1" w:rsidRDefault="008604F1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604F1" w:rsidRDefault="008604F1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8E18F6" w:rsidRDefault="008E18F6" w:rsidP="008604F1">
      <w:pPr>
        <w:shd w:val="clear" w:color="auto" w:fill="FFFFFF"/>
        <w:tabs>
          <w:tab w:val="left" w:pos="1122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Pr="00F512A6">
        <w:rPr>
          <w:rFonts w:ascii="Times New Roman" w:hAnsi="Times New Roman" w:cs="Times New Roman"/>
          <w:b/>
          <w:bCs/>
        </w:rPr>
        <w:t xml:space="preserve">СОГЛАШЕНИЕ </w:t>
      </w:r>
      <w:r>
        <w:rPr>
          <w:rFonts w:ascii="Times New Roman" w:hAnsi="Times New Roman" w:cs="Times New Roman"/>
          <w:b/>
          <w:bCs/>
        </w:rPr>
        <w:t xml:space="preserve"> </w:t>
      </w:r>
      <w:r w:rsidRPr="00F512A6">
        <w:rPr>
          <w:rFonts w:ascii="Times New Roman" w:hAnsi="Times New Roman" w:cs="Times New Roman"/>
          <w:b/>
          <w:bCs/>
        </w:rPr>
        <w:t>ПО</w:t>
      </w:r>
      <w:r>
        <w:rPr>
          <w:rFonts w:ascii="Times New Roman" w:hAnsi="Times New Roman" w:cs="Times New Roman"/>
          <w:b/>
          <w:bCs/>
        </w:rPr>
        <w:t xml:space="preserve"> </w:t>
      </w:r>
      <w:r w:rsidRPr="00F512A6">
        <w:rPr>
          <w:rFonts w:ascii="Times New Roman" w:hAnsi="Times New Roman" w:cs="Times New Roman"/>
          <w:b/>
          <w:bCs/>
        </w:rPr>
        <w:t xml:space="preserve"> ОХРАНЕ</w:t>
      </w:r>
      <w:r>
        <w:rPr>
          <w:rFonts w:ascii="Times New Roman" w:hAnsi="Times New Roman" w:cs="Times New Roman"/>
          <w:b/>
          <w:bCs/>
        </w:rPr>
        <w:t xml:space="preserve"> </w:t>
      </w:r>
      <w:r w:rsidRPr="00F512A6">
        <w:rPr>
          <w:rFonts w:ascii="Times New Roman" w:hAnsi="Times New Roman" w:cs="Times New Roman"/>
          <w:b/>
          <w:bCs/>
        </w:rPr>
        <w:t xml:space="preserve"> ТРУДА</w:t>
      </w:r>
      <w:r>
        <w:rPr>
          <w:rFonts w:ascii="Times New Roman" w:hAnsi="Times New Roman" w:cs="Times New Roman"/>
          <w:b/>
          <w:bCs/>
        </w:rPr>
        <w:t xml:space="preserve"> НА  </w:t>
      </w:r>
      <w:r w:rsidRPr="008E18F6">
        <w:rPr>
          <w:rFonts w:ascii="Times New Roman" w:hAnsi="Times New Roman" w:cs="Times New Roman"/>
          <w:b/>
          <w:bCs/>
          <w:sz w:val="24"/>
        </w:rPr>
        <w:t xml:space="preserve">2017- 2019 </w:t>
      </w:r>
      <w:r>
        <w:rPr>
          <w:rFonts w:ascii="Times New Roman" w:hAnsi="Times New Roman" w:cs="Times New Roman"/>
          <w:b/>
          <w:bCs/>
        </w:rPr>
        <w:t>ГГ.</w:t>
      </w:r>
    </w:p>
    <w:p w:rsidR="008E18F6" w:rsidRDefault="008E18F6" w:rsidP="008604F1">
      <w:pPr>
        <w:shd w:val="clear" w:color="auto" w:fill="FFFFFF"/>
        <w:tabs>
          <w:tab w:val="left" w:pos="1122"/>
        </w:tabs>
        <w:jc w:val="both"/>
        <w:rPr>
          <w:rFonts w:ascii="Times New Roman" w:hAnsi="Times New Roman" w:cs="Times New Roman"/>
          <w:spacing w:val="-1"/>
          <w:sz w:val="24"/>
        </w:rPr>
      </w:pPr>
      <w:r w:rsidRPr="008E18F6">
        <w:rPr>
          <w:rFonts w:ascii="Times New Roman" w:hAnsi="Times New Roman" w:cs="Times New Roman"/>
          <w:spacing w:val="-1"/>
          <w:sz w:val="24"/>
        </w:rPr>
        <w:t xml:space="preserve">Администрация и комитет профсоюза </w:t>
      </w:r>
    </w:p>
    <w:p w:rsidR="008E18F6" w:rsidRDefault="008E18F6" w:rsidP="008604F1">
      <w:pPr>
        <w:shd w:val="clear" w:color="auto" w:fill="FFFFFF"/>
        <w:tabs>
          <w:tab w:val="left" w:pos="1122"/>
        </w:tabs>
        <w:jc w:val="both"/>
        <w:rPr>
          <w:rFonts w:ascii="Times New Roman" w:hAnsi="Times New Roman" w:cs="Times New Roman"/>
          <w:bCs/>
          <w:color w:val="0000FF"/>
          <w:sz w:val="24"/>
          <w:u w:val="single"/>
        </w:rPr>
      </w:pPr>
      <w:r w:rsidRPr="008E18F6">
        <w:rPr>
          <w:rFonts w:ascii="Times New Roman" w:hAnsi="Times New Roman" w:cs="Times New Roman"/>
          <w:bCs/>
          <w:color w:val="000000" w:themeColor="text1"/>
          <w:sz w:val="24"/>
          <w:u w:val="single"/>
        </w:rPr>
        <w:t>Муниципального  бюджетного общеобразовательного учреждения «Гимназия №21 »</w:t>
      </w:r>
      <w:r>
        <w:rPr>
          <w:rFonts w:ascii="Times New Roman" w:hAnsi="Times New Roman" w:cs="Times New Roman"/>
          <w:bCs/>
          <w:color w:val="000000" w:themeColor="text1"/>
          <w:sz w:val="24"/>
          <w:u w:val="single"/>
        </w:rPr>
        <w:t xml:space="preserve"> </w:t>
      </w:r>
      <w:r w:rsidRPr="008E18F6">
        <w:rPr>
          <w:rFonts w:ascii="Times New Roman" w:hAnsi="Times New Roman" w:cs="Times New Roman"/>
          <w:bCs/>
          <w:color w:val="000000" w:themeColor="text1"/>
          <w:sz w:val="24"/>
          <w:u w:val="single"/>
        </w:rPr>
        <w:t>Приволжского района г. Казани</w:t>
      </w:r>
      <w:r w:rsidRPr="008E18F6">
        <w:rPr>
          <w:rFonts w:ascii="Times New Roman" w:hAnsi="Times New Roman" w:cs="Times New Roman"/>
          <w:bCs/>
          <w:color w:val="0000FF"/>
          <w:sz w:val="24"/>
          <w:u w:val="single"/>
        </w:rPr>
        <w:t xml:space="preserve"> </w:t>
      </w:r>
    </w:p>
    <w:p w:rsidR="008E18F6" w:rsidRDefault="008E18F6" w:rsidP="008604F1">
      <w:pPr>
        <w:shd w:val="clear" w:color="auto" w:fill="FFFFFF"/>
        <w:tabs>
          <w:tab w:val="left" w:pos="1122"/>
        </w:tabs>
        <w:jc w:val="both"/>
        <w:rPr>
          <w:rFonts w:ascii="Times New Roman" w:hAnsi="Times New Roman" w:cs="Times New Roman"/>
          <w:sz w:val="24"/>
        </w:rPr>
      </w:pPr>
      <w:r w:rsidRPr="008E18F6">
        <w:rPr>
          <w:rFonts w:ascii="Times New Roman" w:hAnsi="Times New Roman" w:cs="Times New Roman"/>
          <w:spacing w:val="-1"/>
          <w:sz w:val="24"/>
        </w:rPr>
        <w:lastRenderedPageBreak/>
        <w:t xml:space="preserve">заключили настоящее соглашение о том, </w:t>
      </w:r>
      <w:r w:rsidRPr="008E18F6">
        <w:rPr>
          <w:rFonts w:ascii="Times New Roman" w:hAnsi="Times New Roman" w:cs="Times New Roman"/>
          <w:sz w:val="24"/>
        </w:rPr>
        <w:t>что руководство шк</w:t>
      </w:r>
      <w:r w:rsidR="00D92839">
        <w:rPr>
          <w:rFonts w:ascii="Times New Roman" w:hAnsi="Times New Roman" w:cs="Times New Roman"/>
          <w:sz w:val="24"/>
        </w:rPr>
        <w:t xml:space="preserve">олы обязуется                                              в 2017-2019г.г </w:t>
      </w:r>
      <w:r w:rsidRPr="008E18F6">
        <w:rPr>
          <w:rFonts w:ascii="Times New Roman" w:hAnsi="Times New Roman" w:cs="Times New Roman"/>
          <w:sz w:val="24"/>
        </w:rPr>
        <w:t>выполнить следующие  мероприятия по охране труда:</w:t>
      </w:r>
      <w:r w:rsidR="00090643">
        <w:rPr>
          <w:rFonts w:ascii="Times New Roman" w:hAnsi="Times New Roman" w:cs="Times New Roman"/>
          <w:sz w:val="24"/>
        </w:rPr>
        <w:t>,</w:t>
      </w:r>
    </w:p>
    <w:tbl>
      <w:tblPr>
        <w:tblpPr w:leftFromText="180" w:rightFromText="180" w:vertAnchor="text" w:horzAnchor="margin" w:tblpY="499"/>
        <w:tblW w:w="982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24"/>
        <w:gridCol w:w="2016"/>
        <w:gridCol w:w="540"/>
        <w:gridCol w:w="720"/>
        <w:gridCol w:w="720"/>
        <w:gridCol w:w="1260"/>
        <w:gridCol w:w="1260"/>
        <w:gridCol w:w="1080"/>
        <w:gridCol w:w="540"/>
        <w:gridCol w:w="540"/>
        <w:gridCol w:w="821"/>
      </w:tblGrid>
      <w:tr w:rsidR="004707DE" w:rsidRPr="00F512A6" w:rsidTr="00D92839">
        <w:trPr>
          <w:trHeight w:hRule="exact" w:val="577"/>
        </w:trPr>
        <w:tc>
          <w:tcPr>
            <w:tcW w:w="3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>№</w:t>
            </w: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1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  <w:spacing w:val="-3"/>
              </w:rPr>
              <w:t>Содержание</w:t>
            </w:r>
            <w:r>
              <w:rPr>
                <w:rFonts w:ascii="Times New Roman" w:hAnsi="Times New Roman" w:cs="Times New Roman"/>
                <w:b/>
                <w:spacing w:val="-3"/>
              </w:rPr>
              <w:t xml:space="preserve">                         </w:t>
            </w:r>
            <w:r w:rsidRPr="00F512A6">
              <w:rPr>
                <w:rFonts w:ascii="Times New Roman" w:hAnsi="Times New Roman" w:cs="Times New Roman"/>
                <w:b/>
                <w:spacing w:val="-3"/>
              </w:rPr>
              <w:t xml:space="preserve"> мероприятий</w:t>
            </w: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ind w:firstLine="10"/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>Еди</w:t>
            </w:r>
            <w:r w:rsidRPr="00F512A6">
              <w:rPr>
                <w:rFonts w:ascii="Times New Roman" w:hAnsi="Times New Roman" w:cs="Times New Roman"/>
                <w:b/>
              </w:rPr>
              <w:softHyphen/>
              <w:t>ница</w:t>
            </w: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>Кол-во</w:t>
            </w: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>Сто</w:t>
            </w:r>
            <w:r>
              <w:rPr>
                <w:rFonts w:ascii="Times New Roman" w:hAnsi="Times New Roman" w:cs="Times New Roman"/>
                <w:b/>
              </w:rPr>
              <w:t>и</w:t>
            </w:r>
          </w:p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512A6">
              <w:rPr>
                <w:rFonts w:ascii="Times New Roman" w:hAnsi="Times New Roman" w:cs="Times New Roman"/>
                <w:b/>
              </w:rPr>
              <w:t>мость</w:t>
            </w: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 xml:space="preserve">Сроки </w:t>
            </w:r>
            <w:r w:rsidRPr="00F512A6">
              <w:rPr>
                <w:rFonts w:ascii="Times New Roman" w:hAnsi="Times New Roman" w:cs="Times New Roman"/>
                <w:b/>
                <w:spacing w:val="-1"/>
              </w:rPr>
              <w:t>выполнения</w:t>
            </w: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  <w:spacing w:val="-2"/>
              </w:rPr>
              <w:t>Ответственный</w:t>
            </w: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  <w:spacing w:val="-2"/>
              </w:rPr>
              <w:t>Ожидаемая социальная эффективность</w:t>
            </w:r>
          </w:p>
        </w:tc>
      </w:tr>
      <w:tr w:rsidR="004707DE" w:rsidRPr="00F512A6" w:rsidTr="00D92839">
        <w:trPr>
          <w:trHeight w:hRule="exact" w:val="1143"/>
        </w:trPr>
        <w:tc>
          <w:tcPr>
            <w:tcW w:w="32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1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  <w:spacing w:val="-2"/>
              </w:rPr>
              <w:t>Кол-во ра</w:t>
            </w:r>
            <w:r>
              <w:rPr>
                <w:rFonts w:ascii="Times New Roman" w:hAnsi="Times New Roman" w:cs="Times New Roman"/>
                <w:b/>
                <w:spacing w:val="-2"/>
              </w:rPr>
              <w:t xml:space="preserve"> ботающ</w:t>
            </w:r>
            <w:r w:rsidRPr="00F512A6">
              <w:rPr>
                <w:rFonts w:ascii="Times New Roman" w:hAnsi="Times New Roman" w:cs="Times New Roman"/>
                <w:b/>
                <w:spacing w:val="-2"/>
              </w:rPr>
              <w:t>,</w:t>
            </w:r>
            <w:r>
              <w:rPr>
                <w:rFonts w:ascii="Times New Roman" w:hAnsi="Times New Roman" w:cs="Times New Roman"/>
                <w:b/>
              </w:rPr>
              <w:t>к</w:t>
            </w:r>
            <w:r w:rsidRPr="00F512A6">
              <w:rPr>
                <w:rFonts w:ascii="Times New Roman" w:hAnsi="Times New Roman" w:cs="Times New Roman"/>
                <w:b/>
              </w:rPr>
              <w:t>оторым улу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512A6">
              <w:rPr>
                <w:rFonts w:ascii="Times New Roman" w:hAnsi="Times New Roman" w:cs="Times New Roman"/>
                <w:b/>
              </w:rPr>
              <w:t>чшены</w:t>
            </w:r>
            <w:r>
              <w:rPr>
                <w:rFonts w:ascii="Times New Roman" w:hAnsi="Times New Roman" w:cs="Times New Roman"/>
                <w:b/>
              </w:rPr>
              <w:t xml:space="preserve"> у</w:t>
            </w:r>
            <w:r w:rsidRPr="00F512A6">
              <w:rPr>
                <w:rFonts w:ascii="Times New Roman" w:hAnsi="Times New Roman" w:cs="Times New Roman"/>
                <w:b/>
              </w:rPr>
              <w:t>с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512A6">
              <w:rPr>
                <w:rFonts w:ascii="Times New Roman" w:hAnsi="Times New Roman" w:cs="Times New Roman"/>
                <w:b/>
              </w:rPr>
              <w:t>ло</w:t>
            </w:r>
            <w:r>
              <w:rPr>
                <w:rFonts w:ascii="Times New Roman" w:hAnsi="Times New Roman" w:cs="Times New Roman"/>
                <w:b/>
              </w:rPr>
              <w:t>вия тру</w:t>
            </w:r>
          </w:p>
        </w:tc>
        <w:tc>
          <w:tcPr>
            <w:tcW w:w="1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>Кол-во работающ</w:t>
            </w:r>
            <w:r w:rsidR="00D92839">
              <w:rPr>
                <w:rFonts w:ascii="Times New Roman" w:hAnsi="Times New Roman" w:cs="Times New Roman"/>
                <w:b/>
              </w:rPr>
              <w:t xml:space="preserve"> </w:t>
            </w:r>
            <w:r w:rsidRPr="00F512A6">
              <w:rPr>
                <w:rFonts w:ascii="Times New Roman" w:hAnsi="Times New Roman" w:cs="Times New Roman"/>
                <w:b/>
              </w:rPr>
              <w:t>их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512A6">
              <w:rPr>
                <w:rFonts w:ascii="Times New Roman" w:hAnsi="Times New Roman" w:cs="Times New Roman"/>
                <w:b/>
                <w:spacing w:val="-2"/>
              </w:rPr>
              <w:t>Высвобожден</w:t>
            </w:r>
            <w:r w:rsidR="00D92839">
              <w:rPr>
                <w:rFonts w:ascii="Times New Roman" w:hAnsi="Times New Roman" w:cs="Times New Roman"/>
                <w:b/>
                <w:spacing w:val="-2"/>
              </w:rPr>
              <w:t>-</w:t>
            </w:r>
            <w:r w:rsidRPr="00F512A6">
              <w:rPr>
                <w:rFonts w:ascii="Times New Roman" w:hAnsi="Times New Roman" w:cs="Times New Roman"/>
                <w:b/>
                <w:spacing w:val="-2"/>
              </w:rPr>
              <w:t xml:space="preserve">ных </w:t>
            </w:r>
            <w:r w:rsidRPr="00F512A6">
              <w:rPr>
                <w:rFonts w:ascii="Times New Roman" w:hAnsi="Times New Roman" w:cs="Times New Roman"/>
                <w:b/>
              </w:rPr>
              <w:t>от тяжелых работ</w:t>
            </w:r>
          </w:p>
        </w:tc>
      </w:tr>
      <w:tr w:rsidR="004707DE" w:rsidRPr="00F512A6" w:rsidTr="00D92839">
        <w:trPr>
          <w:trHeight w:hRule="exact" w:val="706"/>
        </w:trPr>
        <w:tc>
          <w:tcPr>
            <w:tcW w:w="3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1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F512A6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>В т.</w:t>
            </w:r>
            <w:r>
              <w:rPr>
                <w:rFonts w:ascii="Times New Roman" w:hAnsi="Times New Roman" w:cs="Times New Roman"/>
                <w:b/>
              </w:rPr>
              <w:t>ч ж</w:t>
            </w:r>
            <w:r w:rsidRPr="00F512A6">
              <w:rPr>
                <w:rFonts w:ascii="Times New Roman" w:hAnsi="Times New Roman" w:cs="Times New Roman"/>
                <w:b/>
              </w:rPr>
              <w:t>е</w:t>
            </w:r>
            <w:r>
              <w:rPr>
                <w:rFonts w:ascii="Times New Roman" w:hAnsi="Times New Roman" w:cs="Times New Roman"/>
                <w:b/>
              </w:rPr>
              <w:t xml:space="preserve">н </w:t>
            </w:r>
            <w:r w:rsidRPr="00F512A6">
              <w:rPr>
                <w:rFonts w:ascii="Times New Roman" w:hAnsi="Times New Roman" w:cs="Times New Roman"/>
                <w:b/>
              </w:rPr>
              <w:t>щи</w:t>
            </w:r>
            <w:r>
              <w:rPr>
                <w:rFonts w:ascii="Times New Roman" w:hAnsi="Times New Roman" w:cs="Times New Roman"/>
                <w:b/>
              </w:rPr>
              <w:t>н</w:t>
            </w:r>
          </w:p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F512A6">
              <w:rPr>
                <w:rFonts w:ascii="Times New Roman" w:hAnsi="Times New Roman" w:cs="Times New Roman"/>
                <w:b/>
              </w:rPr>
              <w:t>В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512A6">
              <w:rPr>
                <w:rFonts w:ascii="Times New Roman" w:hAnsi="Times New Roman" w:cs="Times New Roman"/>
                <w:b/>
              </w:rPr>
              <w:t xml:space="preserve">т.ч. </w:t>
            </w:r>
            <w:r w:rsidRPr="00F512A6">
              <w:rPr>
                <w:rFonts w:ascii="Times New Roman" w:hAnsi="Times New Roman" w:cs="Times New Roman"/>
                <w:b/>
                <w:spacing w:val="-6"/>
              </w:rPr>
              <w:t>жен</w:t>
            </w:r>
            <w:r w:rsidRPr="00F512A6">
              <w:rPr>
                <w:rFonts w:ascii="Times New Roman" w:hAnsi="Times New Roman" w:cs="Times New Roman"/>
                <w:b/>
              </w:rPr>
              <w:t>щи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512A6">
              <w:rPr>
                <w:rFonts w:ascii="Times New Roman" w:hAnsi="Times New Roman" w:cs="Times New Roman"/>
                <w:b/>
              </w:rPr>
              <w:t>ны</w:t>
            </w:r>
          </w:p>
        </w:tc>
      </w:tr>
      <w:tr w:rsidR="004707DE" w:rsidRPr="00F512A6" w:rsidTr="00D92839">
        <w:trPr>
          <w:trHeight w:val="964"/>
        </w:trPr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3"/>
              </w:rPr>
              <w:t>Маркировка школь</w:t>
            </w:r>
            <w:r w:rsidR="00D92839">
              <w:rPr>
                <w:rFonts w:ascii="Times New Roman" w:hAnsi="Times New Roman" w:cs="Times New Roman"/>
                <w:spacing w:val="-3"/>
              </w:rPr>
              <w:t>но</w:t>
            </w:r>
            <w:r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3"/>
              </w:rPr>
              <w:t xml:space="preserve">го оборудования </w:t>
            </w:r>
            <w:r>
              <w:rPr>
                <w:rFonts w:ascii="Times New Roman" w:hAnsi="Times New Roman" w:cs="Times New Roman"/>
                <w:spacing w:val="-2"/>
              </w:rPr>
              <w:t>(меб</w:t>
            </w:r>
            <w:r w:rsidR="00D92839"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</w:rPr>
              <w:t>ели,</w:t>
            </w:r>
            <w:r w:rsidRPr="00F512A6">
              <w:rPr>
                <w:rFonts w:ascii="Times New Roman" w:hAnsi="Times New Roman" w:cs="Times New Roman"/>
                <w:spacing w:val="-2"/>
              </w:rPr>
              <w:t>электрообо</w:t>
            </w:r>
            <w:r w:rsidR="00D92839">
              <w:rPr>
                <w:rFonts w:ascii="Times New Roman" w:hAnsi="Times New Roman" w:cs="Times New Roman"/>
                <w:spacing w:val="-2"/>
              </w:rPr>
              <w:t>рудов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>ания и т.п.)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По мере необходимос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>ти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707DE" w:rsidRPr="00F512A6" w:rsidTr="00D92839">
        <w:trPr>
          <w:trHeight w:hRule="exact" w:val="1433"/>
        </w:trPr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Обеспечить свое</w:t>
            </w:r>
            <w:r>
              <w:rPr>
                <w:rFonts w:ascii="Times New Roman" w:hAnsi="Times New Roman" w:cs="Times New Roman"/>
              </w:rPr>
              <w:t>в</w:t>
            </w:r>
            <w:r w:rsidR="00D92839">
              <w:rPr>
                <w:rFonts w:ascii="Times New Roman" w:hAnsi="Times New Roman" w:cs="Times New Roman"/>
              </w:rPr>
              <w:t>рем</w:t>
            </w:r>
            <w:r>
              <w:rPr>
                <w:rFonts w:ascii="Times New Roman" w:hAnsi="Times New Roman" w:cs="Times New Roman"/>
              </w:rPr>
              <w:t>-</w:t>
            </w:r>
            <w:r w:rsidRPr="00F512A6">
              <w:rPr>
                <w:rFonts w:ascii="Times New Roman" w:hAnsi="Times New Roman" w:cs="Times New Roman"/>
              </w:rPr>
              <w:t xml:space="preserve">енное </w:t>
            </w:r>
            <w:r w:rsidRPr="00F512A6">
              <w:rPr>
                <w:rFonts w:ascii="Times New Roman" w:hAnsi="Times New Roman" w:cs="Times New Roman"/>
                <w:spacing w:val="-3"/>
              </w:rPr>
              <w:t>прохо</w:t>
            </w:r>
            <w:r w:rsidR="00D92839">
              <w:rPr>
                <w:rFonts w:ascii="Times New Roman" w:hAnsi="Times New Roman" w:cs="Times New Roman"/>
                <w:spacing w:val="-3"/>
              </w:rPr>
              <w:t>жд</w:t>
            </w:r>
            <w:r w:rsidRPr="00F512A6">
              <w:rPr>
                <w:rFonts w:ascii="Times New Roman" w:hAnsi="Times New Roman" w:cs="Times New Roman"/>
                <w:spacing w:val="-3"/>
              </w:rPr>
              <w:t xml:space="preserve">ение </w:t>
            </w:r>
            <w:r w:rsidR="00D92839">
              <w:rPr>
                <w:rFonts w:ascii="Times New Roman" w:hAnsi="Times New Roman" w:cs="Times New Roman"/>
                <w:spacing w:val="-3"/>
              </w:rPr>
              <w:t>флюорографи</w:t>
            </w:r>
            <w:r w:rsidRPr="00F512A6">
              <w:rPr>
                <w:rFonts w:ascii="Times New Roman" w:hAnsi="Times New Roman" w:cs="Times New Roman"/>
                <w:spacing w:val="-3"/>
              </w:rPr>
              <w:t xml:space="preserve">ческого </w:t>
            </w:r>
            <w:r w:rsidRPr="00F512A6">
              <w:rPr>
                <w:rFonts w:ascii="Times New Roman" w:hAnsi="Times New Roman" w:cs="Times New Roman"/>
              </w:rPr>
              <w:t>обследо</w:t>
            </w:r>
            <w:r w:rsidR="00D92839">
              <w:rPr>
                <w:rFonts w:ascii="Times New Roman" w:hAnsi="Times New Roman" w:cs="Times New Roman"/>
              </w:rPr>
              <w:t>ва</w:t>
            </w:r>
            <w:r w:rsidRPr="00F512A6">
              <w:rPr>
                <w:rFonts w:ascii="Times New Roman" w:hAnsi="Times New Roman" w:cs="Times New Roman"/>
              </w:rPr>
              <w:t>ния и меди</w:t>
            </w:r>
            <w:r w:rsidR="00D92839"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цинского осмотра ра</w:t>
            </w:r>
            <w:r w:rsidR="00D92839"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ботни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 xml:space="preserve">ками </w:t>
            </w:r>
            <w:r>
              <w:rPr>
                <w:rFonts w:ascii="Times New Roman" w:hAnsi="Times New Roman" w:cs="Times New Roman"/>
              </w:rPr>
              <w:t>гимназии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  <w:r w:rsidRPr="00F512A6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 xml:space="preserve">К началу </w:t>
            </w:r>
            <w:r w:rsidRPr="00F512A6">
              <w:rPr>
                <w:rFonts w:ascii="Times New Roman" w:hAnsi="Times New Roman" w:cs="Times New Roman"/>
                <w:spacing w:val="-1"/>
              </w:rPr>
              <w:t>учебного года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1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707DE" w:rsidRPr="00F512A6" w:rsidTr="00D92839">
        <w:trPr>
          <w:trHeight w:hRule="exact" w:val="999"/>
        </w:trPr>
        <w:tc>
          <w:tcPr>
            <w:tcW w:w="3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ind w:firstLine="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Организация гимна зии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 по профилакти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ке </w:t>
            </w:r>
            <w:r w:rsidRPr="00F512A6">
              <w:rPr>
                <w:rFonts w:ascii="Times New Roman" w:hAnsi="Times New Roman" w:cs="Times New Roman"/>
              </w:rPr>
              <w:t>профессиональ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ных заболеваний.</w:t>
            </w:r>
          </w:p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ind w:firstLine="5"/>
              <w:jc w:val="both"/>
              <w:rPr>
                <w:rFonts w:ascii="Times New Roman" w:hAnsi="Times New Roman" w:cs="Times New Roman"/>
              </w:rPr>
            </w:pPr>
          </w:p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ind w:firstLine="5"/>
              <w:jc w:val="both"/>
              <w:rPr>
                <w:rFonts w:ascii="Times New Roman" w:hAnsi="Times New Roman" w:cs="Times New Roman"/>
              </w:rPr>
            </w:pPr>
          </w:p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ind w:firstLine="5"/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леваний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В течение года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4707DE" w:rsidRPr="00F512A6" w:rsidTr="00D92839">
        <w:trPr>
          <w:trHeight w:hRule="exact" w:val="2105"/>
        </w:trPr>
        <w:tc>
          <w:tcPr>
            <w:tcW w:w="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Утверждение дол</w:t>
            </w:r>
            <w:r w:rsidR="00D92839">
              <w:rPr>
                <w:rFonts w:ascii="Times New Roman" w:hAnsi="Times New Roman" w:cs="Times New Roman"/>
              </w:rPr>
              <w:t>жно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92839">
              <w:rPr>
                <w:rFonts w:ascii="Times New Roman" w:hAnsi="Times New Roman" w:cs="Times New Roman"/>
              </w:rPr>
              <w:t>стных обяза</w:t>
            </w:r>
            <w:r w:rsidRPr="00F512A6">
              <w:rPr>
                <w:rFonts w:ascii="Times New Roman" w:hAnsi="Times New Roman" w:cs="Times New Roman"/>
              </w:rPr>
              <w:t xml:space="preserve">ностей по обеспечению </w:t>
            </w:r>
            <w:r w:rsidRPr="00F512A6">
              <w:rPr>
                <w:rFonts w:ascii="Times New Roman" w:hAnsi="Times New Roman" w:cs="Times New Roman"/>
                <w:spacing w:val="-2"/>
              </w:rPr>
              <w:t>безопас</w:t>
            </w:r>
            <w:r w:rsidR="00D9283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>ности жизнедеятель</w:t>
            </w:r>
            <w:r>
              <w:rPr>
                <w:rFonts w:ascii="Times New Roman" w:hAnsi="Times New Roman" w:cs="Times New Roman"/>
                <w:spacing w:val="-2"/>
              </w:rPr>
              <w:t xml:space="preserve">н 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ости для </w:t>
            </w:r>
            <w:r w:rsidRPr="00F512A6">
              <w:rPr>
                <w:rFonts w:ascii="Times New Roman" w:hAnsi="Times New Roman" w:cs="Times New Roman"/>
              </w:rPr>
              <w:t>педаго</w:t>
            </w:r>
            <w:r>
              <w:rPr>
                <w:rFonts w:ascii="Times New Roman" w:hAnsi="Times New Roman" w:cs="Times New Roman"/>
              </w:rPr>
              <w:t>ги</w:t>
            </w:r>
            <w:r w:rsidR="00D92839">
              <w:rPr>
                <w:rFonts w:ascii="Times New Roman" w:hAnsi="Times New Roman" w:cs="Times New Roman"/>
              </w:rPr>
              <w:t>чес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 xml:space="preserve">кого коллектива и </w:t>
            </w:r>
            <w:r>
              <w:rPr>
                <w:rFonts w:ascii="Times New Roman" w:hAnsi="Times New Roman" w:cs="Times New Roman"/>
              </w:rPr>
              <w:t>ин</w:t>
            </w:r>
            <w:r w:rsidR="00D928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струкци </w:t>
            </w:r>
            <w:r w:rsidRPr="00F512A6">
              <w:rPr>
                <w:rFonts w:ascii="Times New Roman" w:hAnsi="Times New Roman" w:cs="Times New Roman"/>
              </w:rPr>
              <w:t xml:space="preserve">и по охране труда для </w:t>
            </w:r>
            <w:r w:rsidRPr="00F512A6">
              <w:rPr>
                <w:rFonts w:ascii="Times New Roman" w:hAnsi="Times New Roman" w:cs="Times New Roman"/>
                <w:spacing w:val="-2"/>
              </w:rPr>
              <w:t>работающих и служащих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>школы.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 xml:space="preserve">К началу </w:t>
            </w:r>
            <w:r w:rsidRPr="00F512A6">
              <w:rPr>
                <w:rFonts w:ascii="Times New Roman" w:hAnsi="Times New Roman" w:cs="Times New Roman"/>
                <w:spacing w:val="-1"/>
              </w:rPr>
              <w:t>учебного года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7DE" w:rsidRPr="00F512A6" w:rsidRDefault="004707DE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tbl>
      <w:tblPr>
        <w:tblpPr w:leftFromText="180" w:rightFromText="180" w:vertAnchor="text" w:horzAnchor="margin" w:tblpYSpec="bottom"/>
        <w:tblW w:w="982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40"/>
        <w:gridCol w:w="1800"/>
        <w:gridCol w:w="540"/>
        <w:gridCol w:w="720"/>
        <w:gridCol w:w="720"/>
        <w:gridCol w:w="1260"/>
        <w:gridCol w:w="1260"/>
        <w:gridCol w:w="1080"/>
        <w:gridCol w:w="540"/>
        <w:gridCol w:w="540"/>
        <w:gridCol w:w="821"/>
      </w:tblGrid>
      <w:tr w:rsidR="00386619" w:rsidRPr="00F512A6" w:rsidTr="00D92839">
        <w:trPr>
          <w:trHeight w:hRule="exact" w:val="399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ind w:firstLine="5"/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Осуществлять по</w:t>
            </w:r>
            <w:r>
              <w:rPr>
                <w:rFonts w:ascii="Times New Roman" w:hAnsi="Times New Roman" w:cs="Times New Roman"/>
                <w:spacing w:val="-2"/>
              </w:rPr>
              <w:t xml:space="preserve">о </w:t>
            </w:r>
            <w:r w:rsidRPr="00F512A6">
              <w:rPr>
                <w:rFonts w:ascii="Times New Roman" w:hAnsi="Times New Roman" w:cs="Times New Roman"/>
                <w:spacing w:val="-2"/>
              </w:rPr>
              <w:t>щрение работн</w:t>
            </w:r>
            <w:r>
              <w:rPr>
                <w:rFonts w:ascii="Times New Roman" w:hAnsi="Times New Roman" w:cs="Times New Roman"/>
                <w:spacing w:val="-2"/>
              </w:rPr>
              <w:t>.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шк</w:t>
            </w:r>
            <w:r w:rsidRPr="00F512A6">
              <w:rPr>
                <w:rFonts w:ascii="Times New Roman" w:hAnsi="Times New Roman" w:cs="Times New Roman"/>
              </w:rPr>
              <w:t xml:space="preserve"> за акт</w:t>
            </w:r>
            <w:r>
              <w:rPr>
                <w:rFonts w:ascii="Times New Roman" w:hAnsi="Times New Roman" w:cs="Times New Roman"/>
              </w:rPr>
              <w:t>ивну</w:t>
            </w:r>
            <w:r w:rsidRPr="00F512A6">
              <w:rPr>
                <w:rFonts w:ascii="Times New Roman" w:hAnsi="Times New Roman" w:cs="Times New Roman"/>
              </w:rPr>
              <w:t>ю работу по созданию и обес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печению здоровых и безопасных усло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вий при проведен</w:t>
            </w:r>
            <w:r>
              <w:rPr>
                <w:rFonts w:ascii="Times New Roman" w:hAnsi="Times New Roman" w:cs="Times New Roman"/>
              </w:rPr>
              <w:t xml:space="preserve">и </w:t>
            </w:r>
            <w:r w:rsidR="00D92839">
              <w:rPr>
                <w:rFonts w:ascii="Times New Roman" w:hAnsi="Times New Roman" w:cs="Times New Roman"/>
              </w:rPr>
              <w:t>образоват.</w:t>
            </w:r>
            <w:r w:rsidRPr="00F512A6">
              <w:rPr>
                <w:rFonts w:ascii="Times New Roman" w:hAnsi="Times New Roman" w:cs="Times New Roman"/>
              </w:rPr>
              <w:t xml:space="preserve"> проце</w:t>
            </w:r>
            <w:r w:rsidR="00D92839">
              <w:rPr>
                <w:rFonts w:ascii="Times New Roman" w:hAnsi="Times New Roman" w:cs="Times New Roman"/>
              </w:rPr>
              <w:t xml:space="preserve">сса </w:t>
            </w:r>
            <w:r w:rsidRPr="00F512A6">
              <w:rPr>
                <w:rFonts w:ascii="Times New Roman" w:hAnsi="Times New Roman" w:cs="Times New Roman"/>
              </w:rPr>
              <w:t xml:space="preserve">а также </w:t>
            </w:r>
            <w:r w:rsidR="00D92839">
              <w:rPr>
                <w:rFonts w:ascii="Times New Roman" w:hAnsi="Times New Roman" w:cs="Times New Roman"/>
              </w:rPr>
              <w:t>п</w:t>
            </w:r>
            <w:r w:rsidRPr="00F512A6">
              <w:rPr>
                <w:rFonts w:ascii="Times New Roman" w:hAnsi="Times New Roman" w:cs="Times New Roman"/>
              </w:rPr>
              <w:t>ривлечени</w:t>
            </w:r>
            <w:r w:rsidR="00D92839"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е к дисциплина</w:t>
            </w:r>
            <w:r>
              <w:rPr>
                <w:rFonts w:ascii="Times New Roman" w:hAnsi="Times New Roman" w:cs="Times New Roman"/>
              </w:rPr>
              <w:t>р</w:t>
            </w:r>
            <w:r w:rsidR="00D92839">
              <w:rPr>
                <w:rFonts w:ascii="Times New Roman" w:hAnsi="Times New Roman" w:cs="Times New Roman"/>
              </w:rPr>
              <w:t xml:space="preserve">но </w:t>
            </w:r>
            <w:r w:rsidRPr="00F512A6">
              <w:rPr>
                <w:rFonts w:ascii="Times New Roman" w:hAnsi="Times New Roman" w:cs="Times New Roman"/>
              </w:rPr>
              <w:t>й ответстве</w:t>
            </w:r>
            <w:r>
              <w:rPr>
                <w:rFonts w:ascii="Times New Roman" w:hAnsi="Times New Roman" w:cs="Times New Roman"/>
              </w:rPr>
              <w:t>нности лиц,</w:t>
            </w:r>
            <w:r w:rsidRPr="00F512A6">
              <w:rPr>
                <w:rFonts w:ascii="Times New Roman" w:hAnsi="Times New Roman" w:cs="Times New Roman"/>
              </w:rPr>
              <w:t xml:space="preserve">виновных в </w:t>
            </w:r>
            <w:r>
              <w:rPr>
                <w:rFonts w:ascii="Times New Roman" w:hAnsi="Times New Roman" w:cs="Times New Roman"/>
                <w:spacing w:val="-2"/>
              </w:rPr>
              <w:t>на</w:t>
            </w:r>
            <w:r w:rsidR="00D92839">
              <w:rPr>
                <w:rFonts w:ascii="Times New Roman" w:hAnsi="Times New Roman" w:cs="Times New Roman"/>
                <w:spacing w:val="-2"/>
              </w:rPr>
              <w:t xml:space="preserve"> рушен</w:t>
            </w:r>
            <w:r w:rsidRPr="00F512A6">
              <w:rPr>
                <w:rFonts w:ascii="Times New Roman" w:hAnsi="Times New Roman" w:cs="Times New Roman"/>
                <w:spacing w:val="-2"/>
              </w:rPr>
              <w:t>и</w:t>
            </w:r>
            <w:r w:rsidR="00D92839">
              <w:rPr>
                <w:rFonts w:ascii="Times New Roman" w:hAnsi="Times New Roman" w:cs="Times New Roman"/>
                <w:spacing w:val="-2"/>
              </w:rPr>
              <w:t>и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</w:rPr>
              <w:t>законо</w:t>
            </w:r>
            <w:r w:rsidRPr="00F512A6">
              <w:rPr>
                <w:rFonts w:ascii="Times New Roman" w:hAnsi="Times New Roman" w:cs="Times New Roman"/>
                <w:spacing w:val="-2"/>
              </w:rPr>
              <w:t>да</w:t>
            </w:r>
            <w:r w:rsidR="00D92839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>тельства о труде,</w:t>
            </w:r>
            <w:r w:rsidR="00D92839">
              <w:rPr>
                <w:rFonts w:ascii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</w:t>
            </w:r>
            <w:r w:rsidR="00D928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авил </w:t>
            </w:r>
            <w:r w:rsidRPr="00F512A6">
              <w:rPr>
                <w:rFonts w:ascii="Times New Roman" w:hAnsi="Times New Roman" w:cs="Times New Roman"/>
              </w:rPr>
              <w:t>внутренне</w:t>
            </w:r>
            <w:r>
              <w:rPr>
                <w:rFonts w:ascii="Times New Roman" w:hAnsi="Times New Roman" w:cs="Times New Roman"/>
              </w:rPr>
              <w:t>г</w:t>
            </w:r>
            <w:r w:rsidRPr="00F512A6">
              <w:rPr>
                <w:rFonts w:ascii="Times New Roman" w:hAnsi="Times New Roman" w:cs="Times New Roman"/>
              </w:rPr>
              <w:t>о трудового распо</w:t>
            </w:r>
            <w:r w:rsidR="00D92839">
              <w:rPr>
                <w:rFonts w:ascii="Times New Roman" w:hAnsi="Times New Roman" w:cs="Times New Roman"/>
              </w:rPr>
              <w:t>ря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 xml:space="preserve">дка и норм по </w:t>
            </w:r>
            <w:r w:rsidR="00D92839">
              <w:rPr>
                <w:rFonts w:ascii="Times New Roman" w:hAnsi="Times New Roman" w:cs="Times New Roman"/>
              </w:rPr>
              <w:t xml:space="preserve">ОТ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В течение года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1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386619">
        <w:trPr>
          <w:trHeight w:hRule="exact" w:val="99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 xml:space="preserve">Оформлять прием новых работников </w:t>
            </w:r>
            <w:r w:rsidRPr="00F512A6">
              <w:rPr>
                <w:rFonts w:ascii="Times New Roman" w:hAnsi="Times New Roman" w:cs="Times New Roman"/>
              </w:rPr>
              <w:t>только при нали</w:t>
            </w:r>
            <w:r>
              <w:rPr>
                <w:rFonts w:ascii="Times New Roman" w:hAnsi="Times New Roman" w:cs="Times New Roman"/>
              </w:rPr>
              <w:t>чии медицинской книж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В течение года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386619">
        <w:trPr>
          <w:trHeight w:hRule="exact" w:val="184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ind w:firstLine="10"/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3"/>
              </w:rPr>
              <w:t xml:space="preserve">Обеспечить учебно-трудовую нагрузку </w:t>
            </w:r>
            <w:r w:rsidRPr="00F512A6">
              <w:rPr>
                <w:rFonts w:ascii="Times New Roman" w:hAnsi="Times New Roman" w:cs="Times New Roman"/>
                <w:spacing w:val="-2"/>
              </w:rPr>
              <w:t>работающи</w:t>
            </w:r>
            <w:r>
              <w:rPr>
                <w:rFonts w:ascii="Times New Roman" w:hAnsi="Times New Roman" w:cs="Times New Roman"/>
                <w:spacing w:val="-2"/>
              </w:rPr>
              <w:t>х,</w:t>
            </w:r>
            <w:r w:rsidRPr="00F512A6">
              <w:rPr>
                <w:rFonts w:ascii="Times New Roman" w:hAnsi="Times New Roman" w:cs="Times New Roman"/>
                <w:spacing w:val="-2"/>
              </w:rPr>
              <w:t>обуча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ющихся с учетом их </w:t>
            </w:r>
            <w:r w:rsidRPr="00F512A6">
              <w:rPr>
                <w:rFonts w:ascii="Times New Roman" w:hAnsi="Times New Roman" w:cs="Times New Roman"/>
                <w:spacing w:val="-1"/>
              </w:rPr>
              <w:t>психо</w:t>
            </w:r>
            <w:r>
              <w:rPr>
                <w:rFonts w:ascii="Times New Roman" w:hAnsi="Times New Roman" w:cs="Times New Roman"/>
                <w:spacing w:val="-1"/>
              </w:rPr>
              <w:t>физич</w:t>
            </w:r>
            <w:r w:rsidRPr="00F512A6">
              <w:rPr>
                <w:rFonts w:ascii="Times New Roman" w:hAnsi="Times New Roman" w:cs="Times New Roman"/>
                <w:spacing w:val="-1"/>
              </w:rPr>
              <w:t xml:space="preserve"> возм</w:t>
            </w:r>
            <w:r>
              <w:rPr>
                <w:rFonts w:ascii="Times New Roman" w:hAnsi="Times New Roman" w:cs="Times New Roman"/>
                <w:spacing w:val="-1"/>
              </w:rPr>
              <w:t>о жностей,</w:t>
            </w:r>
            <w:r w:rsidRPr="00F512A6">
              <w:rPr>
                <w:rFonts w:ascii="Times New Roman" w:hAnsi="Times New Roman" w:cs="Times New Roman"/>
                <w:spacing w:val="-1"/>
              </w:rPr>
              <w:t>орга</w:t>
            </w:r>
            <w:r>
              <w:rPr>
                <w:rFonts w:ascii="Times New Roman" w:hAnsi="Times New Roman" w:cs="Times New Roman"/>
                <w:spacing w:val="-1"/>
              </w:rPr>
              <w:t xml:space="preserve">низов </w:t>
            </w:r>
            <w:r w:rsidRPr="00F512A6">
              <w:rPr>
                <w:rFonts w:ascii="Times New Roman" w:hAnsi="Times New Roman" w:cs="Times New Roman"/>
                <w:spacing w:val="-1"/>
              </w:rPr>
              <w:t>оптимальный реж</w:t>
            </w:r>
            <w:r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1"/>
              </w:rPr>
              <w:t xml:space="preserve">им </w:t>
            </w:r>
            <w:r w:rsidRPr="00F512A6">
              <w:rPr>
                <w:rFonts w:ascii="Times New Roman" w:hAnsi="Times New Roman" w:cs="Times New Roman"/>
              </w:rPr>
              <w:t>труда и отдыха.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В течение года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386619">
        <w:trPr>
          <w:trHeight w:hRule="exact" w:val="205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ind w:firstLine="10"/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Организовать тек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 xml:space="preserve">ущий контроль за </w:t>
            </w:r>
            <w:r w:rsidRPr="00F512A6">
              <w:rPr>
                <w:rFonts w:ascii="Times New Roman" w:hAnsi="Times New Roman" w:cs="Times New Roman"/>
                <w:spacing w:val="-3"/>
              </w:rPr>
              <w:t>санитарно-гигиени</w:t>
            </w:r>
            <w:r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3"/>
              </w:rPr>
              <w:t xml:space="preserve">ческим состоянием </w:t>
            </w:r>
            <w:r w:rsidRPr="00F512A6">
              <w:rPr>
                <w:rFonts w:ascii="Times New Roman" w:hAnsi="Times New Roman" w:cs="Times New Roman"/>
              </w:rPr>
              <w:t>учеб</w:t>
            </w:r>
            <w:r>
              <w:rPr>
                <w:rFonts w:ascii="Times New Roman" w:hAnsi="Times New Roman" w:cs="Times New Roman"/>
              </w:rPr>
              <w:t xml:space="preserve">ных кабинетов, </w:t>
            </w:r>
            <w:r w:rsidRPr="00F512A6">
              <w:rPr>
                <w:rFonts w:ascii="Times New Roman" w:hAnsi="Times New Roman" w:cs="Times New Roman"/>
              </w:rPr>
              <w:t>мастерских,</w:t>
            </w:r>
            <w:r w:rsidRPr="00F512A6">
              <w:rPr>
                <w:rFonts w:ascii="Times New Roman" w:hAnsi="Times New Roman" w:cs="Times New Roman"/>
                <w:spacing w:val="-1"/>
              </w:rPr>
              <w:t>спортз</w:t>
            </w:r>
            <w:r>
              <w:rPr>
                <w:rFonts w:ascii="Times New Roman" w:hAnsi="Times New Roman" w:cs="Times New Roman"/>
                <w:spacing w:val="-1"/>
              </w:rPr>
              <w:t xml:space="preserve"> ала,</w:t>
            </w:r>
            <w:r w:rsidRPr="00F512A6">
              <w:rPr>
                <w:rFonts w:ascii="Times New Roman" w:hAnsi="Times New Roman" w:cs="Times New Roman"/>
                <w:spacing w:val="-1"/>
              </w:rPr>
              <w:t>столовой в соот</w:t>
            </w:r>
            <w:r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1"/>
              </w:rPr>
              <w:t xml:space="preserve">ветствии с </w:t>
            </w:r>
            <w:r w:rsidRPr="00F512A6">
              <w:rPr>
                <w:rFonts w:ascii="Times New Roman" w:hAnsi="Times New Roman" w:cs="Times New Roman"/>
              </w:rPr>
              <w:t>требова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ниями и нормами.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В течение года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386619">
        <w:trPr>
          <w:trHeight w:hRule="exact" w:val="120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Приобрести меди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 xml:space="preserve">каменты для </w:t>
            </w:r>
            <w:r w:rsidRPr="00F512A6">
              <w:rPr>
                <w:rFonts w:ascii="Times New Roman" w:hAnsi="Times New Roman" w:cs="Times New Roman"/>
                <w:spacing w:val="-3"/>
              </w:rPr>
              <w:t>меди</w:t>
            </w:r>
            <w:r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3"/>
              </w:rPr>
              <w:t xml:space="preserve">цинской комнаты, кабинетов </w:t>
            </w:r>
            <w:r w:rsidRPr="00F512A6">
              <w:rPr>
                <w:rFonts w:ascii="Times New Roman" w:hAnsi="Times New Roman" w:cs="Times New Roman"/>
              </w:rPr>
              <w:t>физики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химии и спортзала.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F512A6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 xml:space="preserve"> К началу учебного года</w:t>
            </w: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 xml:space="preserve">Администрация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386619">
        <w:trPr>
          <w:trHeight w:hRule="exact" w:val="142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1"/>
              </w:rPr>
              <w:t>Обсудить на произ</w:t>
            </w:r>
            <w:r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1"/>
              </w:rPr>
              <w:t xml:space="preserve">водственном </w:t>
            </w:r>
            <w:r>
              <w:rPr>
                <w:rFonts w:ascii="Times New Roman" w:hAnsi="Times New Roman" w:cs="Times New Roman"/>
                <w:spacing w:val="-2"/>
              </w:rPr>
              <w:t xml:space="preserve">собра </w:t>
            </w:r>
            <w:r w:rsidRPr="00F512A6">
              <w:rPr>
                <w:rFonts w:ascii="Times New Roman" w:hAnsi="Times New Roman" w:cs="Times New Roman"/>
                <w:spacing w:val="-2"/>
              </w:rPr>
              <w:t>нии вопросы органи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зации работы </w:t>
            </w:r>
            <w:r w:rsidRPr="00F512A6">
              <w:rPr>
                <w:rFonts w:ascii="Times New Roman" w:hAnsi="Times New Roman" w:cs="Times New Roman"/>
              </w:rPr>
              <w:t>по ох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ране труда и техни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512A6">
              <w:rPr>
                <w:rFonts w:ascii="Times New Roman" w:hAnsi="Times New Roman" w:cs="Times New Roman"/>
              </w:rPr>
              <w:t>ке безопасности.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 xml:space="preserve">Два раза в год </w:t>
            </w:r>
          </w:p>
          <w:p w:rsidR="00386619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 xml:space="preserve">Январь, </w:t>
            </w: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сентябрь</w:t>
            </w: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Администрация, отв. по охране труда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386619">
        <w:trPr>
          <w:trHeight w:hRule="exact" w:val="112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ind w:firstLine="5"/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Провести инструк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>таж на рабочем ме</w:t>
            </w:r>
            <w:r>
              <w:rPr>
                <w:rFonts w:ascii="Times New Roman" w:hAnsi="Times New Roman" w:cs="Times New Roman"/>
                <w:spacing w:val="-2"/>
              </w:rPr>
              <w:t xml:space="preserve">с 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те </w:t>
            </w:r>
            <w:r w:rsidRPr="00F512A6">
              <w:rPr>
                <w:rFonts w:ascii="Times New Roman" w:hAnsi="Times New Roman" w:cs="Times New Roman"/>
                <w:spacing w:val="-1"/>
              </w:rPr>
              <w:t>с педагогически</w:t>
            </w:r>
            <w:r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1"/>
              </w:rPr>
              <w:t xml:space="preserve">ми работниками и </w:t>
            </w:r>
            <w:r w:rsidRPr="00F512A6">
              <w:rPr>
                <w:rFonts w:ascii="Times New Roman" w:hAnsi="Times New Roman" w:cs="Times New Roman"/>
              </w:rPr>
              <w:t>техперсоналом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 xml:space="preserve">Два раза в год </w:t>
            </w:r>
          </w:p>
          <w:p w:rsidR="00386619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 xml:space="preserve">Январь, </w:t>
            </w: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сентябрь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  <w:r>
              <w:rPr>
                <w:rFonts w:ascii="Times New Roman" w:hAnsi="Times New Roman" w:cs="Times New Roman"/>
                <w:spacing w:val="-2"/>
              </w:rPr>
              <w:t>, о</w:t>
            </w:r>
            <w:r w:rsidRPr="00F512A6">
              <w:rPr>
                <w:rFonts w:ascii="Times New Roman" w:hAnsi="Times New Roman" w:cs="Times New Roman"/>
                <w:spacing w:val="-2"/>
              </w:rPr>
              <w:t>тв. по охране труда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386619">
        <w:trPr>
          <w:trHeight w:hRule="exact" w:val="419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 xml:space="preserve">Аттестация </w:t>
            </w:r>
            <w:r>
              <w:rPr>
                <w:rFonts w:ascii="Times New Roman" w:hAnsi="Times New Roman" w:cs="Times New Roman"/>
                <w:spacing w:val="-2"/>
              </w:rPr>
              <w:t>рабочих мест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чел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По плану</w:t>
            </w:r>
          </w:p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ежегодно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90359A">
        <w:trPr>
          <w:trHeight w:hRule="exact" w:val="696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Приобретение необ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>ходимой мебели в кабинеты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F512A6">
              <w:rPr>
                <w:rFonts w:ascii="Times New Roman" w:hAnsi="Times New Roman" w:cs="Times New Roman"/>
              </w:rPr>
              <w:t>0 000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По мере необ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>ходимости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86619" w:rsidRPr="00F512A6" w:rsidTr="00386619">
        <w:trPr>
          <w:trHeight w:hRule="exact" w:val="4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Заправка огнетушит</w:t>
            </w:r>
            <w:r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F512A6">
              <w:rPr>
                <w:rFonts w:ascii="Times New Roman" w:hAnsi="Times New Roman" w:cs="Times New Roman"/>
                <w:spacing w:val="-2"/>
              </w:rPr>
              <w:t xml:space="preserve">елей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шт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  <w:r w:rsidRPr="00F512A6">
              <w:rPr>
                <w:rFonts w:ascii="Times New Roman" w:hAnsi="Times New Roman" w:cs="Times New Roman"/>
              </w:rPr>
              <w:t>10000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август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  <w:spacing w:val="-2"/>
              </w:rPr>
            </w:pPr>
            <w:r w:rsidRPr="00F512A6">
              <w:rPr>
                <w:rFonts w:ascii="Times New Roman" w:hAnsi="Times New Roman" w:cs="Times New Roman"/>
                <w:spacing w:val="-2"/>
              </w:rPr>
              <w:t>Администрация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619" w:rsidRPr="00F512A6" w:rsidRDefault="00386619" w:rsidP="008604F1">
            <w:pPr>
              <w:shd w:val="clear" w:color="auto" w:fill="FFFFFF"/>
              <w:tabs>
                <w:tab w:val="left" w:pos="1122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090643" w:rsidRPr="008E18F6" w:rsidRDefault="00090643" w:rsidP="008604F1">
      <w:pPr>
        <w:shd w:val="clear" w:color="auto" w:fill="FFFFFF"/>
        <w:tabs>
          <w:tab w:val="left" w:pos="1122"/>
        </w:tabs>
        <w:jc w:val="both"/>
        <w:rPr>
          <w:rFonts w:ascii="Times New Roman" w:hAnsi="Times New Roman" w:cs="Times New Roman"/>
          <w:sz w:val="24"/>
        </w:rPr>
      </w:pPr>
    </w:p>
    <w:p w:rsidR="00C22E34" w:rsidRDefault="00C22E34" w:rsidP="008604F1">
      <w:pPr>
        <w:pStyle w:val="31"/>
      </w:pPr>
    </w:p>
    <w:p w:rsidR="00C22E34" w:rsidRDefault="00C22E34" w:rsidP="008604F1">
      <w:pPr>
        <w:pStyle w:val="31"/>
      </w:pPr>
    </w:p>
    <w:tbl>
      <w:tblPr>
        <w:tblpPr w:leftFromText="180" w:rightFromText="180" w:vertAnchor="text" w:horzAnchor="margin" w:tblpY="-147"/>
        <w:tblOverlap w:val="never"/>
        <w:tblW w:w="9913" w:type="dxa"/>
        <w:tblLook w:val="04A0"/>
      </w:tblPr>
      <w:tblGrid>
        <w:gridCol w:w="5272"/>
        <w:gridCol w:w="4641"/>
      </w:tblGrid>
      <w:tr w:rsidR="00362619" w:rsidRPr="002B6F5D" w:rsidTr="00CC6262">
        <w:trPr>
          <w:trHeight w:val="1463"/>
        </w:trPr>
        <w:tc>
          <w:tcPr>
            <w:tcW w:w="5272" w:type="dxa"/>
          </w:tcPr>
          <w:p w:rsidR="00362619" w:rsidRPr="002B6F5D" w:rsidRDefault="00362619" w:rsidP="008604F1">
            <w:pPr>
              <w:ind w:right="-426"/>
              <w:jc w:val="both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 xml:space="preserve">               </w:t>
            </w:r>
            <w:r w:rsidRPr="002B6F5D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СОГЛАСОВАНО</w:t>
            </w:r>
          </w:p>
          <w:p w:rsidR="00362619" w:rsidRPr="002B6F5D" w:rsidRDefault="00362619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  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Председатель  профкома </w:t>
            </w:r>
          </w:p>
          <w:p w:rsidR="00362619" w:rsidRDefault="00362619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  <w:u w:val="single"/>
              </w:rPr>
              <w:t>Фаррахова Г.Х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.</w:t>
            </w:r>
            <w:r w:rsidR="00B23915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__________</w:t>
            </w:r>
          </w:p>
          <w:p w:rsidR="00362619" w:rsidRPr="002B6F5D" w:rsidRDefault="00362619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</w:t>
            </w:r>
          </w:p>
          <w:p w:rsidR="00362619" w:rsidRPr="002B6F5D" w:rsidRDefault="00362619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«____»___________20____г.</w:t>
            </w:r>
          </w:p>
          <w:p w:rsidR="00362619" w:rsidRPr="002B6F5D" w:rsidRDefault="0036261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1" w:type="dxa"/>
          </w:tcPr>
          <w:p w:rsidR="00362619" w:rsidRPr="002B6F5D" w:rsidRDefault="00362619" w:rsidP="008604F1">
            <w:pPr>
              <w:ind w:right="-426"/>
              <w:jc w:val="both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 xml:space="preserve"> </w:t>
            </w:r>
            <w:r w:rsidRPr="002B6F5D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УТВЕРЖДАЮ</w:t>
            </w:r>
          </w:p>
          <w:p w:rsidR="00362619" w:rsidRPr="002B6F5D" w:rsidRDefault="00362619" w:rsidP="008604F1">
            <w:pPr>
              <w:jc w:val="both"/>
            </w:pPr>
            <w:r>
              <w:t xml:space="preserve"> Директор  МБ</w:t>
            </w:r>
            <w:r w:rsidRPr="002B6F5D">
              <w:t xml:space="preserve">ОУ </w:t>
            </w:r>
            <w:r>
              <w:t xml:space="preserve">« Гимназия </w:t>
            </w:r>
            <w:r w:rsidRPr="002B6F5D">
              <w:t xml:space="preserve">№ </w:t>
            </w:r>
            <w:r>
              <w:t xml:space="preserve"> 21 «                     </w:t>
            </w:r>
          </w:p>
          <w:p w:rsidR="00362619" w:rsidRDefault="00362619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  <w:u w:val="single"/>
              </w:rPr>
              <w:t>Позднякова  Л.Г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.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</w:t>
            </w:r>
            <w:r w:rsidR="00B23915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_____________</w:t>
            </w:r>
          </w:p>
          <w:p w:rsidR="00362619" w:rsidRPr="002B6F5D" w:rsidRDefault="00362619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                                      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                      «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____»___________20____г.</w:t>
            </w:r>
          </w:p>
          <w:p w:rsidR="00362619" w:rsidRPr="002B6F5D" w:rsidRDefault="0036261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8604F1" w:rsidRDefault="008604F1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62619" w:rsidRPr="00C03AA2" w:rsidRDefault="00362619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C03AA2">
        <w:rPr>
          <w:rFonts w:ascii="Times New Roman" w:hAnsi="Times New Roman" w:cs="Times New Roman"/>
          <w:b/>
          <w:sz w:val="28"/>
          <w:szCs w:val="24"/>
        </w:rPr>
        <w:lastRenderedPageBreak/>
        <w:t>Перечень</w:t>
      </w:r>
    </w:p>
    <w:p w:rsidR="009C611C" w:rsidRDefault="009C611C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работ, прорфессий и </w:t>
      </w:r>
      <w:r w:rsidRPr="009C611C">
        <w:rPr>
          <w:rFonts w:ascii="Times New Roman" w:hAnsi="Times New Roman" w:cs="Times New Roman"/>
          <w:b/>
          <w:sz w:val="24"/>
          <w:szCs w:val="24"/>
        </w:rPr>
        <w:t>должностей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611C">
        <w:rPr>
          <w:rFonts w:ascii="Times New Roman" w:hAnsi="Times New Roman" w:cs="Times New Roman"/>
          <w:b/>
          <w:sz w:val="24"/>
          <w:szCs w:val="24"/>
        </w:rPr>
        <w:t>с вредными условиями труда, работа в которых дает право на дополнительный отпуск</w:t>
      </w:r>
      <w:r>
        <w:rPr>
          <w:rFonts w:ascii="Times New Roman" w:hAnsi="Times New Roman" w:cs="Times New Roman"/>
          <w:b/>
          <w:sz w:val="24"/>
          <w:szCs w:val="24"/>
        </w:rPr>
        <w:t xml:space="preserve"> и сокращённый рабочий день.</w:t>
      </w:r>
    </w:p>
    <w:p w:rsidR="00710D8B" w:rsidRPr="009C611C" w:rsidRDefault="00710D8B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C611C">
        <w:rPr>
          <w:rFonts w:ascii="Times New Roman" w:hAnsi="Times New Roman" w:cs="Times New Roman"/>
          <w:sz w:val="24"/>
          <w:szCs w:val="24"/>
        </w:rPr>
        <w:t>В соответствии с Трудовым кодексом Российской Федерации Правительство РФ постановляет:</w:t>
      </w:r>
    </w:p>
    <w:p w:rsidR="00710D8B" w:rsidRPr="009C611C" w:rsidRDefault="00710D8B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C611C">
        <w:rPr>
          <w:rFonts w:ascii="Times New Roman" w:hAnsi="Times New Roman" w:cs="Times New Roman"/>
          <w:sz w:val="24"/>
          <w:szCs w:val="24"/>
        </w:rPr>
        <w:t>Установить работник</w:t>
      </w:r>
      <w:r w:rsidR="007669C6">
        <w:rPr>
          <w:rFonts w:ascii="Times New Roman" w:hAnsi="Times New Roman" w:cs="Times New Roman"/>
          <w:sz w:val="24"/>
          <w:szCs w:val="24"/>
        </w:rPr>
        <w:t>ам,занятым на тяжелых работах,работах с вредными и</w:t>
      </w:r>
      <w:r w:rsidRPr="007669C6">
        <w:rPr>
          <w:rFonts w:ascii="Times New Roman" w:hAnsi="Times New Roman" w:cs="Times New Roman"/>
          <w:sz w:val="22"/>
          <w:szCs w:val="24"/>
        </w:rPr>
        <w:t>(или)</w:t>
      </w:r>
      <w:r w:rsidRPr="009C611C">
        <w:rPr>
          <w:rFonts w:ascii="Times New Roman" w:hAnsi="Times New Roman" w:cs="Times New Roman"/>
          <w:sz w:val="24"/>
          <w:szCs w:val="24"/>
        </w:rPr>
        <w:t>опасными и ины</w:t>
      </w:r>
      <w:r w:rsidR="007669C6">
        <w:rPr>
          <w:rFonts w:ascii="Times New Roman" w:hAnsi="Times New Roman" w:cs="Times New Roman"/>
          <w:sz w:val="24"/>
          <w:szCs w:val="24"/>
        </w:rPr>
        <w:t xml:space="preserve"> ми особыми условиями труда,</w:t>
      </w:r>
      <w:r w:rsidRPr="009C611C">
        <w:rPr>
          <w:rFonts w:ascii="Times New Roman" w:hAnsi="Times New Roman" w:cs="Times New Roman"/>
          <w:sz w:val="24"/>
          <w:szCs w:val="24"/>
        </w:rPr>
        <w:t>по результатам аттестации рабочих мест следующие компенсации:</w:t>
      </w:r>
    </w:p>
    <w:p w:rsidR="00710D8B" w:rsidRPr="009C611C" w:rsidRDefault="00710D8B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C611C">
        <w:rPr>
          <w:rFonts w:ascii="Times New Roman" w:hAnsi="Times New Roman" w:cs="Times New Roman"/>
          <w:sz w:val="24"/>
          <w:szCs w:val="24"/>
        </w:rPr>
        <w:t xml:space="preserve">- сокращенная продолжительность рабочего времени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C611C">
        <w:rPr>
          <w:rFonts w:ascii="Times New Roman" w:hAnsi="Times New Roman" w:cs="Times New Roman"/>
          <w:sz w:val="24"/>
          <w:szCs w:val="24"/>
        </w:rPr>
        <w:t xml:space="preserve">- не более 36 часов в неделю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9C611C">
        <w:rPr>
          <w:rFonts w:ascii="Times New Roman" w:hAnsi="Times New Roman" w:cs="Times New Roman"/>
          <w:sz w:val="24"/>
          <w:szCs w:val="24"/>
        </w:rPr>
        <w:t>в соответствии со статьей 92 Трудового кодекса Российской Федерации;</w:t>
      </w:r>
    </w:p>
    <w:p w:rsidR="00710D8B" w:rsidRDefault="00710D8B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C611C">
        <w:rPr>
          <w:rFonts w:ascii="Times New Roman" w:hAnsi="Times New Roman" w:cs="Times New Roman"/>
          <w:sz w:val="24"/>
          <w:szCs w:val="24"/>
        </w:rPr>
        <w:t xml:space="preserve">- ежегодный дополнительный оплачиваемый отпуск </w:t>
      </w:r>
      <w:r>
        <w:rPr>
          <w:rFonts w:ascii="Times New Roman" w:hAnsi="Times New Roman" w:cs="Times New Roman"/>
          <w:sz w:val="24"/>
          <w:szCs w:val="24"/>
        </w:rPr>
        <w:t xml:space="preserve">    - не менее 7 календарных дней.</w:t>
      </w:r>
    </w:p>
    <w:tbl>
      <w:tblPr>
        <w:tblW w:w="10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8"/>
        <w:gridCol w:w="4751"/>
        <w:gridCol w:w="1985"/>
        <w:gridCol w:w="1838"/>
      </w:tblGrid>
      <w:tr w:rsidR="007C255D" w:rsidRPr="00C03AA2" w:rsidTr="00CC6262">
        <w:trPr>
          <w:trHeight w:val="849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Наименование, профессий и должностей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доп.отпуск. (в рабочих днях)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Продолжит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</w:t>
            </w:r>
          </w:p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ращен.раб.нед.</w:t>
            </w:r>
          </w:p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(в часах)</w:t>
            </w:r>
          </w:p>
        </w:tc>
      </w:tr>
      <w:tr w:rsidR="007C255D" w:rsidRPr="00C03AA2" w:rsidTr="007669C6">
        <w:trPr>
          <w:trHeight w:val="243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B8031B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C255D" w:rsidRPr="00C03AA2" w:rsidTr="00CC6262">
        <w:trPr>
          <w:trHeight w:val="287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Повар, постоянно работающий у плиты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C255D" w:rsidRPr="00C03AA2" w:rsidTr="00CC6262">
        <w:trPr>
          <w:trHeight w:val="287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669C6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C255D" w:rsidRPr="00C03A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Уборщик служебных помещений, занятый уборкой общественных уборных и санузлов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3A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55D" w:rsidRPr="00C03AA2" w:rsidRDefault="007C255D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255D" w:rsidRPr="00C03AA2" w:rsidRDefault="007C255D" w:rsidP="008604F1">
      <w:pPr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C03AA2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Примечание</w:t>
      </w:r>
      <w:r w:rsidR="00B2391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: </w:t>
      </w:r>
      <w:r w:rsidR="007669C6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п.3</w:t>
      </w:r>
      <w:r w:rsidR="00B2391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распространяется </w:t>
      </w:r>
      <w:r w:rsidRPr="00C03AA2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непосред</w:t>
      </w:r>
      <w:r w:rsidR="00B2391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ственно только на сотрудников,</w:t>
      </w:r>
      <w:r w:rsidRPr="00C03AA2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функцио</w:t>
      </w:r>
      <w:r w:rsidR="00B23915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-        </w:t>
      </w:r>
      <w:r w:rsidRPr="00C03AA2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нальные обязанности которых, отвечают условиям критерия.</w:t>
      </w:r>
    </w:p>
    <w:p w:rsidR="007C255D" w:rsidRPr="00C03AA2" w:rsidRDefault="007C255D" w:rsidP="008604F1">
      <w:pPr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03AA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Основание: Постановление Госкомитета Совета Министров СССР и Президиума ВЦСПС от 25 октября 1974 г. № 298/П-22 в редакции от 29.05.1991 года</w:t>
      </w:r>
    </w:p>
    <w:p w:rsidR="007C255D" w:rsidRDefault="007C255D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255D" w:rsidRPr="00540A9F" w:rsidRDefault="007C255D" w:rsidP="008604F1">
      <w:pPr>
        <w:tabs>
          <w:tab w:val="left" w:pos="6195"/>
        </w:tabs>
        <w:jc w:val="both"/>
        <w:rPr>
          <w:rFonts w:ascii="Times New Roman" w:eastAsia="Calibri" w:hAnsi="Times New Roman" w:cs="Times New Roman"/>
          <w:b/>
          <w:sz w:val="24"/>
          <w:szCs w:val="28"/>
        </w:rPr>
      </w:pPr>
      <w:r w:rsidRPr="00540A9F">
        <w:rPr>
          <w:rFonts w:ascii="Times New Roman" w:eastAsia="Calibri" w:hAnsi="Times New Roman" w:cs="Times New Roman"/>
          <w:b/>
          <w:sz w:val="24"/>
          <w:szCs w:val="28"/>
        </w:rPr>
        <w:t>ПЕРЕЧЕНЬ</w:t>
      </w:r>
    </w:p>
    <w:p w:rsidR="00710D8B" w:rsidRPr="009C611C" w:rsidRDefault="007C255D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540A9F">
        <w:rPr>
          <w:rFonts w:ascii="Times New Roman" w:eastAsia="Calibri" w:hAnsi="Times New Roman" w:cs="Times New Roman"/>
          <w:b/>
          <w:sz w:val="24"/>
          <w:szCs w:val="28"/>
        </w:rPr>
        <w:t>производств (работ) с тяжёлыми и вредными условиями труда, за работу в которых работники имеют право на доплаты за условия труд</w:t>
      </w:r>
      <w:r w:rsidRPr="00540A9F">
        <w:rPr>
          <w:rFonts w:ascii="Calibri" w:eastAsia="Calibri" w:hAnsi="Calibri" w:cs="Times New Roman"/>
          <w:b/>
          <w:sz w:val="24"/>
          <w:szCs w:val="28"/>
        </w:rPr>
        <w:t>а.</w:t>
      </w:r>
      <w:r w:rsidRPr="00540A9F">
        <w:rPr>
          <w:rFonts w:ascii="Calibri" w:eastAsia="Calibri" w:hAnsi="Calibri" w:cs="Times New Roman"/>
          <w:sz w:val="28"/>
          <w:szCs w:val="28"/>
        </w:rPr>
        <w:br/>
      </w:r>
      <w:r w:rsidR="00710D8B" w:rsidRPr="009C611C">
        <w:rPr>
          <w:rFonts w:ascii="Times New Roman" w:hAnsi="Times New Roman" w:cs="Times New Roman"/>
          <w:sz w:val="24"/>
          <w:szCs w:val="24"/>
        </w:rPr>
        <w:t>В соответствии с Трудовым кодексом Российской Федерации Правительство РФ постановляет:</w:t>
      </w:r>
    </w:p>
    <w:p w:rsidR="00710D8B" w:rsidRPr="009C611C" w:rsidRDefault="00710D8B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C611C">
        <w:rPr>
          <w:rFonts w:ascii="Times New Roman" w:hAnsi="Times New Roman" w:cs="Times New Roman"/>
          <w:sz w:val="24"/>
          <w:szCs w:val="24"/>
        </w:rPr>
        <w:t>Установить работникам, занятым на тяжелых работах, работах с вредными и (или) опас</w:t>
      </w:r>
      <w:r w:rsidR="00B23915">
        <w:rPr>
          <w:rFonts w:ascii="Times New Roman" w:hAnsi="Times New Roman" w:cs="Times New Roman"/>
          <w:sz w:val="24"/>
          <w:szCs w:val="24"/>
        </w:rPr>
        <w:t>-</w:t>
      </w:r>
      <w:r w:rsidRPr="009C611C">
        <w:rPr>
          <w:rFonts w:ascii="Times New Roman" w:hAnsi="Times New Roman" w:cs="Times New Roman"/>
          <w:sz w:val="24"/>
          <w:szCs w:val="24"/>
        </w:rPr>
        <w:t>ными и иными особыми условиями труда, по результатам аттестации рабочих мест следу</w:t>
      </w:r>
      <w:r w:rsidR="00B23915">
        <w:rPr>
          <w:rFonts w:ascii="Times New Roman" w:hAnsi="Times New Roman" w:cs="Times New Roman"/>
          <w:sz w:val="24"/>
          <w:szCs w:val="24"/>
        </w:rPr>
        <w:t>-</w:t>
      </w:r>
      <w:r w:rsidRPr="009C611C">
        <w:rPr>
          <w:rFonts w:ascii="Times New Roman" w:hAnsi="Times New Roman" w:cs="Times New Roman"/>
          <w:sz w:val="24"/>
          <w:szCs w:val="24"/>
        </w:rPr>
        <w:t>ющие компенсации:</w:t>
      </w:r>
      <w:r w:rsidRPr="00710D8B">
        <w:rPr>
          <w:rFonts w:ascii="Times New Roman" w:hAnsi="Times New Roman" w:cs="Times New Roman"/>
          <w:sz w:val="24"/>
          <w:szCs w:val="24"/>
        </w:rPr>
        <w:t xml:space="preserve"> </w:t>
      </w:r>
      <w:r w:rsidRPr="009C611C">
        <w:rPr>
          <w:rFonts w:ascii="Times New Roman" w:hAnsi="Times New Roman" w:cs="Times New Roman"/>
          <w:sz w:val="24"/>
          <w:szCs w:val="24"/>
        </w:rPr>
        <w:t xml:space="preserve">повышение оплаты труда - </w:t>
      </w:r>
      <w:r w:rsidR="0090359A">
        <w:rPr>
          <w:rFonts w:ascii="Times New Roman" w:hAnsi="Times New Roman" w:cs="Times New Roman"/>
          <w:sz w:val="24"/>
          <w:szCs w:val="24"/>
        </w:rPr>
        <w:t xml:space="preserve"> </w:t>
      </w:r>
      <w:r w:rsidRPr="009C611C">
        <w:rPr>
          <w:rFonts w:ascii="Times New Roman" w:hAnsi="Times New Roman" w:cs="Times New Roman"/>
          <w:sz w:val="24"/>
          <w:szCs w:val="24"/>
        </w:rPr>
        <w:t>не менее 4 процентов тарифной ставки (оклада), установленной для различных видов работ с нормальными условиями труда.</w:t>
      </w:r>
    </w:p>
    <w:p w:rsidR="00710D8B" w:rsidRPr="009C611C" w:rsidRDefault="00710D8B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C611C">
        <w:rPr>
          <w:rFonts w:ascii="Times New Roman" w:hAnsi="Times New Roman" w:cs="Times New Roman"/>
          <w:sz w:val="24"/>
          <w:szCs w:val="24"/>
        </w:rPr>
        <w:t xml:space="preserve">- а также условия предоставления указанных компенсаций.    </w:t>
      </w:r>
    </w:p>
    <w:p w:rsidR="007C255D" w:rsidRPr="00540A9F" w:rsidRDefault="00540A9F" w:rsidP="008604F1">
      <w:pPr>
        <w:widowControl/>
        <w:tabs>
          <w:tab w:val="left" w:pos="6195"/>
        </w:tabs>
        <w:autoSpaceDE/>
        <w:autoSpaceDN/>
        <w:adjustRightInd/>
        <w:spacing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0A9F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>Учитель информатики, работа за дисплеями ЭВМ                             _4_%</w:t>
      </w:r>
    </w:p>
    <w:p w:rsidR="007C255D" w:rsidRPr="00540A9F" w:rsidRDefault="00540A9F" w:rsidP="008604F1">
      <w:pPr>
        <w:widowControl/>
        <w:tabs>
          <w:tab w:val="left" w:pos="6195"/>
        </w:tabs>
        <w:autoSpaceDE/>
        <w:autoSpaceDN/>
        <w:adjustRightInd/>
        <w:spacing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0A9F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 xml:space="preserve">Повар, работающий  у горячих плит, электрожаровых </w:t>
      </w:r>
      <w:r w:rsidRPr="00540A9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r w:rsidRPr="00540A9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шкафов и других</w:t>
      </w:r>
      <w:r w:rsidRPr="00540A9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 xml:space="preserve">аппаратов для жарения и выпечки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_8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>_%</w:t>
      </w:r>
    </w:p>
    <w:p w:rsidR="007C255D" w:rsidRPr="00540A9F" w:rsidRDefault="00540A9F" w:rsidP="008604F1">
      <w:pPr>
        <w:widowControl/>
        <w:tabs>
          <w:tab w:val="left" w:pos="6195"/>
        </w:tabs>
        <w:autoSpaceDE/>
        <w:autoSpaceDN/>
        <w:adjustRightInd/>
        <w:spacing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 Подсобный рабочий                                                                               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>_4__%</w:t>
      </w:r>
    </w:p>
    <w:p w:rsidR="007C255D" w:rsidRPr="00540A9F" w:rsidRDefault="00540A9F" w:rsidP="008604F1">
      <w:pPr>
        <w:widowControl/>
        <w:tabs>
          <w:tab w:val="left" w:pos="6195"/>
        </w:tabs>
        <w:autoSpaceDE/>
        <w:autoSpaceDN/>
        <w:adjustRightInd/>
        <w:spacing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4. Уборщик служебных помещений                                                         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>_4__%</w:t>
      </w:r>
    </w:p>
    <w:p w:rsidR="007C255D" w:rsidRPr="00540A9F" w:rsidRDefault="00540A9F" w:rsidP="008604F1">
      <w:pPr>
        <w:widowControl/>
        <w:tabs>
          <w:tab w:val="left" w:pos="6195"/>
        </w:tabs>
        <w:autoSpaceDE/>
        <w:autoSpaceDN/>
        <w:adjustRightInd/>
        <w:spacing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 xml:space="preserve">Учитель химии, работа с химическими реагентами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 xml:space="preserve">   _4__%</w:t>
      </w:r>
    </w:p>
    <w:p w:rsidR="007C255D" w:rsidRPr="00540A9F" w:rsidRDefault="00540A9F" w:rsidP="008604F1">
      <w:pPr>
        <w:widowControl/>
        <w:tabs>
          <w:tab w:val="left" w:pos="6195"/>
        </w:tabs>
        <w:autoSpaceDE/>
        <w:autoSpaceDN/>
        <w:adjustRightInd/>
        <w:spacing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 xml:space="preserve">Специалист по обслуживанию ЭВТ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  <w:r w:rsidR="007C255D" w:rsidRPr="00540A9F">
        <w:rPr>
          <w:rFonts w:ascii="Times New Roman" w:eastAsia="Calibri" w:hAnsi="Times New Roman" w:cs="Times New Roman"/>
          <w:sz w:val="24"/>
          <w:szCs w:val="24"/>
        </w:rPr>
        <w:t xml:space="preserve">  _4__%</w:t>
      </w:r>
    </w:p>
    <w:p w:rsidR="007C255D" w:rsidRPr="00540A9F" w:rsidRDefault="007C255D" w:rsidP="008604F1">
      <w:pPr>
        <w:tabs>
          <w:tab w:val="left" w:pos="6195"/>
        </w:tabs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40A9F">
        <w:rPr>
          <w:rFonts w:ascii="Times New Roman" w:eastAsia="Calibri" w:hAnsi="Times New Roman" w:cs="Times New Roman"/>
          <w:b/>
          <w:sz w:val="24"/>
          <w:szCs w:val="24"/>
        </w:rPr>
        <w:t>Основание:                                                                                                                                                   Приложение №2 к приказу Гособразования СССР от 20.08.1990 г. №579. Комитете по высшей школе Миннауки Росии от 07.10.1992 г. № 611 и Постановлением КМ РФ от 20.11.2008 г. № 870 «Об установлении сокращенной  продолжительности рабочего времени, ежегодного дополнительного оплачиваемого отпуска, повышенной оплаты труда работникам, занятым на тяжелых работах, работах с вредными и (или) опас</w:t>
      </w:r>
      <w:r w:rsidR="00B23915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540A9F">
        <w:rPr>
          <w:rFonts w:ascii="Times New Roman" w:eastAsia="Calibri" w:hAnsi="Times New Roman" w:cs="Times New Roman"/>
          <w:b/>
          <w:sz w:val="24"/>
          <w:szCs w:val="24"/>
        </w:rPr>
        <w:t>ными и иными особыми условиями труда»</w:t>
      </w:r>
    </w:p>
    <w:tbl>
      <w:tblPr>
        <w:tblW w:w="0" w:type="auto"/>
        <w:tblLook w:val="04A0"/>
      </w:tblPr>
      <w:tblGrid>
        <w:gridCol w:w="5495"/>
        <w:gridCol w:w="4076"/>
      </w:tblGrid>
      <w:tr w:rsidR="00744613" w:rsidRPr="00CF2116" w:rsidTr="00CC6262">
        <w:tc>
          <w:tcPr>
            <w:tcW w:w="5495" w:type="dxa"/>
            <w:hideMark/>
          </w:tcPr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</w:t>
            </w:r>
            <w:r w:rsidRPr="00CF2116">
              <w:rPr>
                <w:rFonts w:ascii="Times New Roman" w:hAnsi="Times New Roman" w:cs="Times New Roman"/>
                <w:bCs/>
                <w:sz w:val="24"/>
                <w:szCs w:val="24"/>
              </w:rPr>
              <w:t>«СОГЛАСОВАНО»</w:t>
            </w:r>
          </w:p>
        </w:tc>
        <w:tc>
          <w:tcPr>
            <w:tcW w:w="4076" w:type="dxa"/>
            <w:hideMark/>
          </w:tcPr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</w:t>
            </w:r>
            <w:r w:rsidRPr="00CF2116">
              <w:rPr>
                <w:rFonts w:ascii="Times New Roman" w:hAnsi="Times New Roman" w:cs="Times New Roman"/>
                <w:bCs/>
                <w:sz w:val="24"/>
                <w:szCs w:val="24"/>
              </w:rPr>
              <w:t>«УТВЕРЖДЕНО»</w:t>
            </w:r>
          </w:p>
        </w:tc>
      </w:tr>
      <w:tr w:rsidR="00744613" w:rsidRPr="00CF2116" w:rsidTr="00CC6262">
        <w:tc>
          <w:tcPr>
            <w:tcW w:w="5495" w:type="dxa"/>
            <w:hideMark/>
          </w:tcPr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F2116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</w:t>
            </w:r>
          </w:p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F2116">
              <w:rPr>
                <w:rFonts w:ascii="Times New Roman" w:hAnsi="Times New Roman" w:cs="Times New Roman"/>
                <w:sz w:val="24"/>
                <w:szCs w:val="24"/>
              </w:rPr>
              <w:t xml:space="preserve">комитета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«Гимназии № 21»</w:t>
            </w:r>
          </w:p>
        </w:tc>
        <w:tc>
          <w:tcPr>
            <w:tcW w:w="4076" w:type="dxa"/>
            <w:hideMark/>
          </w:tcPr>
          <w:p w:rsidR="00744613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11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«Гимназии № 21»</w:t>
            </w:r>
          </w:p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Приволжского района г.Казани</w:t>
            </w:r>
          </w:p>
        </w:tc>
      </w:tr>
      <w:tr w:rsidR="00744613" w:rsidRPr="00CF2116" w:rsidTr="00CC6262">
        <w:tc>
          <w:tcPr>
            <w:tcW w:w="5495" w:type="dxa"/>
            <w:hideMark/>
          </w:tcPr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4461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Фаррахова Г.Х.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_________</w:t>
            </w:r>
          </w:p>
        </w:tc>
        <w:tc>
          <w:tcPr>
            <w:tcW w:w="4076" w:type="dxa"/>
            <w:hideMark/>
          </w:tcPr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Позднякова Л.Г.  ____________</w:t>
            </w:r>
          </w:p>
        </w:tc>
      </w:tr>
      <w:tr w:rsidR="00744613" w:rsidRPr="00CF2116" w:rsidTr="00CC6262">
        <w:tc>
          <w:tcPr>
            <w:tcW w:w="5495" w:type="dxa"/>
            <w:hideMark/>
          </w:tcPr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  <w:r w:rsidRPr="00CF2116">
              <w:rPr>
                <w:rFonts w:ascii="Times New Roman" w:hAnsi="Times New Roman" w:cs="Times New Roman"/>
                <w:sz w:val="24"/>
                <w:szCs w:val="24"/>
              </w:rPr>
              <w:t>«____»___________20_____г.</w:t>
            </w:r>
          </w:p>
        </w:tc>
        <w:tc>
          <w:tcPr>
            <w:tcW w:w="4076" w:type="dxa"/>
            <w:hideMark/>
          </w:tcPr>
          <w:p w:rsidR="00744613" w:rsidRPr="00CF2116" w:rsidRDefault="00744613" w:rsidP="008604F1">
            <w:pPr>
              <w:tabs>
                <w:tab w:val="num" w:pos="2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116">
              <w:rPr>
                <w:rFonts w:ascii="Times New Roman" w:hAnsi="Times New Roman" w:cs="Times New Roman"/>
                <w:sz w:val="24"/>
                <w:szCs w:val="24"/>
              </w:rPr>
              <w:t>«____»___________20_____г.</w:t>
            </w:r>
          </w:p>
        </w:tc>
      </w:tr>
    </w:tbl>
    <w:p w:rsidR="00744613" w:rsidRPr="00CF2116" w:rsidRDefault="00744613" w:rsidP="008604F1">
      <w:pPr>
        <w:shd w:val="clear" w:color="auto" w:fill="FFFFFF"/>
        <w:tabs>
          <w:tab w:val="left" w:pos="1109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D04" w:rsidRDefault="00983D04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744613" w:rsidRPr="00744613" w:rsidRDefault="00744613" w:rsidP="008604F1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744613">
        <w:rPr>
          <w:rFonts w:ascii="Times New Roman" w:hAnsi="Times New Roman" w:cs="Times New Roman"/>
          <w:b/>
          <w:sz w:val="28"/>
          <w:szCs w:val="24"/>
        </w:rPr>
        <w:t>Положение</w:t>
      </w:r>
    </w:p>
    <w:p w:rsidR="00744613" w:rsidRPr="00CF2116" w:rsidRDefault="00744613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F2116">
        <w:rPr>
          <w:rFonts w:ascii="Times New Roman" w:hAnsi="Times New Roman" w:cs="Times New Roman"/>
          <w:b/>
          <w:sz w:val="24"/>
          <w:szCs w:val="24"/>
        </w:rPr>
        <w:t>о прядке и сроках проведения обязательного</w:t>
      </w:r>
    </w:p>
    <w:p w:rsidR="00744613" w:rsidRPr="00CF2116" w:rsidRDefault="00744613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F2116">
        <w:rPr>
          <w:rFonts w:ascii="Times New Roman" w:hAnsi="Times New Roman" w:cs="Times New Roman"/>
          <w:b/>
          <w:sz w:val="24"/>
          <w:szCs w:val="24"/>
        </w:rPr>
        <w:t>при приеме на работу и периодически</w:t>
      </w:r>
      <w:r w:rsidR="006515BE">
        <w:rPr>
          <w:rFonts w:ascii="Times New Roman" w:hAnsi="Times New Roman" w:cs="Times New Roman"/>
          <w:b/>
          <w:sz w:val="24"/>
          <w:szCs w:val="24"/>
        </w:rPr>
        <w:t>х повторных медицинских осмотров</w:t>
      </w:r>
    </w:p>
    <w:p w:rsidR="00744613" w:rsidRPr="00744613" w:rsidRDefault="00744613" w:rsidP="008604F1">
      <w:pPr>
        <w:shd w:val="clear" w:color="auto" w:fill="FFFFFF"/>
        <w:tabs>
          <w:tab w:val="left" w:pos="1122"/>
        </w:tabs>
        <w:jc w:val="both"/>
        <w:rPr>
          <w:rFonts w:ascii="Times New Roman" w:hAnsi="Times New Roman" w:cs="Times New Roman"/>
          <w:b/>
          <w:bCs/>
          <w:color w:val="0000FF"/>
          <w:sz w:val="24"/>
          <w:u w:val="singl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u w:val="single"/>
        </w:rPr>
        <w:t xml:space="preserve">Муниципального </w:t>
      </w:r>
      <w:r w:rsidRPr="00744613">
        <w:rPr>
          <w:rFonts w:ascii="Times New Roman" w:hAnsi="Times New Roman" w:cs="Times New Roman"/>
          <w:b/>
          <w:bCs/>
          <w:color w:val="000000" w:themeColor="text1"/>
          <w:sz w:val="24"/>
          <w:u w:val="single"/>
        </w:rPr>
        <w:t>бюджетного общеобразовате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u w:val="single"/>
        </w:rPr>
        <w:t>льного учреждения «Гимназия №21</w:t>
      </w:r>
      <w:r w:rsidRPr="00744613">
        <w:rPr>
          <w:rFonts w:ascii="Times New Roman" w:hAnsi="Times New Roman" w:cs="Times New Roman"/>
          <w:b/>
          <w:bCs/>
          <w:color w:val="000000" w:themeColor="text1"/>
          <w:sz w:val="24"/>
          <w:u w:val="single"/>
        </w:rPr>
        <w:t>» Приволжского района г. Казани</w:t>
      </w:r>
    </w:p>
    <w:p w:rsidR="00744613" w:rsidRPr="00CF2116" w:rsidRDefault="00744613" w:rsidP="008604F1">
      <w:pPr>
        <w:shd w:val="clear" w:color="auto" w:fill="FFFFFF"/>
        <w:tabs>
          <w:tab w:val="left" w:pos="1109"/>
        </w:tabs>
        <w:jc w:val="both"/>
        <w:rPr>
          <w:rFonts w:ascii="Times New Roman" w:hAnsi="Times New Roman" w:cs="Times New Roman"/>
          <w:b/>
          <w:spacing w:val="2"/>
          <w:sz w:val="24"/>
          <w:szCs w:val="24"/>
        </w:rPr>
      </w:pPr>
    </w:p>
    <w:p w:rsidR="00744613" w:rsidRPr="00CF2116" w:rsidRDefault="00744613" w:rsidP="008604F1">
      <w:pPr>
        <w:tabs>
          <w:tab w:val="left" w:pos="5624"/>
        </w:tabs>
        <w:ind w:firstLine="567"/>
        <w:jc w:val="both"/>
        <w:outlineLvl w:val="1"/>
        <w:rPr>
          <w:rFonts w:ascii="Times New Roman" w:hAnsi="Times New Roman" w:cs="Times New Roman"/>
          <w:kern w:val="36"/>
          <w:sz w:val="24"/>
          <w:szCs w:val="24"/>
        </w:rPr>
      </w:pPr>
      <w:r w:rsidRPr="00CF2116">
        <w:rPr>
          <w:rFonts w:ascii="Times New Roman" w:hAnsi="Times New Roman" w:cs="Times New Roman"/>
          <w:kern w:val="36"/>
          <w:sz w:val="24"/>
          <w:szCs w:val="24"/>
        </w:rPr>
        <w:t>Настоящее Положение разработано в соответствии с Приказом Министерства здра</w:t>
      </w:r>
      <w:r w:rsidR="00B23915">
        <w:rPr>
          <w:rFonts w:ascii="Times New Roman" w:hAnsi="Times New Roman" w:cs="Times New Roman"/>
          <w:kern w:val="36"/>
          <w:sz w:val="24"/>
          <w:szCs w:val="24"/>
        </w:rPr>
        <w:t>-</w:t>
      </w:r>
      <w:r w:rsidRPr="00CF2116">
        <w:rPr>
          <w:rFonts w:ascii="Times New Roman" w:hAnsi="Times New Roman" w:cs="Times New Roman"/>
          <w:kern w:val="36"/>
          <w:sz w:val="24"/>
          <w:szCs w:val="24"/>
        </w:rPr>
        <w:t xml:space="preserve">воохранения и социального развития РФ № 302 н от 12 апреля </w:t>
      </w:r>
      <w:smartTag w:uri="urn:schemas-microsoft-com:office:smarttags" w:element="metricconverter">
        <w:smartTagPr>
          <w:attr w:name="ProductID" w:val="2011 г"/>
        </w:smartTagPr>
        <w:r w:rsidRPr="00CF2116">
          <w:rPr>
            <w:rFonts w:ascii="Times New Roman" w:hAnsi="Times New Roman" w:cs="Times New Roman"/>
            <w:kern w:val="36"/>
            <w:sz w:val="24"/>
            <w:szCs w:val="24"/>
          </w:rPr>
          <w:t>2011 г</w:t>
        </w:r>
      </w:smartTag>
      <w:r w:rsidRPr="00CF2116">
        <w:rPr>
          <w:rFonts w:ascii="Times New Roman" w:hAnsi="Times New Roman" w:cs="Times New Roman"/>
          <w:kern w:val="36"/>
          <w:sz w:val="24"/>
          <w:szCs w:val="24"/>
        </w:rPr>
        <w:t>.  «Об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</w:t>
      </w:r>
      <w:r w:rsidR="00B23915">
        <w:rPr>
          <w:rFonts w:ascii="Times New Roman" w:hAnsi="Times New Roman" w:cs="Times New Roman"/>
          <w:kern w:val="36"/>
          <w:sz w:val="24"/>
          <w:szCs w:val="24"/>
        </w:rPr>
        <w:t>т-</w:t>
      </w:r>
      <w:r w:rsidRPr="00CF2116">
        <w:rPr>
          <w:rFonts w:ascii="Times New Roman" w:hAnsi="Times New Roman" w:cs="Times New Roman"/>
          <w:kern w:val="36"/>
          <w:sz w:val="24"/>
          <w:szCs w:val="24"/>
        </w:rPr>
        <w:t>ры (обследования), и Порядка проведения обязательных предварительных и периодичес</w:t>
      </w:r>
      <w:r w:rsidR="00B23915">
        <w:rPr>
          <w:rFonts w:ascii="Times New Roman" w:hAnsi="Times New Roman" w:cs="Times New Roman"/>
          <w:kern w:val="36"/>
          <w:sz w:val="24"/>
          <w:szCs w:val="24"/>
        </w:rPr>
        <w:t>-</w:t>
      </w:r>
      <w:r w:rsidRPr="00CF2116">
        <w:rPr>
          <w:rFonts w:ascii="Times New Roman" w:hAnsi="Times New Roman" w:cs="Times New Roman"/>
          <w:kern w:val="36"/>
          <w:sz w:val="24"/>
          <w:szCs w:val="24"/>
        </w:rPr>
        <w:t>ких медицинских осмотров (обследований) работников, занятых на тяжелых работах и на работах с вредными и (или) опасными условиями труда.» (далее Порядок)</w:t>
      </w:r>
    </w:p>
    <w:p w:rsidR="00744613" w:rsidRPr="00CF2116" w:rsidRDefault="00744613" w:rsidP="008604F1">
      <w:pPr>
        <w:tabs>
          <w:tab w:val="left" w:pos="5624"/>
        </w:tabs>
        <w:ind w:firstLine="567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CF211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F2116">
        <w:rPr>
          <w:rFonts w:ascii="Times New Roman" w:hAnsi="Times New Roman" w:cs="Times New Roman"/>
          <w:b/>
          <w:sz w:val="24"/>
          <w:szCs w:val="24"/>
        </w:rPr>
        <w:t>. ОБЩИЕ ПОЛОЖЕНИЯ.</w:t>
      </w:r>
    </w:p>
    <w:p w:rsidR="00744613" w:rsidRPr="0090359A" w:rsidRDefault="00744613" w:rsidP="008604F1">
      <w:pPr>
        <w:shd w:val="clear" w:color="auto" w:fill="FFFFFF"/>
        <w:tabs>
          <w:tab w:val="left" w:pos="284"/>
          <w:tab w:val="left" w:pos="1122"/>
          <w:tab w:val="left" w:pos="1418"/>
          <w:tab w:val="left" w:pos="1560"/>
        </w:tabs>
        <w:jc w:val="both"/>
        <w:rPr>
          <w:rFonts w:ascii="Times New Roman" w:hAnsi="Times New Roman" w:cs="Times New Roman"/>
          <w:kern w:val="36"/>
          <w:sz w:val="24"/>
          <w:szCs w:val="24"/>
        </w:rPr>
      </w:pPr>
      <w:r w:rsidRPr="0090359A">
        <w:rPr>
          <w:rFonts w:ascii="Times New Roman" w:hAnsi="Times New Roman" w:cs="Times New Roman"/>
          <w:sz w:val="24"/>
          <w:szCs w:val="24"/>
        </w:rPr>
        <w:t xml:space="preserve">1. </w:t>
      </w:r>
      <w:r w:rsidRPr="0090359A">
        <w:rPr>
          <w:rFonts w:ascii="Times New Roman" w:hAnsi="Times New Roman" w:cs="Times New Roman"/>
          <w:kern w:val="36"/>
          <w:sz w:val="24"/>
          <w:szCs w:val="24"/>
        </w:rPr>
        <w:t>Настоящее положение регламентирует прохождение предварительных и периодических медосмотров сотрудниками</w:t>
      </w:r>
      <w:r w:rsidRPr="00CF2116">
        <w:rPr>
          <w:kern w:val="36"/>
        </w:rPr>
        <w:t xml:space="preserve"> </w:t>
      </w:r>
      <w:r w:rsidRPr="00CF2116">
        <w:t xml:space="preserve"> </w:t>
      </w:r>
      <w:r w:rsidR="00983D04" w:rsidRPr="00983D04">
        <w:rPr>
          <w:rFonts w:ascii="Times New Roman" w:hAnsi="Times New Roman" w:cs="Times New Roman"/>
          <w:bCs/>
          <w:color w:val="000000" w:themeColor="text1"/>
          <w:sz w:val="24"/>
        </w:rPr>
        <w:t>Муниципального бюджетного общеобразовательного учреж</w:t>
      </w:r>
      <w:r w:rsidR="0090359A">
        <w:rPr>
          <w:rFonts w:ascii="Times New Roman" w:hAnsi="Times New Roman" w:cs="Times New Roman"/>
          <w:bCs/>
          <w:color w:val="000000" w:themeColor="text1"/>
          <w:sz w:val="24"/>
        </w:rPr>
        <w:t>-</w:t>
      </w:r>
      <w:r w:rsidR="00983D04" w:rsidRPr="00983D04">
        <w:rPr>
          <w:rFonts w:ascii="Times New Roman" w:hAnsi="Times New Roman" w:cs="Times New Roman"/>
          <w:bCs/>
          <w:color w:val="000000" w:themeColor="text1"/>
          <w:sz w:val="24"/>
        </w:rPr>
        <w:t>дения «Гимназия №21»</w:t>
      </w:r>
      <w:r w:rsidR="0090359A">
        <w:rPr>
          <w:rFonts w:ascii="Times New Roman" w:hAnsi="Times New Roman" w:cs="Times New Roman"/>
          <w:bCs/>
          <w:color w:val="000000" w:themeColor="text1"/>
          <w:sz w:val="24"/>
        </w:rPr>
        <w:t>Приволжского района г.</w:t>
      </w:r>
      <w:r w:rsidR="00983D04" w:rsidRPr="00983D04">
        <w:rPr>
          <w:rFonts w:ascii="Times New Roman" w:hAnsi="Times New Roman" w:cs="Times New Roman"/>
          <w:bCs/>
          <w:color w:val="000000" w:themeColor="text1"/>
          <w:sz w:val="24"/>
        </w:rPr>
        <w:t>Казани</w:t>
      </w:r>
      <w:r w:rsidR="00983D04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Pr="0090359A">
        <w:rPr>
          <w:rFonts w:ascii="Times New Roman" w:hAnsi="Times New Roman" w:cs="Times New Roman"/>
          <w:kern w:val="36"/>
          <w:sz w:val="24"/>
          <w:szCs w:val="24"/>
        </w:rPr>
        <w:t>в целях охраны здоровья населения</w:t>
      </w:r>
      <w:r w:rsidR="0090359A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r w:rsidRPr="0090359A">
        <w:rPr>
          <w:rFonts w:ascii="Times New Roman" w:hAnsi="Times New Roman" w:cs="Times New Roman"/>
          <w:kern w:val="36"/>
          <w:sz w:val="24"/>
          <w:szCs w:val="24"/>
        </w:rPr>
        <w:t>предупреждения возникновения и распространения заболеваний.</w:t>
      </w:r>
    </w:p>
    <w:p w:rsidR="00744613" w:rsidRPr="00CF2116" w:rsidRDefault="00744613" w:rsidP="008604F1">
      <w:pPr>
        <w:pStyle w:val="afd"/>
        <w:tabs>
          <w:tab w:val="left" w:pos="5624"/>
        </w:tabs>
        <w:ind w:left="0"/>
        <w:jc w:val="both"/>
        <w:outlineLvl w:val="1"/>
        <w:rPr>
          <w:kern w:val="36"/>
        </w:rPr>
      </w:pPr>
      <w:r w:rsidRPr="00CF2116">
        <w:rPr>
          <w:kern w:val="36"/>
        </w:rPr>
        <w:t>2. Обязательные пред</w:t>
      </w:r>
      <w:r w:rsidR="0090359A">
        <w:rPr>
          <w:kern w:val="36"/>
        </w:rPr>
        <w:t>варительные медицинские осмотры(обследования)</w:t>
      </w:r>
      <w:r w:rsidRPr="00CF2116">
        <w:rPr>
          <w:kern w:val="36"/>
        </w:rPr>
        <w:t>при</w:t>
      </w:r>
      <w:r w:rsidR="0090359A">
        <w:rPr>
          <w:kern w:val="36"/>
        </w:rPr>
        <w:t xml:space="preserve"> поступлении на работу (далее –предварительные осмотры) </w:t>
      </w:r>
      <w:r w:rsidRPr="00CF2116">
        <w:rPr>
          <w:kern w:val="36"/>
        </w:rPr>
        <w:t>проводятся с целью определения соответс</w:t>
      </w:r>
      <w:r w:rsidR="00B23915">
        <w:rPr>
          <w:kern w:val="36"/>
        </w:rPr>
        <w:t>-</w:t>
      </w:r>
      <w:r w:rsidRPr="00CF2116">
        <w:rPr>
          <w:kern w:val="36"/>
        </w:rPr>
        <w:t>твия состояния здоровья лица, поступающего на работу, поручаемой ему работе, а также с целью  раннего выявления и профилактики заболеваний.</w:t>
      </w:r>
    </w:p>
    <w:p w:rsidR="00744613" w:rsidRPr="00CF2116" w:rsidRDefault="00744613" w:rsidP="008604F1">
      <w:pPr>
        <w:pStyle w:val="afd"/>
        <w:tabs>
          <w:tab w:val="left" w:pos="5624"/>
        </w:tabs>
        <w:ind w:left="0"/>
        <w:jc w:val="both"/>
        <w:outlineLvl w:val="1"/>
        <w:rPr>
          <w:kern w:val="36"/>
        </w:rPr>
      </w:pPr>
      <w:r w:rsidRPr="00CF2116">
        <w:rPr>
          <w:kern w:val="36"/>
        </w:rPr>
        <w:t>3. Обязательные периодические мед</w:t>
      </w:r>
      <w:r w:rsidR="00B23915">
        <w:rPr>
          <w:kern w:val="36"/>
        </w:rPr>
        <w:t xml:space="preserve">ицинские осмотры(обследования) </w:t>
      </w:r>
      <w:r w:rsidRPr="00CF2116">
        <w:rPr>
          <w:kern w:val="36"/>
        </w:rPr>
        <w:t>(далее – периоди</w:t>
      </w:r>
      <w:r w:rsidR="00B23915">
        <w:rPr>
          <w:kern w:val="36"/>
        </w:rPr>
        <w:t>-</w:t>
      </w:r>
      <w:r w:rsidRPr="00CF2116">
        <w:rPr>
          <w:kern w:val="36"/>
        </w:rPr>
        <w:t>ческие осмотры) проводятся в целях:</w:t>
      </w:r>
    </w:p>
    <w:p w:rsidR="00744613" w:rsidRPr="00CF2116" w:rsidRDefault="00744613" w:rsidP="008604F1">
      <w:pPr>
        <w:pStyle w:val="afd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 w:rsidRPr="00CF2116">
        <w:rPr>
          <w:kern w:val="36"/>
        </w:rPr>
        <w:t>1) динамического наблюдения за состоянием здоровья работников, своевременного выявления заболеваний, начальных форм профессиональных заболеваний, ранних приз</w:t>
      </w:r>
      <w:r w:rsidR="00B23915">
        <w:rPr>
          <w:kern w:val="36"/>
        </w:rPr>
        <w:t>на-</w:t>
      </w:r>
      <w:r w:rsidRPr="00CF2116">
        <w:rPr>
          <w:kern w:val="36"/>
        </w:rPr>
        <w:t>ков воздейс</w:t>
      </w:r>
      <w:r w:rsidR="00B23915">
        <w:rPr>
          <w:kern w:val="36"/>
        </w:rPr>
        <w:t>твия вредных и</w:t>
      </w:r>
      <w:r w:rsidRPr="00CF2116">
        <w:rPr>
          <w:kern w:val="36"/>
        </w:rPr>
        <w:t>(или) опасных производственных факторов на состояние здо</w:t>
      </w:r>
      <w:r w:rsidR="00B23915">
        <w:rPr>
          <w:kern w:val="36"/>
        </w:rPr>
        <w:t xml:space="preserve">ро- </w:t>
      </w:r>
      <w:r w:rsidRPr="00CF2116">
        <w:rPr>
          <w:kern w:val="36"/>
        </w:rPr>
        <w:t>вья работников, формирования групп риска по развитию профессиональных заболеваний;</w:t>
      </w:r>
    </w:p>
    <w:p w:rsidR="00744613" w:rsidRPr="00CF2116" w:rsidRDefault="00B23915" w:rsidP="008604F1">
      <w:pPr>
        <w:pStyle w:val="afd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>
        <w:rPr>
          <w:kern w:val="36"/>
        </w:rPr>
        <w:t>2) выявления заболеваний,состояний,</w:t>
      </w:r>
      <w:r w:rsidR="00744613" w:rsidRPr="00CF2116">
        <w:rPr>
          <w:kern w:val="36"/>
        </w:rPr>
        <w:t>являющихся медицинскими противопоказания</w:t>
      </w:r>
      <w:r>
        <w:rPr>
          <w:kern w:val="36"/>
        </w:rPr>
        <w:t>-</w:t>
      </w:r>
      <w:r w:rsidR="00744613" w:rsidRPr="00CF2116">
        <w:rPr>
          <w:kern w:val="36"/>
        </w:rPr>
        <w:t>ми</w:t>
      </w:r>
      <w:r>
        <w:rPr>
          <w:kern w:val="36"/>
        </w:rPr>
        <w:t xml:space="preserve"> для продолжения работы,</w:t>
      </w:r>
      <w:r w:rsidR="00744613" w:rsidRPr="00CF2116">
        <w:rPr>
          <w:kern w:val="36"/>
        </w:rPr>
        <w:t>свя</w:t>
      </w:r>
      <w:r>
        <w:rPr>
          <w:kern w:val="36"/>
        </w:rPr>
        <w:t>занной с воздействием вредных и</w:t>
      </w:r>
      <w:r w:rsidR="00744613" w:rsidRPr="00CF2116">
        <w:rPr>
          <w:kern w:val="36"/>
        </w:rPr>
        <w:t>(или) опасных производ</w:t>
      </w:r>
      <w:r>
        <w:rPr>
          <w:kern w:val="36"/>
        </w:rPr>
        <w:t xml:space="preserve">- </w:t>
      </w:r>
      <w:r w:rsidR="00744613" w:rsidRPr="00CF2116">
        <w:rPr>
          <w:kern w:val="36"/>
        </w:rPr>
        <w:t>ственных факторов, а так же работ, при выполнении которых обязательно  проведение пре</w:t>
      </w:r>
      <w:r w:rsidR="00F87120">
        <w:rPr>
          <w:kern w:val="36"/>
        </w:rPr>
        <w:t xml:space="preserve"> </w:t>
      </w:r>
      <w:r w:rsidR="00744613" w:rsidRPr="00CF2116">
        <w:rPr>
          <w:kern w:val="36"/>
        </w:rPr>
        <w:t>дварительных и пер</w:t>
      </w:r>
      <w:r w:rsidR="00F87120">
        <w:rPr>
          <w:kern w:val="36"/>
        </w:rPr>
        <w:t>иодических медицинских осмотров</w:t>
      </w:r>
      <w:r w:rsidR="00744613" w:rsidRPr="00CF2116">
        <w:rPr>
          <w:kern w:val="36"/>
        </w:rPr>
        <w:t>(обследований) работников в целях охран</w:t>
      </w:r>
      <w:r w:rsidR="00F87120">
        <w:rPr>
          <w:kern w:val="36"/>
        </w:rPr>
        <w:t>ы здоровья населения,</w:t>
      </w:r>
      <w:r w:rsidR="00744613" w:rsidRPr="00CF2116">
        <w:rPr>
          <w:kern w:val="36"/>
        </w:rPr>
        <w:t>предупреждения возникновени</w:t>
      </w:r>
      <w:r w:rsidR="00F87120">
        <w:rPr>
          <w:kern w:val="36"/>
        </w:rPr>
        <w:t>я и распространения заболеван</w:t>
      </w:r>
    </w:p>
    <w:p w:rsidR="00744613" w:rsidRPr="00CF2116" w:rsidRDefault="00744613" w:rsidP="008604F1">
      <w:pPr>
        <w:pStyle w:val="afd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 w:rsidRPr="00CF2116">
        <w:rPr>
          <w:kern w:val="36"/>
        </w:rPr>
        <w:t>3) своевременного проведения профилактических и реабилитационных мероприя</w:t>
      </w:r>
      <w:r w:rsidR="00F87120">
        <w:rPr>
          <w:kern w:val="36"/>
        </w:rPr>
        <w:t>тий</w:t>
      </w:r>
      <w:r w:rsidRPr="00CF2116">
        <w:rPr>
          <w:kern w:val="36"/>
        </w:rPr>
        <w:t xml:space="preserve"> направленных на сохранение здоровья и восстановление трудоспособности работников;</w:t>
      </w:r>
    </w:p>
    <w:p w:rsidR="00744613" w:rsidRPr="00CF2116" w:rsidRDefault="00744613" w:rsidP="008604F1">
      <w:pPr>
        <w:pStyle w:val="afd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 w:rsidRPr="00CF2116">
        <w:rPr>
          <w:kern w:val="36"/>
        </w:rPr>
        <w:t xml:space="preserve">4) своевременного выявления и предупреждения возникновения и распространения </w:t>
      </w:r>
      <w:r w:rsidR="00F87120">
        <w:rPr>
          <w:kern w:val="36"/>
        </w:rPr>
        <w:t>инфек</w:t>
      </w:r>
      <w:r w:rsidR="00983D04">
        <w:rPr>
          <w:kern w:val="36"/>
        </w:rPr>
        <w:t>ци</w:t>
      </w:r>
      <w:r w:rsidRPr="00CF2116">
        <w:rPr>
          <w:kern w:val="36"/>
        </w:rPr>
        <w:t>онных и паразитарных заболеваний;</w:t>
      </w:r>
    </w:p>
    <w:p w:rsidR="00744613" w:rsidRPr="00CF2116" w:rsidRDefault="00744613" w:rsidP="008604F1">
      <w:pPr>
        <w:pStyle w:val="afd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 w:rsidRPr="00CF2116">
        <w:rPr>
          <w:kern w:val="36"/>
        </w:rPr>
        <w:t>5) предупреждения несчастных случаев на производстве.</w:t>
      </w:r>
    </w:p>
    <w:p w:rsidR="00744613" w:rsidRPr="00CF2116" w:rsidRDefault="00744613" w:rsidP="008604F1">
      <w:pPr>
        <w:pStyle w:val="afd"/>
        <w:tabs>
          <w:tab w:val="left" w:pos="5624"/>
        </w:tabs>
        <w:ind w:left="0" w:firstLine="567"/>
        <w:jc w:val="both"/>
        <w:outlineLvl w:val="1"/>
        <w:rPr>
          <w:kern w:val="36"/>
        </w:rPr>
      </w:pPr>
      <w:r w:rsidRPr="00CF2116">
        <w:rPr>
          <w:kern w:val="36"/>
        </w:rPr>
        <w:t xml:space="preserve">4. Предварительные и периодические осмотры проводятся медицинскими </w:t>
      </w:r>
      <w:r w:rsidR="00F87120">
        <w:rPr>
          <w:kern w:val="36"/>
        </w:rPr>
        <w:t>организа-ци</w:t>
      </w:r>
      <w:r w:rsidRPr="00CF2116">
        <w:rPr>
          <w:kern w:val="36"/>
        </w:rPr>
        <w:t>ями любой формы собственности, имеющими право на проведение предварительных и периодичес</w:t>
      </w:r>
      <w:r w:rsidR="00983D04">
        <w:rPr>
          <w:kern w:val="36"/>
        </w:rPr>
        <w:t>-</w:t>
      </w:r>
      <w:r w:rsidRPr="00CF2116">
        <w:rPr>
          <w:kern w:val="36"/>
        </w:rPr>
        <w:t>ких осмотров, а также на экспертизу профессиональной пригодности в соот</w:t>
      </w:r>
      <w:r w:rsidR="00F87120">
        <w:rPr>
          <w:kern w:val="36"/>
        </w:rPr>
        <w:t>-</w:t>
      </w:r>
      <w:r w:rsidRPr="00CF2116">
        <w:rPr>
          <w:kern w:val="36"/>
        </w:rPr>
        <w:t>ветствии с действующими нормати</w:t>
      </w:r>
      <w:r w:rsidR="00F87120">
        <w:rPr>
          <w:kern w:val="36"/>
        </w:rPr>
        <w:t>вными правовыми актами(далее–медицинск организац)</w:t>
      </w:r>
    </w:p>
    <w:p w:rsidR="00744613" w:rsidRPr="00CF2116" w:rsidRDefault="00744613" w:rsidP="008604F1">
      <w:pPr>
        <w:pStyle w:val="afd"/>
        <w:ind w:left="0" w:firstLine="567"/>
        <w:jc w:val="both"/>
        <w:rPr>
          <w:kern w:val="36"/>
        </w:rPr>
      </w:pPr>
      <w:r w:rsidRPr="00CF2116">
        <w:rPr>
          <w:kern w:val="36"/>
        </w:rPr>
        <w:t>Обязанности по организации проведения предварительных и периодических осмот</w:t>
      </w:r>
      <w:r w:rsidR="00F87120">
        <w:rPr>
          <w:kern w:val="36"/>
        </w:rPr>
        <w:t xml:space="preserve">- </w:t>
      </w:r>
      <w:r w:rsidRPr="00CF2116">
        <w:rPr>
          <w:kern w:val="36"/>
        </w:rPr>
        <w:t>ров работников возлагаются на рук</w:t>
      </w:r>
      <w:r w:rsidR="00983D04">
        <w:rPr>
          <w:kern w:val="36"/>
        </w:rPr>
        <w:t xml:space="preserve">оводителя </w:t>
      </w:r>
      <w:r w:rsidRPr="00CF2116">
        <w:rPr>
          <w:kern w:val="36"/>
        </w:rPr>
        <w:t xml:space="preserve"> </w:t>
      </w:r>
      <w:r w:rsidR="0090359A">
        <w:rPr>
          <w:kern w:val="36"/>
        </w:rPr>
        <w:t xml:space="preserve">  </w:t>
      </w:r>
      <w:r w:rsidR="00983D04" w:rsidRPr="000D03DE">
        <w:rPr>
          <w:kern w:val="36"/>
          <w:u w:val="single"/>
        </w:rPr>
        <w:t>МБОУ «Гимназия №21</w:t>
      </w:r>
      <w:r w:rsidR="00983D04">
        <w:rPr>
          <w:kern w:val="36"/>
        </w:rPr>
        <w:t>».</w:t>
      </w:r>
    </w:p>
    <w:p w:rsidR="00744613" w:rsidRPr="00CF2116" w:rsidRDefault="000D03DE" w:rsidP="008604F1">
      <w:pPr>
        <w:pStyle w:val="afd"/>
        <w:tabs>
          <w:tab w:val="center" w:pos="4961"/>
        </w:tabs>
        <w:ind w:left="0" w:firstLine="567"/>
        <w:jc w:val="both"/>
        <w:rPr>
          <w:i/>
          <w:kern w:val="36"/>
        </w:rPr>
      </w:pPr>
      <w:r>
        <w:rPr>
          <w:kern w:val="36"/>
        </w:rPr>
        <w:t xml:space="preserve"> </w:t>
      </w:r>
      <w:r>
        <w:rPr>
          <w:kern w:val="36"/>
        </w:rPr>
        <w:tab/>
        <w:t xml:space="preserve">                       </w:t>
      </w:r>
      <w:r w:rsidR="0090359A">
        <w:rPr>
          <w:kern w:val="36"/>
        </w:rPr>
        <w:t xml:space="preserve">            </w:t>
      </w:r>
      <w:r w:rsidR="00744613" w:rsidRPr="00CF2116">
        <w:rPr>
          <w:kern w:val="36"/>
        </w:rPr>
        <w:t xml:space="preserve"> </w:t>
      </w:r>
      <w:r w:rsidR="00744613" w:rsidRPr="00983D04">
        <w:rPr>
          <w:kern w:val="36"/>
          <w:sz w:val="20"/>
        </w:rPr>
        <w:t xml:space="preserve">( </w:t>
      </w:r>
      <w:r w:rsidR="00744613" w:rsidRPr="00983D04">
        <w:rPr>
          <w:i/>
          <w:kern w:val="36"/>
          <w:sz w:val="20"/>
        </w:rPr>
        <w:t>наименование организации)</w:t>
      </w:r>
    </w:p>
    <w:p w:rsidR="00744613" w:rsidRPr="00CF2116" w:rsidRDefault="00744613" w:rsidP="008604F1">
      <w:pPr>
        <w:pStyle w:val="afd"/>
        <w:ind w:left="0" w:firstLine="567"/>
        <w:jc w:val="both"/>
        <w:rPr>
          <w:kern w:val="36"/>
        </w:rPr>
      </w:pPr>
      <w:r w:rsidRPr="00CF2116">
        <w:rPr>
          <w:kern w:val="36"/>
        </w:rPr>
        <w:t>Ответственность за качество проведения предварительных и периодических осмот</w:t>
      </w:r>
      <w:r w:rsidR="0090359A">
        <w:rPr>
          <w:kern w:val="36"/>
        </w:rPr>
        <w:t>-</w:t>
      </w:r>
      <w:r w:rsidRPr="00CF2116">
        <w:rPr>
          <w:kern w:val="36"/>
        </w:rPr>
        <w:t>ров работников возлагается на медицинскую организацию.</w:t>
      </w:r>
    </w:p>
    <w:p w:rsidR="00744613" w:rsidRPr="00CF2116" w:rsidRDefault="00744613" w:rsidP="008604F1">
      <w:pPr>
        <w:pStyle w:val="afd"/>
        <w:ind w:left="0" w:firstLine="567"/>
        <w:jc w:val="both"/>
        <w:rPr>
          <w:b/>
        </w:rPr>
      </w:pPr>
      <w:r w:rsidRPr="00CF2116">
        <w:rPr>
          <w:b/>
        </w:rPr>
        <w:t xml:space="preserve">II. ПОРЯДОК </w:t>
      </w:r>
      <w:r w:rsidR="0090359A">
        <w:rPr>
          <w:b/>
        </w:rPr>
        <w:t xml:space="preserve"> </w:t>
      </w:r>
      <w:r w:rsidRPr="00CF2116">
        <w:rPr>
          <w:b/>
        </w:rPr>
        <w:t xml:space="preserve">ПРОВЕДЕНИЯ </w:t>
      </w:r>
      <w:r w:rsidR="0090359A">
        <w:rPr>
          <w:b/>
        </w:rPr>
        <w:t xml:space="preserve"> </w:t>
      </w:r>
      <w:r w:rsidRPr="00CF2116">
        <w:rPr>
          <w:b/>
        </w:rPr>
        <w:t xml:space="preserve">ПРЕДВАРИТЕЛЬНЫХ </w:t>
      </w:r>
      <w:r w:rsidR="0090359A">
        <w:rPr>
          <w:b/>
        </w:rPr>
        <w:t xml:space="preserve"> </w:t>
      </w:r>
      <w:r w:rsidRPr="00CF2116">
        <w:rPr>
          <w:b/>
        </w:rPr>
        <w:t>ОСМОТРОВ</w:t>
      </w:r>
    </w:p>
    <w:p w:rsidR="00744613" w:rsidRPr="00CF2116" w:rsidRDefault="00744613" w:rsidP="008604F1">
      <w:pPr>
        <w:pStyle w:val="afd"/>
        <w:numPr>
          <w:ilvl w:val="0"/>
          <w:numId w:val="62"/>
        </w:numPr>
        <w:tabs>
          <w:tab w:val="left" w:pos="851"/>
        </w:tabs>
        <w:ind w:left="0" w:firstLine="567"/>
        <w:contextualSpacing/>
        <w:jc w:val="both"/>
      </w:pPr>
      <w:r w:rsidRPr="00CF2116">
        <w:lastRenderedPageBreak/>
        <w:t>Предварительные осмотры проводятся при поступлении на работу на основании направления</w:t>
      </w:r>
      <w:r w:rsidR="00F87120">
        <w:t xml:space="preserve"> на медицинский осмотр (далее –</w:t>
      </w:r>
      <w:r w:rsidRPr="00CF2116">
        <w:t>направление), выданного лицу, поступа</w:t>
      </w:r>
      <w:r w:rsidR="00F87120">
        <w:t>-</w:t>
      </w:r>
      <w:r w:rsidRPr="00CF2116">
        <w:t xml:space="preserve">ющему на работу, работодателем, то есть руководителем учреждения. </w:t>
      </w:r>
    </w:p>
    <w:p w:rsidR="00744613" w:rsidRPr="00CF2116" w:rsidRDefault="00744613" w:rsidP="008604F1">
      <w:pPr>
        <w:pStyle w:val="afd"/>
        <w:numPr>
          <w:ilvl w:val="0"/>
          <w:numId w:val="62"/>
        </w:numPr>
        <w:tabs>
          <w:tab w:val="left" w:pos="851"/>
        </w:tabs>
        <w:ind w:left="0" w:firstLine="567"/>
        <w:contextualSpacing/>
        <w:jc w:val="both"/>
      </w:pPr>
      <w:r w:rsidRPr="00CF2116">
        <w:t xml:space="preserve"> Направление заполняется на основании утвержденного работодателем списка контингентов и в нем указывается: 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наименование учреждения;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вид медицинского осмотра (предварительный или периодический)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фамилия, имя, отчество лица, поступающего на работу (работника);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дата рождения лица, поступающего на работу (работника);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наименование должности (профессии) или вида работы;</w:t>
      </w:r>
    </w:p>
    <w:p w:rsidR="00744613" w:rsidRPr="00CF2116" w:rsidRDefault="00F87120" w:rsidP="008604F1">
      <w:pPr>
        <w:pStyle w:val="afd"/>
        <w:tabs>
          <w:tab w:val="left" w:pos="851"/>
        </w:tabs>
        <w:ind w:left="0" w:firstLine="567"/>
        <w:jc w:val="both"/>
      </w:pPr>
      <w:r>
        <w:t>вредные и</w:t>
      </w:r>
      <w:r w:rsidR="00744613" w:rsidRPr="00CF2116">
        <w:t>(или) опасные производственные факторы, а также вид работы в соответс</w:t>
      </w:r>
      <w:r>
        <w:t>-</w:t>
      </w:r>
      <w:r w:rsidR="00744613" w:rsidRPr="00CF2116">
        <w:t>твии с утвержденным работодателем контингентом работников, подлежащих предвари</w:t>
      </w:r>
      <w:r>
        <w:t>-</w:t>
      </w:r>
      <w:r w:rsidR="00744613" w:rsidRPr="00CF2116">
        <w:t>тельным (периодическим) осмотрам.</w:t>
      </w:r>
    </w:p>
    <w:p w:rsidR="00744613" w:rsidRPr="00CF2116" w:rsidRDefault="00744613" w:rsidP="008604F1">
      <w:pPr>
        <w:pStyle w:val="afd"/>
        <w:numPr>
          <w:ilvl w:val="0"/>
          <w:numId w:val="62"/>
        </w:numPr>
        <w:tabs>
          <w:tab w:val="left" w:pos="851"/>
        </w:tabs>
        <w:spacing w:after="200"/>
        <w:ind w:left="0" w:firstLine="567"/>
        <w:contextualSpacing/>
        <w:jc w:val="both"/>
      </w:pPr>
      <w:r w:rsidRPr="00CF2116">
        <w:t>Направление подписывается руководителем учреждения с указанием его долж</w:t>
      </w:r>
      <w:r w:rsidR="00F87120">
        <w:t>-</w:t>
      </w:r>
      <w:r w:rsidRPr="00CF2116">
        <w:t>ности, фамилии, инициалов.</w:t>
      </w:r>
    </w:p>
    <w:p w:rsidR="00744613" w:rsidRPr="00CF2116" w:rsidRDefault="00744613" w:rsidP="008604F1">
      <w:pPr>
        <w:pStyle w:val="afd"/>
        <w:numPr>
          <w:ilvl w:val="0"/>
          <w:numId w:val="62"/>
        </w:numPr>
        <w:tabs>
          <w:tab w:val="left" w:pos="851"/>
        </w:tabs>
        <w:spacing w:after="200"/>
        <w:ind w:left="0" w:firstLine="567"/>
        <w:contextualSpacing/>
        <w:jc w:val="both"/>
      </w:pPr>
      <w:r w:rsidRPr="00CF2116">
        <w:t xml:space="preserve">Направление выдается лицу, поступающему на работу (работнику), под роспись. </w:t>
      </w:r>
    </w:p>
    <w:p w:rsidR="00744613" w:rsidRPr="00CF2116" w:rsidRDefault="00744613" w:rsidP="008604F1">
      <w:pPr>
        <w:pStyle w:val="afd"/>
        <w:numPr>
          <w:ilvl w:val="0"/>
          <w:numId w:val="62"/>
        </w:numPr>
        <w:tabs>
          <w:tab w:val="left" w:pos="851"/>
        </w:tabs>
        <w:spacing w:after="200"/>
        <w:ind w:left="0" w:firstLine="567"/>
        <w:contextualSpacing/>
        <w:jc w:val="both"/>
      </w:pPr>
      <w:r w:rsidRPr="00CF2116">
        <w:t>Работодатель обязан организовать учет выданных направлений.</w:t>
      </w:r>
    </w:p>
    <w:p w:rsidR="00744613" w:rsidRPr="00CF2116" w:rsidRDefault="00744613" w:rsidP="008604F1">
      <w:pPr>
        <w:pStyle w:val="afd"/>
        <w:numPr>
          <w:ilvl w:val="0"/>
          <w:numId w:val="62"/>
        </w:numPr>
        <w:tabs>
          <w:tab w:val="left" w:pos="851"/>
        </w:tabs>
        <w:spacing w:after="200"/>
        <w:ind w:left="0" w:firstLine="567"/>
        <w:contextualSpacing/>
        <w:jc w:val="both"/>
      </w:pPr>
      <w:r w:rsidRPr="00CF2116">
        <w:t>Для прохождения предварительного осмотра лицо, поступающее на работу, представляет в медицинскую организацию следующие документы:</w:t>
      </w:r>
    </w:p>
    <w:p w:rsidR="00744613" w:rsidRPr="00CF2116" w:rsidRDefault="00A05752" w:rsidP="008604F1">
      <w:pPr>
        <w:pStyle w:val="afd"/>
        <w:tabs>
          <w:tab w:val="left" w:pos="851"/>
        </w:tabs>
        <w:ind w:left="0"/>
        <w:jc w:val="both"/>
      </w:pPr>
      <w:r>
        <w:t xml:space="preserve">- </w:t>
      </w:r>
      <w:r w:rsidR="00744613" w:rsidRPr="00CF2116">
        <w:t>направление;</w:t>
      </w:r>
    </w:p>
    <w:p w:rsidR="00744613" w:rsidRPr="00CF2116" w:rsidRDefault="00A05752" w:rsidP="008604F1">
      <w:pPr>
        <w:pStyle w:val="afd"/>
        <w:tabs>
          <w:tab w:val="left" w:pos="851"/>
        </w:tabs>
        <w:ind w:left="0"/>
        <w:jc w:val="both"/>
      </w:pPr>
      <w:r>
        <w:t>- паспорт</w:t>
      </w:r>
      <w:r w:rsidR="00744613" w:rsidRPr="00CF2116">
        <w:t>(или другой документ установленного образца, удостоверяющий его личность);</w:t>
      </w:r>
    </w:p>
    <w:p w:rsidR="00744613" w:rsidRPr="00CF2116" w:rsidRDefault="00A05752" w:rsidP="008604F1">
      <w:pPr>
        <w:pStyle w:val="afd"/>
        <w:tabs>
          <w:tab w:val="left" w:pos="851"/>
        </w:tabs>
        <w:ind w:left="0"/>
        <w:jc w:val="both"/>
      </w:pPr>
      <w:r>
        <w:t xml:space="preserve">- </w:t>
      </w:r>
      <w:r w:rsidR="00744613" w:rsidRPr="00CF2116">
        <w:t xml:space="preserve">паспорт здоровья работника (при наличии) или медицинскую книжку; 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7.Организация и сроки проведения.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 xml:space="preserve">    При проведении предварительных и периодических медицинских осмотров всем обследуемым в обязательном  порядке проводятся: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- клинический анализ крови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- клинический анализ мочи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- электрокардиография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- цифровая флюорография или ренгенография легких.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Все женщины осматриваются акушером-гинекологом с проведением бактериологи</w:t>
      </w:r>
      <w:r w:rsidR="000C3333">
        <w:t>-</w:t>
      </w:r>
      <w:r w:rsidRPr="00CF2116">
        <w:t xml:space="preserve">ческого и цитологического исследования не реже 1 раза в год; женщины в возрасте старше 40 лет проходят 1 раз в два года маммографию или УЗИ молочных желез. </w:t>
      </w:r>
    </w:p>
    <w:p w:rsidR="00744613" w:rsidRPr="00CF2116" w:rsidRDefault="00744613" w:rsidP="008604F1">
      <w:pPr>
        <w:pStyle w:val="afd"/>
        <w:ind w:left="0" w:firstLine="567"/>
        <w:jc w:val="both"/>
      </w:pPr>
      <w:r>
        <w:t>Участие врача-терапевта,</w:t>
      </w:r>
      <w:r w:rsidRPr="00CF2116">
        <w:t>врача-психиатра и врача-нарколога при прохождении пред</w:t>
      </w:r>
      <w:r w:rsidR="00A05752">
        <w:t>-</w:t>
      </w:r>
      <w:r w:rsidRPr="00CF2116">
        <w:t xml:space="preserve">варительного и периодического медицинского осмотра является обязательным для всех </w:t>
      </w:r>
      <w:r w:rsidR="00A05752">
        <w:t>ка</w:t>
      </w:r>
      <w:r w:rsidRPr="00CF2116">
        <w:t>тегорий обследуемых.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При прохождении предварительного и периодических медицинских осмотров  все сотрудники учреждения  1 раз в год проходят следующих специалистов: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- дерматовенеролог,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- отоларинголог,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- стоматолог.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  При прохождении предварительного и периодических медицинских ос</w:t>
      </w:r>
      <w:r w:rsidR="000C3333">
        <w:t xml:space="preserve">мотров  для всех сотрудников  </w:t>
      </w:r>
      <w:r w:rsidR="000D03DE" w:rsidRPr="000D03DE">
        <w:rPr>
          <w:u w:val="single"/>
        </w:rPr>
        <w:t>МБОУ «Гимназия №21</w:t>
      </w:r>
      <w:r w:rsidR="000D03DE">
        <w:t xml:space="preserve">» </w:t>
      </w:r>
      <w:r w:rsidRPr="00CF2116">
        <w:t>1 раз в год проводятся лабораторные и функ</w:t>
      </w:r>
      <w:r w:rsidR="000C3333">
        <w:t>-</w:t>
      </w:r>
      <w:r w:rsidRPr="00CF2116">
        <w:t>циональные исследования, предусмотренные законодательством.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Сотрудники,  не прошедшие предварительные и периодические медицинские осмот</w:t>
      </w:r>
      <w:r w:rsidR="000C3333">
        <w:t xml:space="preserve">-ры и или) </w:t>
      </w:r>
      <w:r w:rsidRPr="00CF2116">
        <w:t>имеющие следующие</w:t>
      </w:r>
      <w:r w:rsidR="000C3333">
        <w:t xml:space="preserve"> медицинские противопоказания,</w:t>
      </w:r>
      <w:r w:rsidRPr="00CF2116">
        <w:t>к работе не допускаются: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Заболевания и бактерионосительство: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1)</w:t>
      </w:r>
      <w:r w:rsidRPr="00CF2116">
        <w:tab/>
        <w:t>брюшной тиф, паратифы, сальмонеллез, дизентерия;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2)</w:t>
      </w:r>
      <w:r w:rsidRPr="00CF2116">
        <w:tab/>
        <w:t>гельминтозы;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3)</w:t>
      </w:r>
      <w:r w:rsidRPr="00CF2116">
        <w:tab/>
        <w:t>сифилис в заразном периоде;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4)</w:t>
      </w:r>
      <w:r w:rsidRPr="00CF2116">
        <w:tab/>
        <w:t>лепра;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5)</w:t>
      </w:r>
      <w:r w:rsidRPr="00CF2116">
        <w:tab/>
        <w:t>заразные кожные заболевания: чесотка, трихофития, микроспория, парша, актино</w:t>
      </w:r>
      <w:r w:rsidR="00A05752">
        <w:t>-</w:t>
      </w:r>
      <w:r w:rsidRPr="00CF2116">
        <w:t>микоз с изъязвлениями или свищами на открытых частях тела;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lastRenderedPageBreak/>
        <w:t>6)</w:t>
      </w:r>
      <w:r w:rsidRPr="00CF2116">
        <w:tab/>
        <w:t>заразные и деструктивные формы туберкулеза легких, внелегочный туберкулез с наличием свищей, бактериоурии, туберкулезной волчанки лица и рук;</w:t>
      </w:r>
    </w:p>
    <w:p w:rsidR="00744613" w:rsidRPr="00CF2116" w:rsidRDefault="00744613" w:rsidP="008604F1">
      <w:pPr>
        <w:pStyle w:val="afd"/>
        <w:tabs>
          <w:tab w:val="left" w:pos="851"/>
        </w:tabs>
        <w:ind w:left="0" w:firstLine="567"/>
        <w:jc w:val="both"/>
      </w:pPr>
      <w:r w:rsidRPr="00CF2116">
        <w:t>7)</w:t>
      </w:r>
      <w:r w:rsidRPr="00CF2116">
        <w:tab/>
        <w:t>гонорея (все формы) – только для работников медицинских и детских дошколь</w:t>
      </w:r>
      <w:r w:rsidR="00A05752">
        <w:t>-</w:t>
      </w:r>
      <w:r w:rsidRPr="00CF2116">
        <w:t>ных учреждений, непосредственно связанные с обслуживанием детей – на срок проведе</w:t>
      </w:r>
      <w:r w:rsidR="00A05752">
        <w:t>-</w:t>
      </w:r>
      <w:r w:rsidRPr="00CF2116">
        <w:t>ния лечения антибиотиками и получения отрицательных результатов первого контроля.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8.  Предварительный осмотр является завершенным в случае осмотра лица, поступа</w:t>
      </w:r>
      <w:r w:rsidR="00A05752">
        <w:t>-ющего на работу,</w:t>
      </w:r>
      <w:r w:rsidRPr="00CF2116">
        <w:t>всеми врачами-специалистами, а также выполнения полного объема ла</w:t>
      </w:r>
      <w:r w:rsidR="00A05752">
        <w:t>-</w:t>
      </w:r>
      <w:r w:rsidRPr="00CF2116">
        <w:t xml:space="preserve">бораторных и </w:t>
      </w:r>
      <w:r w:rsidR="000D03DE">
        <w:t>функци</w:t>
      </w:r>
      <w:r w:rsidRPr="00CF2116">
        <w:t>ональных исследований, предусмотренных Перечнем вредных и (или) опасных производственных факторов, при наличии которых проводятся обязатель</w:t>
      </w:r>
      <w:r w:rsidR="00A05752">
        <w:t>-</w:t>
      </w:r>
      <w:r w:rsidRPr="00CF2116">
        <w:t>ные предварительные и периодические медицинские осмотры (обследования) факторов  и Перечнем работ, при выполнении которых проводятся обязательные предварительные и периодические медицинские осмотры (обследования) работников.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9. По окончании прохождени</w:t>
      </w:r>
      <w:r w:rsidR="00A05752">
        <w:t>я лицом, поступающим на работу,</w:t>
      </w:r>
      <w:r w:rsidRPr="00CF2116">
        <w:t>предварительного осмотра медицинской организацией оформляются заключение по результатам предвари</w:t>
      </w:r>
      <w:r w:rsidR="00A05752">
        <w:t>-</w:t>
      </w:r>
      <w:r w:rsidRPr="00CF2116">
        <w:t>тельного (перио</w:t>
      </w:r>
      <w:r w:rsidR="000D03DE">
        <w:t>-</w:t>
      </w:r>
      <w:r w:rsidRPr="00CF2116">
        <w:t>дического) медицинского осмотра (далее -Заключение).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10. В Заключении указывается:</w:t>
      </w:r>
    </w:p>
    <w:p w:rsidR="00744613" w:rsidRPr="00CF2116" w:rsidRDefault="00744613" w:rsidP="008604F1">
      <w:pPr>
        <w:pStyle w:val="afd"/>
        <w:ind w:left="0"/>
        <w:jc w:val="both"/>
      </w:pPr>
      <w:r w:rsidRPr="00CF2116">
        <w:t>-  дата выдачи Заключения;</w:t>
      </w:r>
    </w:p>
    <w:p w:rsidR="00744613" w:rsidRPr="00CF2116" w:rsidRDefault="00744613" w:rsidP="008604F1">
      <w:pPr>
        <w:pStyle w:val="afd"/>
        <w:ind w:left="0"/>
        <w:jc w:val="both"/>
      </w:pPr>
      <w:r w:rsidRPr="00CF2116">
        <w:t xml:space="preserve">-  фамилия, имя, отчество, дата рождения, пол лица, поступающего на работу (работника); </w:t>
      </w:r>
    </w:p>
    <w:p w:rsidR="00744613" w:rsidRPr="00CF2116" w:rsidRDefault="00744613" w:rsidP="008604F1">
      <w:pPr>
        <w:pStyle w:val="afd"/>
        <w:ind w:hanging="708"/>
        <w:jc w:val="both"/>
      </w:pPr>
      <w:r w:rsidRPr="00CF2116">
        <w:t>-  наименование учреждения работодателя;</w:t>
      </w:r>
    </w:p>
    <w:p w:rsidR="00744613" w:rsidRPr="00CF2116" w:rsidRDefault="00744613" w:rsidP="008604F1">
      <w:pPr>
        <w:pStyle w:val="afd"/>
        <w:ind w:left="0"/>
        <w:jc w:val="both"/>
      </w:pPr>
      <w:r w:rsidRPr="00CF2116">
        <w:t>-  наименование должности (профессии) или вида работы;</w:t>
      </w:r>
    </w:p>
    <w:p w:rsidR="00744613" w:rsidRPr="00CF2116" w:rsidRDefault="00744613" w:rsidP="008604F1">
      <w:pPr>
        <w:pStyle w:val="afd"/>
        <w:ind w:left="0"/>
        <w:jc w:val="both"/>
      </w:pPr>
      <w:r w:rsidRPr="00CF2116">
        <w:t>-  наименование вредного производственного фактора(-ов) и (или) вида работы;</w:t>
      </w:r>
    </w:p>
    <w:p w:rsidR="00744613" w:rsidRPr="000D03DE" w:rsidRDefault="00744613" w:rsidP="008604F1">
      <w:pPr>
        <w:pStyle w:val="afd"/>
        <w:ind w:left="0"/>
        <w:jc w:val="both"/>
        <w:rPr>
          <w:sz w:val="22"/>
        </w:rPr>
      </w:pPr>
      <w:r w:rsidRPr="00CF2116">
        <w:t>-  результат медицинского осмотра (</w:t>
      </w:r>
      <w:r w:rsidRPr="000D03DE">
        <w:rPr>
          <w:sz w:val="22"/>
        </w:rPr>
        <w:t>медицинские противоп</w:t>
      </w:r>
      <w:r w:rsidR="000D03DE" w:rsidRPr="000D03DE">
        <w:rPr>
          <w:sz w:val="22"/>
        </w:rPr>
        <w:t>оказания выявлены, не выявлены)</w:t>
      </w:r>
      <w:r w:rsidRPr="000D03DE">
        <w:rPr>
          <w:sz w:val="22"/>
        </w:rPr>
        <w:t xml:space="preserve"> </w:t>
      </w:r>
    </w:p>
    <w:p w:rsidR="009B4B66" w:rsidRDefault="00744613" w:rsidP="008604F1">
      <w:pPr>
        <w:pStyle w:val="afd"/>
        <w:ind w:left="0" w:firstLine="567"/>
        <w:jc w:val="both"/>
      </w:pPr>
      <w:r w:rsidRPr="00CF2116">
        <w:t>Заключение подписывается председателем медицинской  комиссии с указанием фамилии и инициалов и заверяется печатью медицинской организации, проводившей медицинский осмотр.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 </w:t>
      </w:r>
    </w:p>
    <w:p w:rsidR="00744613" w:rsidRDefault="00744613" w:rsidP="008604F1">
      <w:pPr>
        <w:pStyle w:val="afd"/>
        <w:numPr>
          <w:ilvl w:val="0"/>
          <w:numId w:val="41"/>
        </w:numPr>
        <w:jc w:val="both"/>
        <w:rPr>
          <w:b/>
        </w:rPr>
      </w:pPr>
      <w:r w:rsidRPr="00CF2116">
        <w:rPr>
          <w:b/>
        </w:rPr>
        <w:t>ПОРЯДОК ПРОВЕДЕНИЯ ПЕРИОДИЧЕСКИХ ОСМОТРОВ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11. Частота проведения периодических осмотров определяется типами вредных и (или) опасных производственных факторов, воздействующих на работника, или видами выполняемых работ.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12. Периодические осмотры проводятся не реже, чем в сроки, указанные в Перечне факторов и  Перечне работ.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13. Внеочередные медицинские осмотры (</w:t>
      </w:r>
      <w:r w:rsidRPr="00CF2116">
        <w:rPr>
          <w:sz w:val="22"/>
        </w:rPr>
        <w:t>обследования)</w:t>
      </w:r>
      <w:r w:rsidRPr="00CF2116">
        <w:t xml:space="preserve"> проводятся на основании медицинс</w:t>
      </w:r>
      <w:r>
        <w:t>ких рекомендаций,</w:t>
      </w:r>
      <w:r w:rsidR="00A05752">
        <w:t xml:space="preserve"> </w:t>
      </w:r>
      <w:r w:rsidRPr="00CF2116">
        <w:t>ук</w:t>
      </w:r>
      <w:r>
        <w:t>азанных в заключительном акте,</w:t>
      </w:r>
      <w:r w:rsidRPr="00CF2116">
        <w:t>оформленном в соо</w:t>
      </w:r>
      <w:r>
        <w:t>тветс</w:t>
      </w:r>
      <w:r w:rsidR="00A05752">
        <w:t>-</w:t>
      </w:r>
      <w:r>
        <w:t>твии с пунктом 43 Порядка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14. Периодические осмотры проводятся на основании поименных списков, разрабо</w:t>
      </w:r>
      <w:r w:rsidR="00A05752">
        <w:t>-</w:t>
      </w:r>
      <w:r w:rsidRPr="00CF2116">
        <w:t>танных на осно</w:t>
      </w:r>
      <w:r w:rsidR="00A05752">
        <w:t xml:space="preserve">вании контингентов работников, </w:t>
      </w:r>
      <w:r w:rsidRPr="00CF2116">
        <w:t>подлежащих</w:t>
      </w:r>
      <w:r w:rsidR="00A05752">
        <w:t xml:space="preserve"> периодическим и</w:t>
      </w:r>
      <w:r w:rsidRPr="00CF2116">
        <w:t>(или) пред</w:t>
      </w:r>
      <w:r w:rsidR="00A05752">
        <w:t>-</w:t>
      </w:r>
      <w:r w:rsidRPr="00CF2116">
        <w:t>варительным осмот</w:t>
      </w:r>
      <w:r>
        <w:t>рам (далее–</w:t>
      </w:r>
      <w:r w:rsidRPr="00CF2116">
        <w:t>поимен</w:t>
      </w:r>
      <w:r w:rsidR="00A05752">
        <w:t>ные списки) с указанием вредных</w:t>
      </w:r>
      <w:r w:rsidRPr="00CF2116">
        <w:t>(опасных) произ</w:t>
      </w:r>
      <w:r w:rsidR="00A05752">
        <w:t>-</w:t>
      </w:r>
      <w:r w:rsidRPr="00CF2116">
        <w:t>водственных факторов, а такж</w:t>
      </w:r>
      <w:r w:rsidR="00A05752">
        <w:t xml:space="preserve">е вида работы в соответствии с </w:t>
      </w:r>
      <w:r w:rsidRPr="00CF2116">
        <w:t>Перечнем факторов и  Перечнем работ.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15. В списке контингента работников, подлежащих прохождению предварительного и периодического медицинского осмотра, указывается: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наименование профессии (должности) работника согласно штатного расписания;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наименование вредного производственного факт</w:t>
      </w:r>
      <w:r>
        <w:t xml:space="preserve">ора согласно Перечню факторов, </w:t>
      </w:r>
      <w:r w:rsidRPr="00CF2116">
        <w:t>а также вредных производственных факторов, установленных в  результате аттестации ра</w:t>
      </w:r>
      <w:r w:rsidR="00A05752">
        <w:t>-</w:t>
      </w:r>
      <w:r w:rsidRPr="00CF2116">
        <w:t>б</w:t>
      </w:r>
      <w:r>
        <w:t xml:space="preserve">очих мест по условиям труда, в </w:t>
      </w:r>
      <w:r w:rsidRPr="00CF2116">
        <w:t>результате лабораторных исследований и испытаний, полученных в рамках контрольно-над</w:t>
      </w:r>
      <w:r w:rsidR="000D03DE">
        <w:t>з</w:t>
      </w:r>
      <w:r w:rsidRPr="00CF2116">
        <w:t>орной деятельности, производственного лабора</w:t>
      </w:r>
      <w:r w:rsidR="00A05752">
        <w:t>-</w:t>
      </w:r>
      <w:r w:rsidRPr="00CF2116">
        <w:t xml:space="preserve">торного контроля. </w:t>
      </w:r>
    </w:p>
    <w:p w:rsidR="00744613" w:rsidRPr="00CF2116" w:rsidRDefault="00744613" w:rsidP="008604F1">
      <w:pPr>
        <w:pStyle w:val="afd"/>
        <w:ind w:left="0" w:firstLine="567"/>
        <w:jc w:val="both"/>
        <w:rPr>
          <w:i/>
        </w:rPr>
      </w:pPr>
      <w:r w:rsidRPr="00CF2116">
        <w:t>16. Список континге</w:t>
      </w:r>
      <w:r w:rsidR="00A05752">
        <w:t>нта работников,</w:t>
      </w:r>
      <w:r w:rsidRPr="00CF2116">
        <w:t xml:space="preserve">разработанный и утвержденный руководителем учреждения, направляется  в медицинскую организацию, уполномоченную проводить медицинские осмотры сотрудников </w:t>
      </w:r>
      <w:r w:rsidR="000D03DE">
        <w:t>«Гимназии №21».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 Медицинская организация разрабатывает и представляет руководителю образова</w:t>
      </w:r>
      <w:r w:rsidR="00A05752">
        <w:t>-</w:t>
      </w:r>
      <w:r w:rsidRPr="00CF2116">
        <w:t>тельной организации календарный план проведения медицинского осмотра сотрудников.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lastRenderedPageBreak/>
        <w:t>17.Руководитель образова</w:t>
      </w:r>
      <w:r w:rsidR="00A05752">
        <w:t>тельной организации не позднее,</w:t>
      </w:r>
      <w:r w:rsidRPr="00CF2116">
        <w:t>чем за 10 дней до согла</w:t>
      </w:r>
      <w:r w:rsidR="00A05752">
        <w:t>со-</w:t>
      </w:r>
      <w:r w:rsidRPr="00CF2116">
        <w:t>сованной с медицинской организацией датой начала проведения</w:t>
      </w:r>
      <w:r w:rsidR="000D03DE">
        <w:t xml:space="preserve"> периодического осмотра обязан </w:t>
      </w:r>
      <w:r w:rsidRPr="00CF2116">
        <w:t>ознакомить работников, подлежащих периодическому осмотру, с календарным планом.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18. Врачебная комиссия медицинской организации  на основании  указанных в пои</w:t>
      </w:r>
      <w:r w:rsidR="00A05752">
        <w:t>-</w:t>
      </w:r>
      <w:r w:rsidRPr="00CF2116">
        <w:t>менном списке, вредных производственных факторов  или работ определяет необходи</w:t>
      </w:r>
      <w:r w:rsidR="00A05752">
        <w:t>-</w:t>
      </w:r>
      <w:r w:rsidRPr="00CF2116">
        <w:t xml:space="preserve">мость участия в предварительных и периодических осмотрах соответствующих врачей-специалистов, а также  виды и объемы необходимых лабораторных и функциональных исследований. 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19. Для прохождения периодического осмотра работник обязан прибыть в медицинс</w:t>
      </w:r>
      <w:r w:rsidR="00A05752">
        <w:t>-кую организацию в день,</w:t>
      </w:r>
      <w:r w:rsidRPr="00CF2116">
        <w:t>установленный календарным планом и предъявить в медицинс</w:t>
      </w:r>
      <w:r w:rsidR="00A05752">
        <w:t>-</w:t>
      </w:r>
      <w:r w:rsidRPr="00CF2116">
        <w:t>кой организации документы, указанные в пункте 6 настоящего Положения.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20. Периодический осмотр является завершенным в случае осмотра работника всеми врачами-специалистами, а также выполнения полного объема лабораторных и функцио</w:t>
      </w:r>
      <w:r w:rsidR="00CD0554">
        <w:t>-</w:t>
      </w:r>
      <w:r w:rsidRPr="00CF2116">
        <w:t>нальных исследований, предусмотренных в Перечне факторов или Перечне работ.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21. По окончании прохождения работником периодического осмотра медицинской </w:t>
      </w:r>
      <w:r>
        <w:t>орга</w:t>
      </w:r>
      <w:r w:rsidR="000D03DE">
        <w:t>низаци</w:t>
      </w:r>
      <w:r w:rsidRPr="00CF2116">
        <w:t>ей оформляется медицинское заключение.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22. Данные о прохождении медицинских осмотров подлежат внесению в личные медицинские книжки и учету лечебно-профилактическими организациями государствен</w:t>
      </w:r>
      <w:r w:rsidR="00CD0554">
        <w:t>-</w:t>
      </w:r>
      <w:r w:rsidRPr="00CF2116">
        <w:t xml:space="preserve">ной и муниципальной систем здравоохранения, а также органами, осуществляющими федеральный государственный </w:t>
      </w:r>
      <w:r w:rsidR="000D03DE">
        <w:t>са</w:t>
      </w:r>
      <w:r w:rsidRPr="00CF2116">
        <w:t>нитарно-эпидемиологический надзор.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23. В случае выявления врачом психиатром и (или) наркологом лиц с подозрением на наличие медицинских противопоказаний, соответствующих профилю данных специа</w:t>
      </w:r>
      <w:r w:rsidR="00CD0554">
        <w:t>-</w:t>
      </w:r>
      <w:r w:rsidRPr="00CF2116">
        <w:t>листов, к</w:t>
      </w:r>
      <w:r w:rsidR="00CD0554">
        <w:t xml:space="preserve"> допуску на работы с вредными и</w:t>
      </w:r>
      <w:r w:rsidRPr="00CF2116">
        <w:t>(или) опасными производственными фактора</w:t>
      </w:r>
      <w:r w:rsidR="00CD0554">
        <w:t>-</w:t>
      </w:r>
      <w:r w:rsidRPr="00CF2116">
        <w:t>ми, а также к работам, при выполнении которых обязательно проведение предваритель</w:t>
      </w:r>
      <w:r w:rsidR="00CD0554">
        <w:t>-</w:t>
      </w:r>
      <w:r w:rsidRPr="00CF2116">
        <w:t>ных и периодических медицинских осмотров (обследований) работников, указанные лица, в случаях предусмотренных законодательством Российской Федерации, направляются для освидетельствования во врачебной комиссии, уполномоченной на то органом здравоохра</w:t>
      </w:r>
      <w:r w:rsidR="00CD0554">
        <w:t>-</w:t>
      </w:r>
      <w:r w:rsidRPr="00CF2116">
        <w:t>нения.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24. По итогам проведения осм</w:t>
      </w:r>
      <w:r w:rsidR="00CD0554">
        <w:t xml:space="preserve">отров медицинская организация, </w:t>
      </w:r>
      <w:r w:rsidRPr="00CF2116">
        <w:t>не позднее чем через 30 дней после завершения период</w:t>
      </w:r>
      <w:r w:rsidR="00CD0554">
        <w:t xml:space="preserve">ического медицинского осмотра, </w:t>
      </w:r>
      <w:r w:rsidRPr="00CF2116">
        <w:t>обобщает результаты проведенных периодических осмотров работников и совместно с территориальными орга</w:t>
      </w:r>
      <w:r w:rsidR="00CD0554">
        <w:t>-</w:t>
      </w:r>
      <w:r w:rsidRPr="00CF2116">
        <w:t>нами федеральног</w:t>
      </w:r>
      <w:r w:rsidR="00CD0554">
        <w:t>о органа исполнительной власти,</w:t>
      </w:r>
      <w:r w:rsidRPr="00CF2116">
        <w:t>уполномоченного на осуществление государственного контроля и надзора в сфере обеспечения санитарно-эпидемиологическо</w:t>
      </w:r>
      <w:r w:rsidR="00CD0554">
        <w:t>-</w:t>
      </w:r>
      <w:r w:rsidRPr="00CF2116">
        <w:t>го благополучия населения и представителями работодателя, составляет заключительный акт.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27. В заключительном акте указывается: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наименование медицинской организации, проводившей предварительный осмотр, адрес ее местонахождения и код по ОГРН;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дата составления акта;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наименование учреждения работодателя;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общая численность работников, в том числе женщин, работников в возрасте до 18 лет, работников, которым установлена стойкая степень утраты трудоспособности; 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 занятых на тяжелых работах и на работах с вредными и (или) опасными условиями труда;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занятых на работах, при выполнении которых обязательно  проведение периодических медицинских осмотров (обследований), в целях охраны здо</w:t>
      </w:r>
      <w:r w:rsidR="00CD0554">
        <w:t>-</w:t>
      </w:r>
      <w:r w:rsidRPr="00CF2116">
        <w:t>ровья населения, предупреждения возникновения и распространения заболеваний, в том числе женщин, работников в возрасте до 18 лет, работников, которым установлена стой</w:t>
      </w:r>
      <w:r w:rsidR="00CD0554">
        <w:t>-</w:t>
      </w:r>
      <w:r w:rsidRPr="00CF2116">
        <w:t>кая степень утраты трудоспособности;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подлежащих периодическому медицинскому осмотру, в том числе женщин, работников в возрасте до 18 лет, работников, которым установлена стойкая степень утраты трудоспособности;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lastRenderedPageBreak/>
        <w:t>процент охвата  работников периодическим медицинским осмотром;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ab/>
        <w:t>список лиц прошедших периодический медицинский осмотр с указанием пола, даты рождения, заключения медицинской комиссии;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не завершивших периодический медицинский осмотр,  в том числе женщин, работников в возрасте до 18 лет, работников, которым установлена стойкая степень утраты трудоспособности;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не прошедших периодический медицинский осмотр, в том числе женщин, работников в возрасте до 18 лет, работников, которым установлена стой</w:t>
      </w:r>
      <w:r w:rsidR="00CD0554">
        <w:t>-</w:t>
      </w:r>
      <w:r w:rsidRPr="00CF2116">
        <w:t>кая степень утраты трудоспособности;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список работников, не прошедших периодический медицинский осмотр; 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не имеющих медицинские противопоказания к работе;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 численность работников, имеющих временные медицинские противопоказания к работе;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 работников, имеющих постоянные медицинские противопоказания к работе;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 нуждающихся в проведении дополнительного обследо</w:t>
      </w:r>
      <w:r w:rsidR="00CD0554">
        <w:t>-</w:t>
      </w:r>
      <w:r w:rsidRPr="00CF2116">
        <w:t>вания (</w:t>
      </w:r>
      <w:r w:rsidR="009B4B66">
        <w:t>заклю</w:t>
      </w:r>
      <w:r w:rsidRPr="00CF2116">
        <w:t>чение не дано);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нуждающихся в амбулаторном обследовании и лечении;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нуждающихся в стационарном обследовании и лечении;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нуждающихся в санаторно-курортном лечении;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численность работников, нуждающихся в диспансерном наблюдении;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ab/>
        <w:t>список лиц с установленным предварительным диагнозом профессионального заболевания с указанием пола, даты рождения;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профессии (должности), вредных и (или) опасных производственных факторов и работ;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ab/>
        <w:t>перечень впервые установленных хронических соматических заболеваний с ука</w:t>
      </w:r>
      <w:r w:rsidR="00CD0554">
        <w:t>-</w:t>
      </w:r>
      <w:r w:rsidRPr="00CF2116">
        <w:t>занием класса заболеваний по Международной классификации болезней – 10 (далее -  МКБ-10);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ab/>
        <w:t>перечень впервые установленных профессиональных заболеваний с указанием класса заболеваний по МКБ-10;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ab/>
        <w:t>результаты выполнения рекомендаций предыдущего заключительного акта;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27. Заключительный акт утверждается председателем врачебной комиссии и </w:t>
      </w:r>
      <w:r w:rsidR="00CD0554">
        <w:t>заверя-</w:t>
      </w:r>
      <w:r w:rsidRPr="00CF2116">
        <w:t>ется печатью медицинской организации.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>28. Заключительный акт составляется в четырех экземплярах, которые направляются медицинской организацией в течение 5 рабочих дней с даты утверждения акта работода</w:t>
      </w:r>
      <w:r w:rsidR="00CD0554">
        <w:t>-</w:t>
      </w:r>
      <w:r w:rsidRPr="00CF2116">
        <w:t>телю, в центр профпатологии субъекта Российской Федерации, территориальный орган федерального органа исполнительной власти, уполномоченного на осуществление госу</w:t>
      </w:r>
      <w:r w:rsidR="00CD0554">
        <w:t>-</w:t>
      </w:r>
      <w:r w:rsidRPr="00CF2116">
        <w:t xml:space="preserve">дарственного контроля и надзора в сфере обеспечения санитарно-эпидемиологического благополучия населения.  </w:t>
      </w:r>
    </w:p>
    <w:p w:rsidR="00744613" w:rsidRPr="00CF2116" w:rsidRDefault="00744613" w:rsidP="008604F1">
      <w:pPr>
        <w:pStyle w:val="afd"/>
        <w:ind w:left="0" w:firstLine="567"/>
        <w:jc w:val="both"/>
      </w:pPr>
      <w:r w:rsidRPr="00CF2116">
        <w:t xml:space="preserve">Один экземпляр заключительного акта хранится в медицинской организации, проводившей периодические осмотры, в течение 50 лет. </w:t>
      </w:r>
    </w:p>
    <w:p w:rsidR="00744613" w:rsidRPr="00CF2116" w:rsidRDefault="00744613" w:rsidP="008604F1">
      <w:pPr>
        <w:jc w:val="both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744613" w:rsidRPr="00CF2116" w:rsidRDefault="00744613" w:rsidP="008604F1">
      <w:pPr>
        <w:jc w:val="both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744613" w:rsidRPr="00CF2116" w:rsidRDefault="00744613" w:rsidP="008604F1">
      <w:pPr>
        <w:jc w:val="both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744613" w:rsidRDefault="00744613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0554" w:rsidRDefault="00CD0554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4077"/>
        <w:gridCol w:w="4395"/>
      </w:tblGrid>
      <w:tr w:rsidR="009B4B66" w:rsidRPr="00D57E39" w:rsidTr="00CC6262">
        <w:tc>
          <w:tcPr>
            <w:tcW w:w="4077" w:type="dxa"/>
          </w:tcPr>
          <w:p w:rsidR="009B4B66" w:rsidRPr="00D57E39" w:rsidRDefault="000C3333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9B4B66" w:rsidRPr="00D57E39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 w:rsidR="009B4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4395" w:type="dxa"/>
          </w:tcPr>
          <w:p w:rsidR="009B4B66" w:rsidRPr="00D57E39" w:rsidRDefault="000C3333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="009B4B66" w:rsidRPr="00D57E39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УТВЕРЖДЕНО</w:t>
            </w:r>
          </w:p>
        </w:tc>
      </w:tr>
      <w:tr w:rsidR="009B4B66" w:rsidRPr="00D57E39" w:rsidTr="00CC6262">
        <w:tc>
          <w:tcPr>
            <w:tcW w:w="4077" w:type="dxa"/>
          </w:tcPr>
          <w:p w:rsidR="009B4B66" w:rsidRPr="00D57E39" w:rsidRDefault="009B4B66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первичной профсоюзной организации</w:t>
            </w:r>
          </w:p>
          <w:p w:rsidR="009B4B66" w:rsidRPr="00D57E39" w:rsidRDefault="000C3333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33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Фаррахова Г.Х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 _________</w:t>
            </w:r>
          </w:p>
        </w:tc>
        <w:tc>
          <w:tcPr>
            <w:tcW w:w="4395" w:type="dxa"/>
          </w:tcPr>
          <w:p w:rsidR="009B4B66" w:rsidRPr="00D57E39" w:rsidRDefault="000C3333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9B4B66" w:rsidRPr="00D57E39">
              <w:rPr>
                <w:rFonts w:ascii="Times New Roman" w:hAnsi="Times New Roman" w:cs="Times New Roman"/>
                <w:b/>
                <w:sz w:val="24"/>
                <w:szCs w:val="24"/>
              </w:rPr>
              <w:t>Приказом директора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__</w:t>
            </w:r>
          </w:p>
          <w:p w:rsidR="009B4B66" w:rsidRDefault="009B4B66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 «___»_________ г. </w:t>
            </w:r>
          </w:p>
          <w:p w:rsidR="000C3333" w:rsidRPr="00D57E39" w:rsidRDefault="00592AA0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Директор МБОУ»Гимназия№21</w:t>
            </w:r>
          </w:p>
        </w:tc>
      </w:tr>
      <w:tr w:rsidR="009B4B66" w:rsidRPr="000C3333" w:rsidTr="00CC6262">
        <w:tc>
          <w:tcPr>
            <w:tcW w:w="4077" w:type="dxa"/>
          </w:tcPr>
          <w:p w:rsidR="009B4B66" w:rsidRPr="000C3333" w:rsidRDefault="000C3333" w:rsidP="008604F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         </w:t>
            </w:r>
            <w:r w:rsidRPr="000C3333">
              <w:rPr>
                <w:rFonts w:ascii="Times New Roman" w:hAnsi="Times New Roman" w:cs="Times New Roman"/>
                <w:b/>
                <w:szCs w:val="24"/>
              </w:rPr>
              <w:t xml:space="preserve">(Ф.И.О., 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            </w:t>
            </w:r>
            <w:r w:rsidRPr="000C3333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  <w:p w:rsidR="009B4B66" w:rsidRPr="000C3333" w:rsidRDefault="009B4B66" w:rsidP="008604F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395" w:type="dxa"/>
          </w:tcPr>
          <w:p w:rsidR="009B4B66" w:rsidRPr="000C3333" w:rsidRDefault="00592AA0" w:rsidP="008604F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           </w:t>
            </w:r>
            <w:r w:rsidRPr="00592A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Позднякова Л.Г</w:t>
            </w:r>
            <w:r w:rsidRPr="00592AA0">
              <w:rPr>
                <w:rFonts w:ascii="Times New Roman" w:hAnsi="Times New Roman" w:cs="Times New Roman"/>
                <w:b/>
                <w:sz w:val="24"/>
                <w:szCs w:val="24"/>
              </w:rPr>
              <w:t>.  ____________</w:t>
            </w:r>
          </w:p>
          <w:p w:rsidR="009B4B66" w:rsidRPr="000C3333" w:rsidRDefault="00592AA0" w:rsidP="008604F1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         </w:t>
            </w:r>
            <w:r w:rsidRPr="000C3333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 w:rsidR="009B4B66" w:rsidRPr="000C3333">
              <w:rPr>
                <w:rFonts w:ascii="Times New Roman" w:hAnsi="Times New Roman" w:cs="Times New Roman"/>
                <w:b/>
                <w:szCs w:val="24"/>
              </w:rPr>
              <w:t xml:space="preserve">(Ф.И.О., 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                 </w:t>
            </w:r>
            <w:r w:rsidR="009B4B66" w:rsidRPr="000C3333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</w:tc>
      </w:tr>
    </w:tbl>
    <w:p w:rsidR="009B4B66" w:rsidRPr="000C3333" w:rsidRDefault="009B4B66" w:rsidP="008604F1">
      <w:pPr>
        <w:shd w:val="clear" w:color="auto" w:fill="FFFFFF"/>
        <w:spacing w:before="53" w:line="264" w:lineRule="exact"/>
        <w:ind w:firstLine="567"/>
        <w:jc w:val="both"/>
        <w:rPr>
          <w:rFonts w:ascii="Times New Roman" w:hAnsi="Times New Roman" w:cs="Times New Roman"/>
          <w:b/>
          <w:bCs/>
          <w:color w:val="000000"/>
          <w:szCs w:val="24"/>
        </w:rPr>
      </w:pPr>
    </w:p>
    <w:p w:rsidR="009D3E6A" w:rsidRDefault="009D3E6A" w:rsidP="008604F1">
      <w:pPr>
        <w:shd w:val="clear" w:color="auto" w:fill="FFFFFF"/>
        <w:spacing w:before="53" w:line="264" w:lineRule="exact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604F1" w:rsidRDefault="009B4B66" w:rsidP="008604F1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</w:t>
      </w:r>
    </w:p>
    <w:p w:rsidR="008604F1" w:rsidRDefault="008604F1" w:rsidP="008604F1">
      <w:pPr>
        <w:jc w:val="both"/>
        <w:rPr>
          <w:sz w:val="24"/>
        </w:rPr>
      </w:pPr>
    </w:p>
    <w:p w:rsidR="008604F1" w:rsidRDefault="008604F1" w:rsidP="008604F1">
      <w:pPr>
        <w:jc w:val="both"/>
        <w:rPr>
          <w:sz w:val="24"/>
        </w:rPr>
      </w:pPr>
    </w:p>
    <w:p w:rsidR="008604F1" w:rsidRDefault="008604F1" w:rsidP="008604F1">
      <w:pPr>
        <w:jc w:val="both"/>
        <w:rPr>
          <w:sz w:val="24"/>
        </w:rPr>
      </w:pPr>
    </w:p>
    <w:p w:rsidR="008604F1" w:rsidRDefault="008604F1" w:rsidP="008604F1">
      <w:pPr>
        <w:jc w:val="both"/>
        <w:rPr>
          <w:sz w:val="24"/>
        </w:rPr>
      </w:pPr>
    </w:p>
    <w:p w:rsidR="009B4B66" w:rsidRPr="009D3E6A" w:rsidRDefault="009B4B66" w:rsidP="008604F1">
      <w:pPr>
        <w:jc w:val="both"/>
        <w:rPr>
          <w:rFonts w:ascii="Times New Roman" w:hAnsi="Times New Roman" w:cs="Times New Roman"/>
          <w:b/>
          <w:sz w:val="24"/>
        </w:rPr>
      </w:pPr>
      <w:r>
        <w:rPr>
          <w:sz w:val="24"/>
        </w:rPr>
        <w:t xml:space="preserve">     </w:t>
      </w:r>
      <w:r w:rsidRPr="009D3E6A">
        <w:rPr>
          <w:rFonts w:ascii="Times New Roman" w:hAnsi="Times New Roman" w:cs="Times New Roman"/>
          <w:b/>
          <w:sz w:val="28"/>
        </w:rPr>
        <w:t>Положение</w:t>
      </w:r>
    </w:p>
    <w:p w:rsidR="009B4B66" w:rsidRDefault="009B4B66" w:rsidP="008604F1">
      <w:pPr>
        <w:shd w:val="clear" w:color="auto" w:fill="FFFFFF"/>
        <w:spacing w:line="264" w:lineRule="exac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</w:t>
      </w:r>
      <w:r w:rsidRPr="00D57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 порядке обеспечения рабочих и служащих специальной одеждой, </w:t>
      </w:r>
    </w:p>
    <w:p w:rsidR="009B4B66" w:rsidRPr="00D57E39" w:rsidRDefault="009B4B66" w:rsidP="008604F1">
      <w:pPr>
        <w:shd w:val="clear" w:color="auto" w:fill="FFFFFF"/>
        <w:spacing w:line="264" w:lineRule="exac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</w:t>
      </w:r>
      <w:r w:rsidRPr="00D57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специальной обувью и другими средствами индивидуальной защиты</w:t>
      </w:r>
    </w:p>
    <w:p w:rsidR="009B4B66" w:rsidRDefault="009B4B66" w:rsidP="008604F1">
      <w:pPr>
        <w:shd w:val="clear" w:color="auto" w:fill="FFFFFF"/>
        <w:spacing w:line="264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Pr="00D57E39" w:rsidRDefault="00592AA0" w:rsidP="008604F1">
      <w:pPr>
        <w:shd w:val="clear" w:color="auto" w:fill="FFFFFF"/>
        <w:tabs>
          <w:tab w:val="left" w:pos="254"/>
        </w:tabs>
        <w:spacing w:line="264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 xml:space="preserve">                       </w:t>
      </w:r>
      <w:r w:rsidR="009B4B66" w:rsidRPr="00D57E39">
        <w:rPr>
          <w:rFonts w:ascii="Times New Roman" w:hAnsi="Times New Roman" w:cs="Times New Roman"/>
          <w:b/>
          <w:bCs/>
          <w:color w:val="000000"/>
          <w:spacing w:val="-13"/>
          <w:sz w:val="24"/>
          <w:szCs w:val="24"/>
        </w:rPr>
        <w:t>1.</w:t>
      </w:r>
      <w:r w:rsidR="009B4B66" w:rsidRPr="00D57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Общие положения</w:t>
      </w:r>
    </w:p>
    <w:p w:rsidR="009B4B66" w:rsidRPr="00D57E39" w:rsidRDefault="009B4B66" w:rsidP="008604F1">
      <w:pPr>
        <w:numPr>
          <w:ilvl w:val="0"/>
          <w:numId w:val="63"/>
        </w:numPr>
        <w:shd w:val="clear" w:color="auto" w:fill="FFFFFF"/>
        <w:tabs>
          <w:tab w:val="left" w:pos="142"/>
        </w:tabs>
        <w:spacing w:line="264" w:lineRule="exact"/>
        <w:ind w:firstLine="426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D57E39">
        <w:rPr>
          <w:rFonts w:ascii="Times New Roman" w:hAnsi="Times New Roman" w:cs="Times New Roman"/>
          <w:color w:val="000000"/>
          <w:sz w:val="24"/>
          <w:szCs w:val="24"/>
        </w:rPr>
        <w:t>Настоящее Положение разработано в соответс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 xml:space="preserve">твии с приказом Минтруда России 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от 09.12.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2014 № 997н «Об утверждении типовых норм бесплатной выдачи 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>специ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альной одежды, специальной обуви и других средств индивидуальной защиты работникам сквоз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softHyphen/>
        <w:t>ных профессий и должностей всех ви</w:t>
      </w:r>
      <w:r>
        <w:rPr>
          <w:rFonts w:ascii="Times New Roman" w:hAnsi="Times New Roman" w:cs="Times New Roman"/>
          <w:color w:val="000000"/>
          <w:sz w:val="24"/>
          <w:szCs w:val="24"/>
        </w:rPr>
        <w:t>дов экономической деятельности,зан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ятым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 рабо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тах с вредными и</w:t>
      </w:r>
      <w:r w:rsidRPr="00D57E39">
        <w:rPr>
          <w:rFonts w:ascii="Times New Roman" w:hAnsi="Times New Roman" w:cs="Times New Roman"/>
          <w:color w:val="000000"/>
          <w:sz w:val="22"/>
          <w:szCs w:val="24"/>
        </w:rPr>
        <w:t>(</w:t>
      </w:r>
      <w:r w:rsidRPr="00D57E39">
        <w:rPr>
          <w:rFonts w:ascii="Times New Roman" w:hAnsi="Times New Roman" w:cs="Times New Roman"/>
          <w:color w:val="000000"/>
          <w:szCs w:val="24"/>
        </w:rPr>
        <w:t>или</w:t>
      </w:r>
      <w:r w:rsidRPr="00D57E39">
        <w:rPr>
          <w:rFonts w:ascii="Times New Roman" w:hAnsi="Times New Roman" w:cs="Times New Roman"/>
          <w:color w:val="000000"/>
          <w:sz w:val="22"/>
          <w:szCs w:val="24"/>
        </w:rPr>
        <w:t>)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опасными условиями </w:t>
      </w:r>
      <w:r>
        <w:rPr>
          <w:rFonts w:ascii="Times New Roman" w:hAnsi="Times New Roman" w:cs="Times New Roman"/>
          <w:color w:val="000000"/>
          <w:sz w:val="24"/>
          <w:szCs w:val="24"/>
        </w:rPr>
        <w:t>труда а также на работах,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выполняемых в особых температурных условиях или связанных с </w:t>
      </w:r>
      <w:r>
        <w:rPr>
          <w:rFonts w:ascii="Times New Roman" w:hAnsi="Times New Roman" w:cs="Times New Roman"/>
          <w:color w:val="000000"/>
          <w:sz w:val="24"/>
          <w:szCs w:val="24"/>
        </w:rPr>
        <w:t>загрязнени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B4B66" w:rsidRPr="00D57E39" w:rsidRDefault="009B4B66" w:rsidP="008604F1">
      <w:pPr>
        <w:numPr>
          <w:ilvl w:val="0"/>
          <w:numId w:val="63"/>
        </w:numPr>
        <w:shd w:val="clear" w:color="auto" w:fill="FFFFFF"/>
        <w:tabs>
          <w:tab w:val="left" w:pos="0"/>
        </w:tabs>
        <w:spacing w:line="264" w:lineRule="exact"/>
        <w:ind w:firstLine="426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D57E39">
        <w:rPr>
          <w:rFonts w:ascii="Times New Roman" w:hAnsi="Times New Roman" w:cs="Times New Roman"/>
          <w:color w:val="000000"/>
          <w:sz w:val="24"/>
          <w:szCs w:val="24"/>
        </w:rPr>
        <w:t>Настоящее Положение разработано с целью упорядочения обеспечения рабочих и служа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>щих специальной одеждой,с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пециальной обувью и другими средствами индивиду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альной защиты (далее Положение) 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установления обязател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>ьных требовании к приобрете-нию,выдаче,применению,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хранению и уходу за специальной одеж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>дой,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специальной обувью и другими с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 xml:space="preserve">редствами индивидуальной защиты(далее - 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СИЗ).</w:t>
      </w:r>
    </w:p>
    <w:p w:rsidR="009B4B66" w:rsidRPr="00D57E39" w:rsidRDefault="00592AA0" w:rsidP="008604F1">
      <w:pPr>
        <w:shd w:val="clear" w:color="auto" w:fill="FFFFFF"/>
        <w:tabs>
          <w:tab w:val="left" w:pos="274"/>
        </w:tabs>
        <w:spacing w:line="259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9"/>
          <w:sz w:val="24"/>
          <w:szCs w:val="24"/>
        </w:rPr>
        <w:t xml:space="preserve">                   </w:t>
      </w:r>
      <w:r w:rsidR="009B4B66" w:rsidRPr="00D57E39">
        <w:rPr>
          <w:rFonts w:ascii="Times New Roman" w:hAnsi="Times New Roman" w:cs="Times New Roman"/>
          <w:b/>
          <w:bCs/>
          <w:color w:val="000000"/>
          <w:spacing w:val="-9"/>
          <w:sz w:val="24"/>
          <w:szCs w:val="24"/>
        </w:rPr>
        <w:t>2.</w:t>
      </w:r>
      <w:r w:rsidR="009B4B66" w:rsidRPr="00D57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Основные понятия</w:t>
      </w:r>
    </w:p>
    <w:p w:rsidR="009B4B66" w:rsidRPr="00D57E39" w:rsidRDefault="00592AA0" w:rsidP="008604F1">
      <w:pPr>
        <w:shd w:val="clear" w:color="auto" w:fill="FFFFFF"/>
        <w:spacing w:line="259" w:lineRule="exact"/>
        <w:ind w:right="1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 СИЗ -</w:t>
      </w:r>
      <w:r w:rsidR="009B4B66"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спецодежда, спецобувь и другие </w:t>
      </w:r>
      <w:r>
        <w:rPr>
          <w:rFonts w:ascii="Times New Roman" w:hAnsi="Times New Roman" w:cs="Times New Roman"/>
          <w:color w:val="000000"/>
          <w:sz w:val="24"/>
          <w:szCs w:val="24"/>
        </w:rPr>
        <w:t>средства индивидуальной защиты,и</w:t>
      </w:r>
      <w:r w:rsidR="009B4B66" w:rsidRPr="00D57E39">
        <w:rPr>
          <w:rFonts w:ascii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9B4B66" w:rsidRPr="00D57E39">
        <w:rPr>
          <w:rFonts w:ascii="Times New Roman" w:hAnsi="Times New Roman" w:cs="Times New Roman"/>
          <w:color w:val="000000"/>
          <w:sz w:val="24"/>
          <w:szCs w:val="24"/>
        </w:rPr>
        <w:t>зуемые для предотвращения или уменьшения воздействия на работников вредных и (или) опасных производственных факторов, а также для защиты от загрязнения.</w:t>
      </w:r>
    </w:p>
    <w:p w:rsidR="009B4B66" w:rsidRPr="00D57E39" w:rsidRDefault="00592AA0" w:rsidP="008604F1">
      <w:pPr>
        <w:shd w:val="clear" w:color="auto" w:fill="FFFFFF"/>
        <w:spacing w:line="259" w:lineRule="exact"/>
        <w:ind w:right="1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</w:t>
      </w:r>
      <w:r w:rsidR="009B4B66" w:rsidRPr="00D57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Порядок оформления списков</w:t>
      </w:r>
    </w:p>
    <w:p w:rsidR="009B4B66" w:rsidRPr="00D57E39" w:rsidRDefault="009B4B66" w:rsidP="008604F1">
      <w:pPr>
        <w:shd w:val="clear" w:color="auto" w:fill="FFFFFF"/>
        <w:spacing w:line="259" w:lineRule="exact"/>
        <w:ind w:right="1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color w:val="000000"/>
          <w:sz w:val="24"/>
          <w:szCs w:val="24"/>
        </w:rPr>
        <w:t>3.1. Обес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>печение работников спецодеждой,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спецобувью и другими средствами </w:t>
      </w:r>
      <w:r w:rsidR="00592AA0">
        <w:rPr>
          <w:rFonts w:ascii="Times New Roman" w:hAnsi="Times New Roman" w:cs="Times New Roman"/>
          <w:color w:val="000000"/>
          <w:sz w:val="24"/>
          <w:szCs w:val="24"/>
        </w:rPr>
        <w:t>инди-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видуальной защиты должно осуществляться на основе ежегодно составляемых списков лицом, ответственным за их составление - специалистом по охране труда. Составление списков осуществляется с учетом численн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 рабочих</w:t>
      </w:r>
      <w:r w:rsidRPr="00D57E39">
        <w:rPr>
          <w:rFonts w:ascii="Times New Roman" w:hAnsi="Times New Roman" w:cs="Times New Roman"/>
          <w:color w:val="000000"/>
          <w:sz w:val="22"/>
          <w:szCs w:val="24"/>
        </w:rPr>
        <w:t>(</w:t>
      </w:r>
      <w:r w:rsidRPr="009D3E6A">
        <w:rPr>
          <w:rFonts w:ascii="Times New Roman" w:hAnsi="Times New Roman" w:cs="Times New Roman"/>
          <w:color w:val="000000"/>
          <w:sz w:val="24"/>
          <w:szCs w:val="24"/>
        </w:rPr>
        <w:t>мужчин и женщин</w:t>
      </w:r>
      <w:r w:rsidRPr="00D57E39">
        <w:rPr>
          <w:rFonts w:ascii="Times New Roman" w:hAnsi="Times New Roman" w:cs="Times New Roman"/>
          <w:color w:val="000000"/>
          <w:sz w:val="22"/>
          <w:szCs w:val="24"/>
        </w:rPr>
        <w:t>)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с ука</w:t>
      </w:r>
      <w:r>
        <w:rPr>
          <w:rFonts w:ascii="Times New Roman" w:hAnsi="Times New Roman" w:cs="Times New Roman"/>
          <w:color w:val="000000"/>
          <w:sz w:val="24"/>
          <w:szCs w:val="24"/>
        </w:rPr>
        <w:t>занием наименования спецодежды,спецобуви,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разме</w:t>
      </w:r>
      <w:r>
        <w:rPr>
          <w:rFonts w:ascii="Times New Roman" w:hAnsi="Times New Roman" w:cs="Times New Roman"/>
          <w:color w:val="000000"/>
          <w:sz w:val="24"/>
          <w:szCs w:val="24"/>
        </w:rPr>
        <w:t>ров,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роста</w:t>
      </w:r>
    </w:p>
    <w:p w:rsidR="009B4B66" w:rsidRPr="00D57E39" w:rsidRDefault="00592AA0" w:rsidP="008604F1">
      <w:pPr>
        <w:shd w:val="clear" w:color="auto" w:fill="FFFFFF"/>
        <w:spacing w:line="259" w:lineRule="exact"/>
        <w:ind w:right="1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</w:t>
      </w:r>
      <w:r w:rsidR="009B4B66" w:rsidRPr="00D57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приобретения</w:t>
      </w:r>
    </w:p>
    <w:p w:rsidR="009B4B66" w:rsidRPr="00D57E39" w:rsidRDefault="009B4B66" w:rsidP="008604F1">
      <w:pPr>
        <w:shd w:val="clear" w:color="auto" w:fill="FFFFFF"/>
        <w:tabs>
          <w:tab w:val="left" w:pos="1013"/>
        </w:tabs>
        <w:spacing w:line="259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color w:val="000000"/>
          <w:spacing w:val="-5"/>
          <w:sz w:val="24"/>
          <w:szCs w:val="24"/>
        </w:rPr>
        <w:t>4.1.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ab/>
        <w:t>Приобретение СИЗ осуществляется за счет средств работодателя.</w:t>
      </w:r>
    </w:p>
    <w:p w:rsidR="009B4B66" w:rsidRPr="00D57E39" w:rsidRDefault="009B4B66" w:rsidP="008604F1">
      <w:pPr>
        <w:shd w:val="clear" w:color="auto" w:fill="FFFFFF"/>
        <w:tabs>
          <w:tab w:val="left" w:pos="922"/>
          <w:tab w:val="left" w:pos="2530"/>
        </w:tabs>
        <w:spacing w:line="259" w:lineRule="exact"/>
        <w:ind w:right="1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color w:val="000000"/>
          <w:spacing w:val="-5"/>
          <w:sz w:val="24"/>
          <w:szCs w:val="24"/>
        </w:rPr>
        <w:t>4.2.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Заместитель директора но административно-хозяйственной части обеспечивает приобретение СИЗ прошедших в установленном порядке сертификацию </w:t>
      </w:r>
      <w:r w:rsidRPr="00D57E3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или 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деклариро</w:t>
      </w:r>
      <w:r w:rsidR="00057F8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вание соответствия.</w:t>
      </w:r>
    </w:p>
    <w:p w:rsidR="009B4B66" w:rsidRPr="00D57E39" w:rsidRDefault="009B4B66" w:rsidP="008604F1">
      <w:pPr>
        <w:shd w:val="clear" w:color="auto" w:fill="FFFFFF"/>
        <w:tabs>
          <w:tab w:val="left" w:pos="1013"/>
        </w:tabs>
        <w:spacing w:line="264" w:lineRule="exact"/>
        <w:ind w:right="1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color w:val="000000"/>
          <w:spacing w:val="-5"/>
          <w:sz w:val="24"/>
          <w:szCs w:val="24"/>
        </w:rPr>
        <w:t>4.3.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ab/>
        <w:t>Приобретение и выдача работникам СИЗ. не имеющих декларации</w:t>
      </w:r>
      <w:r w:rsidR="00057F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 о соответс</w:t>
      </w:r>
      <w:r w:rsidR="00057F8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твии и </w:t>
      </w:r>
      <w:r w:rsidR="00057F8A">
        <w:rPr>
          <w:rFonts w:ascii="Times New Roman" w:hAnsi="Times New Roman" w:cs="Times New Roman"/>
          <w:color w:val="000000"/>
          <w:sz w:val="24"/>
          <w:szCs w:val="24"/>
        </w:rPr>
        <w:t>(или) сертификата соответствия,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либо имею</w:t>
      </w:r>
      <w:r w:rsidR="00057F8A">
        <w:rPr>
          <w:rFonts w:ascii="Times New Roman" w:hAnsi="Times New Roman" w:cs="Times New Roman"/>
          <w:color w:val="000000"/>
          <w:sz w:val="24"/>
          <w:szCs w:val="24"/>
        </w:rPr>
        <w:t>щих декларацию о соответствии и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>(или) сертификат соответствия, срок действия которых истек, не допускается.</w:t>
      </w:r>
    </w:p>
    <w:p w:rsidR="009B4B66" w:rsidRPr="00D57E39" w:rsidRDefault="009B4B66" w:rsidP="008604F1">
      <w:pPr>
        <w:shd w:val="clear" w:color="auto" w:fill="FFFFFF"/>
        <w:tabs>
          <w:tab w:val="left" w:pos="898"/>
        </w:tabs>
        <w:spacing w:line="264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color w:val="000000"/>
          <w:spacing w:val="-5"/>
          <w:sz w:val="24"/>
          <w:szCs w:val="24"/>
        </w:rPr>
        <w:t>4.4.</w:t>
      </w:r>
      <w:r w:rsidRPr="00D57E39">
        <w:rPr>
          <w:rFonts w:ascii="Times New Roman" w:hAnsi="Times New Roman" w:cs="Times New Roman"/>
          <w:color w:val="000000"/>
          <w:sz w:val="24"/>
          <w:szCs w:val="24"/>
        </w:rPr>
        <w:t xml:space="preserve"> Комиссия по охране труда осуществляет осмотр приобретенных СИЗ .</w:t>
      </w:r>
    </w:p>
    <w:p w:rsidR="009B4B66" w:rsidRPr="00D57E39" w:rsidRDefault="00057F8A" w:rsidP="008604F1">
      <w:pPr>
        <w:shd w:val="clear" w:color="auto" w:fill="FFFFFF"/>
        <w:spacing w:line="264" w:lineRule="exact"/>
        <w:ind w:right="1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</w:t>
      </w:r>
      <w:r w:rsidR="009B4B66" w:rsidRPr="00D57E3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Порядок выдачи и применения</w:t>
      </w:r>
    </w:p>
    <w:p w:rsidR="009B4B66" w:rsidRPr="00D57E39" w:rsidRDefault="009D3E6A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</w:t>
      </w:r>
      <w:r w:rsidR="00057F8A">
        <w:rPr>
          <w:rFonts w:ascii="Times New Roman" w:hAnsi="Times New Roman" w:cs="Times New Roman"/>
          <w:sz w:val="24"/>
          <w:szCs w:val="24"/>
        </w:rPr>
        <w:t>У</w:t>
      </w:r>
      <w:r w:rsidR="009B4B66" w:rsidRPr="00D57E39">
        <w:rPr>
          <w:rFonts w:ascii="Times New Roman" w:hAnsi="Times New Roman" w:cs="Times New Roman"/>
          <w:sz w:val="24"/>
          <w:szCs w:val="24"/>
        </w:rPr>
        <w:t>лучшающие по сравнению с типовыми нормами защиту работников от имею</w:t>
      </w:r>
      <w:r w:rsidR="00057F8A">
        <w:rPr>
          <w:rFonts w:ascii="Times New Roman" w:hAnsi="Times New Roman" w:cs="Times New Roman"/>
          <w:sz w:val="24"/>
          <w:szCs w:val="24"/>
        </w:rPr>
        <w:t>-</w:t>
      </w:r>
      <w:r w:rsidR="009B4B66" w:rsidRPr="00D57E39">
        <w:rPr>
          <w:rFonts w:ascii="Times New Roman" w:hAnsi="Times New Roman" w:cs="Times New Roman"/>
          <w:sz w:val="24"/>
          <w:szCs w:val="24"/>
        </w:rPr>
        <w:t>щихся на рабочих местах вредных и (или) опасных факторов, а также особых температур</w:t>
      </w:r>
      <w:r w:rsidR="00057F8A">
        <w:rPr>
          <w:rFonts w:ascii="Times New Roman" w:hAnsi="Times New Roman" w:cs="Times New Roman"/>
          <w:sz w:val="24"/>
          <w:szCs w:val="24"/>
        </w:rPr>
        <w:t>-</w:t>
      </w:r>
      <w:r w:rsidR="009B4B66" w:rsidRPr="00D57E39">
        <w:rPr>
          <w:rFonts w:ascii="Times New Roman" w:hAnsi="Times New Roman" w:cs="Times New Roman"/>
          <w:sz w:val="24"/>
          <w:szCs w:val="24"/>
        </w:rPr>
        <w:t>ных условий или загрязнения.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lastRenderedPageBreak/>
        <w:t>5.2. Директор Образовательного учреждения имеет право с учетом мнения выборно</w:t>
      </w:r>
      <w:r w:rsidR="00057F8A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го органа первичной профсоюзной орг</w:t>
      </w:r>
      <w:r w:rsidR="00057F8A">
        <w:rPr>
          <w:rFonts w:ascii="Times New Roman" w:hAnsi="Times New Roman" w:cs="Times New Roman"/>
          <w:sz w:val="24"/>
          <w:szCs w:val="24"/>
        </w:rPr>
        <w:t>анизации заменять один вид СИЗ,</w:t>
      </w:r>
      <w:r w:rsidRPr="00D57E39">
        <w:rPr>
          <w:rFonts w:ascii="Times New Roman" w:hAnsi="Times New Roman" w:cs="Times New Roman"/>
          <w:sz w:val="24"/>
          <w:szCs w:val="24"/>
        </w:rPr>
        <w:t>предусмотренных типовыми нормами, аналогичным, обеспечивающим равноценную защиту от опасных и вредных производственных факторов.</w:t>
      </w:r>
    </w:p>
    <w:p w:rsidR="009B4B66" w:rsidRPr="00D57E39" w:rsidRDefault="009B4B66" w:rsidP="008604F1">
      <w:pPr>
        <w:pStyle w:val="1"/>
        <w:ind w:firstLine="567"/>
        <w:jc w:val="both"/>
        <w:rPr>
          <w:b w:val="0"/>
          <w:sz w:val="24"/>
          <w:szCs w:val="24"/>
        </w:rPr>
      </w:pPr>
      <w:r w:rsidRPr="00D57E39">
        <w:rPr>
          <w:b w:val="0"/>
          <w:sz w:val="24"/>
          <w:szCs w:val="24"/>
        </w:rPr>
        <w:t>5.3.</w:t>
      </w:r>
      <w:r w:rsidRPr="00D57E39">
        <w:rPr>
          <w:sz w:val="24"/>
          <w:szCs w:val="24"/>
        </w:rPr>
        <w:t xml:space="preserve"> </w:t>
      </w:r>
      <w:r w:rsidRPr="00D57E39">
        <w:rPr>
          <w:b w:val="0"/>
          <w:sz w:val="24"/>
          <w:szCs w:val="24"/>
        </w:rPr>
        <w:t>Работникам, занятым на работах, выполняемых в особых температурных усло</w:t>
      </w:r>
      <w:r w:rsidR="00057F8A">
        <w:rPr>
          <w:b w:val="0"/>
          <w:sz w:val="24"/>
          <w:szCs w:val="24"/>
        </w:rPr>
        <w:t>-</w:t>
      </w:r>
      <w:r w:rsidRPr="00D57E39">
        <w:rPr>
          <w:b w:val="0"/>
          <w:sz w:val="24"/>
          <w:szCs w:val="24"/>
        </w:rPr>
        <w:t>виях или связанных с</w:t>
      </w:r>
      <w:r w:rsidR="00057F8A">
        <w:rPr>
          <w:b w:val="0"/>
          <w:sz w:val="24"/>
          <w:szCs w:val="24"/>
        </w:rPr>
        <w:t xml:space="preserve"> загрязнением, соответствующие </w:t>
      </w:r>
      <w:r w:rsidRPr="00D57E39">
        <w:rPr>
          <w:b w:val="0"/>
          <w:sz w:val="24"/>
          <w:szCs w:val="24"/>
        </w:rPr>
        <w:t>СИЗ выдаются бесплатно в соот</w:t>
      </w:r>
      <w:r w:rsidR="00057F8A">
        <w:rPr>
          <w:b w:val="0"/>
          <w:sz w:val="24"/>
          <w:szCs w:val="24"/>
        </w:rPr>
        <w:t>-</w:t>
      </w:r>
      <w:r w:rsidRPr="00D57E39">
        <w:rPr>
          <w:b w:val="0"/>
          <w:sz w:val="24"/>
          <w:szCs w:val="24"/>
        </w:rPr>
        <w:t>ветствии с перечнем профессий и должностей, работа в которых дает право на бесплатное обеспечение специальной одежды, специальной обуви и других средств индивидуальной защиты, согласованный с председателем профсоюзного комитета и утвержденный руко</w:t>
      </w:r>
      <w:r w:rsidR="00057F8A">
        <w:rPr>
          <w:b w:val="0"/>
          <w:sz w:val="24"/>
          <w:szCs w:val="24"/>
        </w:rPr>
        <w:t>-</w:t>
      </w:r>
      <w:r w:rsidRPr="00D57E39">
        <w:rPr>
          <w:b w:val="0"/>
          <w:sz w:val="24"/>
          <w:szCs w:val="24"/>
        </w:rPr>
        <w:t>водителем.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5.4. В случае не обеспечения работника, занятого на работах с особыми температур</w:t>
      </w:r>
      <w:r w:rsidR="00057F8A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ными условиями или</w:t>
      </w:r>
      <w:r w:rsidR="00310444">
        <w:rPr>
          <w:rFonts w:ascii="Times New Roman" w:hAnsi="Times New Roman" w:cs="Times New Roman"/>
          <w:sz w:val="24"/>
          <w:szCs w:val="24"/>
        </w:rPr>
        <w:t xml:space="preserve"> связанными с загрязнением,СИЗ</w:t>
      </w:r>
      <w:r w:rsidRPr="00D57E39">
        <w:rPr>
          <w:rFonts w:ascii="Times New Roman" w:hAnsi="Times New Roman" w:cs="Times New Roman"/>
          <w:sz w:val="24"/>
          <w:szCs w:val="24"/>
        </w:rPr>
        <w:t>, в соответствии с законодательст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вом Российской Федерации, он вправе отказаться от выполнения трудовых обязанностей, а работодатель не имеет право требовать от работника их исполнения, и обязан оплатить возникший по этой причине простой.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5.5. Специалист по охране труда при проведении вводного инструктажа обязан обе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спечить информирование</w:t>
      </w:r>
      <w:r w:rsidR="00310444">
        <w:rPr>
          <w:rFonts w:ascii="Times New Roman" w:hAnsi="Times New Roman" w:cs="Times New Roman"/>
          <w:sz w:val="24"/>
          <w:szCs w:val="24"/>
        </w:rPr>
        <w:t xml:space="preserve"> работников о порядке выдачи и полагающихся им в соответс-твии </w:t>
      </w:r>
      <w:r w:rsidRPr="00D57E39">
        <w:rPr>
          <w:rFonts w:ascii="Times New Roman" w:hAnsi="Times New Roman" w:cs="Times New Roman"/>
          <w:sz w:val="24"/>
          <w:szCs w:val="24"/>
        </w:rPr>
        <w:t>типовыми нормами выдачи СИЗ.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5.6. Выдача работникам и сдача ими СИЗ фиксируются записью в личной ка</w:t>
      </w:r>
      <w:r w:rsidR="00310444">
        <w:rPr>
          <w:rFonts w:ascii="Times New Roman" w:hAnsi="Times New Roman" w:cs="Times New Roman"/>
          <w:sz w:val="24"/>
          <w:szCs w:val="24"/>
        </w:rPr>
        <w:t>рточке учета выдачи спецодежды,</w:t>
      </w:r>
      <w:r w:rsidRPr="00D57E39">
        <w:rPr>
          <w:rFonts w:ascii="Times New Roman" w:hAnsi="Times New Roman" w:cs="Times New Roman"/>
          <w:sz w:val="24"/>
          <w:szCs w:val="24"/>
        </w:rPr>
        <w:t xml:space="preserve">форма которой приведена в приложении № 1 к настоящему Положению.  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5.7. Сроки пользования СИЗ исчисляются со дня фактической выдачи их работникам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5.8. Выдаваемая спецодежда, должна соответствовать полу, росту, размерам, работ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ника, а также характеру и условиям выполняемой ими работы.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5.9. В соответствии с установленными в национальных стандартах сроками замести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тель директора по административно-хозяйственной части обеспечивает испытание и про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верку исправности средств индивидуальной защиты, а также своевременную замену час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тей средств индивидуальной защиты с пони</w:t>
      </w:r>
      <w:r w:rsidR="00310444">
        <w:rPr>
          <w:rFonts w:ascii="Times New Roman" w:hAnsi="Times New Roman" w:cs="Times New Roman"/>
          <w:sz w:val="24"/>
          <w:szCs w:val="24"/>
        </w:rPr>
        <w:t>зившимися защитными свойствами.</w:t>
      </w:r>
      <w:r w:rsidRPr="00D57E39">
        <w:rPr>
          <w:rFonts w:ascii="Times New Roman" w:hAnsi="Times New Roman" w:cs="Times New Roman"/>
          <w:sz w:val="24"/>
          <w:szCs w:val="24"/>
        </w:rPr>
        <w:t>После про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 xml:space="preserve">верки исправности на средствах </w:t>
      </w:r>
      <w:r w:rsidR="009D3E6A">
        <w:rPr>
          <w:rFonts w:ascii="Times New Roman" w:hAnsi="Times New Roman" w:cs="Times New Roman"/>
          <w:sz w:val="24"/>
          <w:szCs w:val="24"/>
        </w:rPr>
        <w:t>инди</w:t>
      </w:r>
      <w:r w:rsidRPr="00D57E39">
        <w:rPr>
          <w:rFonts w:ascii="Times New Roman" w:hAnsi="Times New Roman" w:cs="Times New Roman"/>
          <w:sz w:val="24"/>
          <w:szCs w:val="24"/>
        </w:rPr>
        <w:t>вид</w:t>
      </w:r>
      <w:r w:rsidR="00310444">
        <w:rPr>
          <w:rFonts w:ascii="Times New Roman" w:hAnsi="Times New Roman" w:cs="Times New Roman"/>
          <w:sz w:val="24"/>
          <w:szCs w:val="24"/>
        </w:rPr>
        <w:t xml:space="preserve">уальной защиты ставится отметка (клеймо, </w:t>
      </w:r>
      <w:r w:rsidRPr="00D57E39">
        <w:rPr>
          <w:rFonts w:ascii="Times New Roman" w:hAnsi="Times New Roman" w:cs="Times New Roman"/>
          <w:sz w:val="24"/>
          <w:szCs w:val="24"/>
        </w:rPr>
        <w:t>штамп) о сроках очередного испытания.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5.11. Работник обязан правильно применять СИЗ, выданные ему в установленном порядке.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5.12. Работникам запрещается выносить по окончании рабочего </w:t>
      </w:r>
      <w:r>
        <w:rPr>
          <w:rFonts w:ascii="Times New Roman" w:hAnsi="Times New Roman" w:cs="Times New Roman"/>
          <w:sz w:val="24"/>
          <w:szCs w:val="24"/>
        </w:rPr>
        <w:t xml:space="preserve">дня </w:t>
      </w:r>
      <w:r w:rsidRPr="00D57E39">
        <w:rPr>
          <w:rFonts w:ascii="Times New Roman" w:hAnsi="Times New Roman" w:cs="Times New Roman"/>
          <w:sz w:val="24"/>
          <w:szCs w:val="24"/>
        </w:rPr>
        <w:t>СИЗ за пределы территории Образовательного учреждения.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5.13. Работники должны ставить в известность работодателя (или его представителя) о выходе из строя (неисправности) СИЗ.</w:t>
      </w:r>
    </w:p>
    <w:p w:rsidR="009B4B66" w:rsidRPr="00D57E39" w:rsidRDefault="007C66FB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5.14. </w:t>
      </w:r>
      <w:r w:rsidR="009B4B66" w:rsidRPr="00D57E39">
        <w:rPr>
          <w:rFonts w:ascii="Times New Roman" w:hAnsi="Times New Roman" w:cs="Times New Roman"/>
          <w:sz w:val="24"/>
          <w:szCs w:val="24"/>
        </w:rPr>
        <w:t>Специалист по охране труда контролирует правильность применения работни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9B4B66" w:rsidRPr="00D57E39">
        <w:rPr>
          <w:rFonts w:ascii="Times New Roman" w:hAnsi="Times New Roman" w:cs="Times New Roman"/>
          <w:sz w:val="24"/>
          <w:szCs w:val="24"/>
        </w:rPr>
        <w:t>ком  СИЗ.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 5.15. В случае пропажи или порчи СИЗ в установленных местах их хранения по не зависящим от работников причинам заместитель директора по административно-хозяйст</w:t>
      </w:r>
      <w:r w:rsidR="007C66FB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 xml:space="preserve">венной части  выдает им другие исправные СИЗ.  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5.16. СИЗ, возвращенные работниками по истечении сроков носки, но пригодные для дальнейшей эксплуатации, используются по назначению после проведения меропри</w:t>
      </w:r>
      <w:r w:rsidR="007C66FB">
        <w:rPr>
          <w:rFonts w:ascii="Times New Roman" w:hAnsi="Times New Roman" w:cs="Times New Roman"/>
          <w:sz w:val="24"/>
          <w:szCs w:val="24"/>
        </w:rPr>
        <w:t>-ятий по уходу за ними (стирки,чистки,дезинфекции,</w:t>
      </w:r>
      <w:r w:rsidRPr="00D57E39">
        <w:rPr>
          <w:rFonts w:ascii="Times New Roman" w:hAnsi="Times New Roman" w:cs="Times New Roman"/>
          <w:sz w:val="24"/>
          <w:szCs w:val="24"/>
        </w:rPr>
        <w:t>об</w:t>
      </w:r>
      <w:r w:rsidR="007C66FB">
        <w:rPr>
          <w:rFonts w:ascii="Times New Roman" w:hAnsi="Times New Roman" w:cs="Times New Roman"/>
          <w:sz w:val="24"/>
          <w:szCs w:val="24"/>
        </w:rPr>
        <w:t>еспыливания,</w:t>
      </w:r>
      <w:r w:rsidRPr="00D57E39">
        <w:rPr>
          <w:rFonts w:ascii="Times New Roman" w:hAnsi="Times New Roman" w:cs="Times New Roman"/>
          <w:sz w:val="24"/>
          <w:szCs w:val="24"/>
        </w:rPr>
        <w:t>обезвреживания и ремонта). Пригодность указанных СИЗ к дальнейшему использованию, в том числе про</w:t>
      </w:r>
      <w:r w:rsidR="007C66FB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цент износа СИЗ, устанавливает комиссия по охране труда, составляет акт и фиксирует в личной карточке учета выдачи СИЗ.</w:t>
      </w:r>
    </w:p>
    <w:p w:rsidR="009B4B66" w:rsidRPr="00D57E39" w:rsidRDefault="009B4B66" w:rsidP="008604F1">
      <w:pPr>
        <w:ind w:firstLine="567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57E39">
        <w:rPr>
          <w:rFonts w:ascii="Times New Roman" w:hAnsi="Times New Roman" w:cs="Times New Roman"/>
          <w:b/>
          <w:sz w:val="24"/>
          <w:szCs w:val="24"/>
        </w:rPr>
        <w:t xml:space="preserve">6. Порядок организации хранения  ухода 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6.1. Работодатель за счет собственных средств обеспечивает надлежащий уход за СИЗ и их хранением.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6.2. Завхоз обеспечивает надлежащий уход за спецодеждой и ее хранение, а также ремонт и замену спецодежды (меняется по мере загрязнения, но не реже 1 раза в 2 дня для работников пищеблока, а для тех. персонала не реже 2-3 раз в неделю).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lastRenderedPageBreak/>
        <w:t>В этих целях вправе выдавать работникам 2 комплекта соответствующих спецодеж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ды с удвоенным сроком носки.</w:t>
      </w:r>
    </w:p>
    <w:p w:rsidR="009B4B66" w:rsidRPr="00310444" w:rsidRDefault="00310444" w:rsidP="008604F1">
      <w:pPr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</w:t>
      </w:r>
      <w:r w:rsidR="009B4B66" w:rsidRPr="00D57E39">
        <w:rPr>
          <w:rFonts w:ascii="Times New Roman" w:hAnsi="Times New Roman" w:cs="Times New Roman"/>
          <w:sz w:val="24"/>
          <w:szCs w:val="24"/>
        </w:rPr>
        <w:t>Завх</w:t>
      </w:r>
      <w:r>
        <w:rPr>
          <w:rFonts w:ascii="Times New Roman" w:hAnsi="Times New Roman" w:cs="Times New Roman"/>
          <w:sz w:val="24"/>
          <w:szCs w:val="24"/>
        </w:rPr>
        <w:t xml:space="preserve">оз ведет учет сдачи спецодежды </w:t>
      </w:r>
      <w:r w:rsidR="009B4B66" w:rsidRPr="00D57E39">
        <w:rPr>
          <w:rFonts w:ascii="Times New Roman" w:hAnsi="Times New Roman" w:cs="Times New Roman"/>
          <w:sz w:val="24"/>
          <w:szCs w:val="24"/>
        </w:rPr>
        <w:t>в стирку</w:t>
      </w:r>
      <w:r w:rsidR="009B4B66" w:rsidRPr="00310444">
        <w:rPr>
          <w:rFonts w:ascii="Times New Roman" w:hAnsi="Times New Roman" w:cs="Times New Roman"/>
          <w:sz w:val="22"/>
          <w:szCs w:val="24"/>
        </w:rPr>
        <w:t>(с со</w:t>
      </w:r>
      <w:r>
        <w:rPr>
          <w:rFonts w:ascii="Times New Roman" w:hAnsi="Times New Roman" w:cs="Times New Roman"/>
          <w:sz w:val="22"/>
          <w:szCs w:val="24"/>
        </w:rPr>
        <w:t>ответствующей записью в журнале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6.4. Стирка, сушка, обезвреживания СИЗ осуществляется в прачечной по договору.</w:t>
      </w:r>
    </w:p>
    <w:p w:rsidR="009B4B66" w:rsidRPr="00310444" w:rsidRDefault="009B4B66" w:rsidP="008604F1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7E39">
        <w:rPr>
          <w:rFonts w:ascii="Times New Roman" w:hAnsi="Times New Roman" w:cs="Times New Roman"/>
          <w:b/>
          <w:sz w:val="24"/>
          <w:szCs w:val="24"/>
        </w:rPr>
        <w:t>7. Заключительные положения</w:t>
      </w:r>
      <w:r w:rsidR="0031044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Pr="00D57E39">
        <w:rPr>
          <w:rFonts w:ascii="Times New Roman" w:hAnsi="Times New Roman" w:cs="Times New Roman"/>
          <w:sz w:val="24"/>
          <w:szCs w:val="24"/>
        </w:rPr>
        <w:t>7.1. СИЗ,выданные рабочим,считаются собственностью учреждения и подлежат обязате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льно</w:t>
      </w:r>
      <w:r>
        <w:rPr>
          <w:rFonts w:ascii="Times New Roman" w:hAnsi="Times New Roman" w:cs="Times New Roman"/>
          <w:sz w:val="24"/>
          <w:szCs w:val="24"/>
        </w:rPr>
        <w:t>му возврату: при увольнении,</w:t>
      </w:r>
      <w:r w:rsidRPr="00D57E39">
        <w:rPr>
          <w:rFonts w:ascii="Times New Roman" w:hAnsi="Times New Roman" w:cs="Times New Roman"/>
          <w:sz w:val="24"/>
          <w:szCs w:val="24"/>
        </w:rPr>
        <w:t>пе</w:t>
      </w:r>
      <w:r>
        <w:rPr>
          <w:rFonts w:ascii="Times New Roman" w:hAnsi="Times New Roman" w:cs="Times New Roman"/>
          <w:sz w:val="24"/>
          <w:szCs w:val="24"/>
        </w:rPr>
        <w:t>реводе на другое рабочее место,</w:t>
      </w:r>
      <w:r w:rsidRPr="00D57E39">
        <w:rPr>
          <w:rFonts w:ascii="Times New Roman" w:hAnsi="Times New Roman" w:cs="Times New Roman"/>
          <w:sz w:val="24"/>
          <w:szCs w:val="24"/>
        </w:rPr>
        <w:t>для к</w:t>
      </w:r>
      <w:r>
        <w:rPr>
          <w:rFonts w:ascii="Times New Roman" w:hAnsi="Times New Roman" w:cs="Times New Roman"/>
          <w:sz w:val="24"/>
          <w:szCs w:val="24"/>
        </w:rPr>
        <w:t>оторой выданная СИЗ не подходят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7.2.Заместитель директора по административно-хозяйственной части  несет ответс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твенность за своевременную и в полном объеме выдачу работникам, прошедших в уста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>новленном порядке сертификацию или декларирование соответствия СИЗ.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7.3. Завхоз обязан обеспечить хранение и уход за спецодеждой  в соответствии с настоящим положением.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7.4. Специалист по охране труда контролирует приобретение сертифицированной или декларированной СИ</w:t>
      </w:r>
      <w:r w:rsidR="00310444">
        <w:rPr>
          <w:rFonts w:ascii="Times New Roman" w:hAnsi="Times New Roman" w:cs="Times New Roman"/>
          <w:sz w:val="24"/>
          <w:szCs w:val="24"/>
        </w:rPr>
        <w:t xml:space="preserve">З, а также за хранение, уход и </w:t>
      </w:r>
      <w:r w:rsidRPr="00D57E39">
        <w:rPr>
          <w:rFonts w:ascii="Times New Roman" w:hAnsi="Times New Roman" w:cs="Times New Roman"/>
          <w:sz w:val="24"/>
          <w:szCs w:val="24"/>
        </w:rPr>
        <w:t>применением СИЗ.</w:t>
      </w:r>
    </w:p>
    <w:p w:rsidR="009B4B66" w:rsidRPr="00D57E39" w:rsidRDefault="009B4B66" w:rsidP="008604F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7.5. Контроль за соблюдением работодателями (юридическими и физическими ли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 xml:space="preserve">цами) настоящих Правил  осуществляется в соответствии со статьями 353 и </w:t>
      </w:r>
      <w:r>
        <w:rPr>
          <w:rFonts w:ascii="Times New Roman" w:hAnsi="Times New Roman" w:cs="Times New Roman"/>
          <w:sz w:val="24"/>
          <w:szCs w:val="24"/>
        </w:rPr>
        <w:t>370 Трудо</w:t>
      </w:r>
      <w:r w:rsidR="0031044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вого кодекса РФ</w:t>
      </w:r>
      <w:r w:rsidRPr="00D57E39">
        <w:rPr>
          <w:rFonts w:ascii="Times New Roman" w:hAnsi="Times New Roman" w:cs="Times New Roman"/>
          <w:sz w:val="24"/>
          <w:szCs w:val="24"/>
        </w:rPr>
        <w:t xml:space="preserve">, федеральными органами исполнительной власти, субъектов Российской Федерации и органами местного </w:t>
      </w:r>
      <w:r w:rsidR="007C66FB">
        <w:rPr>
          <w:rFonts w:ascii="Times New Roman" w:hAnsi="Times New Roman" w:cs="Times New Roman"/>
          <w:sz w:val="24"/>
          <w:szCs w:val="24"/>
        </w:rPr>
        <w:t>са</w:t>
      </w:r>
      <w:r w:rsidRPr="00D57E39">
        <w:rPr>
          <w:rFonts w:ascii="Times New Roman" w:hAnsi="Times New Roman" w:cs="Times New Roman"/>
          <w:sz w:val="24"/>
          <w:szCs w:val="24"/>
        </w:rPr>
        <w:t>моуправления</w:t>
      </w:r>
      <w:r w:rsidRPr="00D57E39">
        <w:rPr>
          <w:rFonts w:ascii="Times New Roman" w:hAnsi="Times New Roman" w:cs="Times New Roman"/>
          <w:b/>
          <w:sz w:val="24"/>
          <w:szCs w:val="24"/>
        </w:rPr>
        <w:t>,</w:t>
      </w:r>
      <w:r w:rsidRPr="00D57E39">
        <w:rPr>
          <w:rFonts w:ascii="Times New Roman" w:hAnsi="Times New Roman" w:cs="Times New Roman"/>
          <w:sz w:val="24"/>
          <w:szCs w:val="24"/>
        </w:rPr>
        <w:t xml:space="preserve"> а также профессиональными союзами, их объединениями и состоящими в их ведении техническими инспекторами труда и упол</w:t>
      </w:r>
      <w:r w:rsidR="007C66FB">
        <w:rPr>
          <w:rFonts w:ascii="Times New Roman" w:hAnsi="Times New Roman" w:cs="Times New Roman"/>
          <w:sz w:val="24"/>
          <w:szCs w:val="24"/>
        </w:rPr>
        <w:t>-</w:t>
      </w:r>
      <w:r w:rsidRPr="00D57E39">
        <w:rPr>
          <w:rFonts w:ascii="Times New Roman" w:hAnsi="Times New Roman" w:cs="Times New Roman"/>
          <w:sz w:val="24"/>
          <w:szCs w:val="24"/>
        </w:rPr>
        <w:t xml:space="preserve">номоченными (доверенными) лицами по охране труда.                                                                                                                               </w:t>
      </w:r>
    </w:p>
    <w:p w:rsidR="007C66FB" w:rsidRDefault="007C66FB" w:rsidP="008604F1">
      <w:pPr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9B4B66" w:rsidRPr="00D57E39" w:rsidRDefault="009B4B66" w:rsidP="008604F1">
      <w:pPr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к Положению о порядке обеспечения 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рабочих и служащих специальной 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одеждой, специальной обувью и другими 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средствами индивидуальной защиты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от ________________</w:t>
      </w:r>
    </w:p>
    <w:p w:rsidR="007C66FB" w:rsidRDefault="007C66FB" w:rsidP="008604F1">
      <w:pPr>
        <w:jc w:val="both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9B4B66" w:rsidRDefault="009B4B66" w:rsidP="008604F1">
      <w:pPr>
        <w:jc w:val="both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57E39">
        <w:rPr>
          <w:rFonts w:ascii="Times New Roman" w:hAnsi="Times New Roman" w:cs="Times New Roman"/>
          <w:b/>
          <w:sz w:val="24"/>
          <w:szCs w:val="24"/>
        </w:rPr>
        <w:t>Лицевая сторона личной карточки</w:t>
      </w:r>
    </w:p>
    <w:p w:rsidR="006B765A" w:rsidRPr="00D57E39" w:rsidRDefault="006B765A" w:rsidP="008604F1">
      <w:pPr>
        <w:jc w:val="both"/>
        <w:outlineLvl w:val="2"/>
        <w:rPr>
          <w:rFonts w:ascii="Times New Roman" w:hAnsi="Times New Roman" w:cs="Times New Roman"/>
          <w:b/>
          <w:sz w:val="24"/>
          <w:szCs w:val="24"/>
        </w:rPr>
      </w:pP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7E39">
        <w:rPr>
          <w:rFonts w:ascii="Times New Roman" w:hAnsi="Times New Roman" w:cs="Times New Roman"/>
          <w:b/>
          <w:sz w:val="24"/>
          <w:szCs w:val="24"/>
        </w:rPr>
        <w:t>ЛИЧНАЯ КАРТОЧКА N____ учета выдачи СИЗ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Фамилия _______________________________    Пол _________________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Имя _____________ Отчество ____________    Рост ________________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Табельный номер ___________________________    Размер: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Структурное подразделение _________________    одежды __________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Профессия (должность) _____________________    обуви ___________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Дата поступления на работу ________________    головного убора__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Дата изменения профессии (должности) или       противогаза 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переводе в другое структурное                  респиратора 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подразделение _____________________________    рукавиц _________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                                               перчаток ________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Предусмотрена выдача: ________________________________________________________________</w:t>
      </w: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D57E39">
        <w:rPr>
          <w:rFonts w:ascii="Times New Roman" w:hAnsi="Times New Roman" w:cs="Times New Roman"/>
          <w:sz w:val="24"/>
          <w:szCs w:val="24"/>
        </w:rPr>
        <w:t>(Наименование типовых (типовых отраслевых) норм)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295"/>
        <w:gridCol w:w="2385"/>
        <w:gridCol w:w="2025"/>
        <w:gridCol w:w="2295"/>
      </w:tblGrid>
      <w:tr w:rsidR="009B4B66" w:rsidRPr="00D57E39" w:rsidTr="00CC6262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Наименование СИЗ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Пункт типовых норм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Единица измерения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Количество на год</w:t>
            </w:r>
          </w:p>
        </w:tc>
      </w:tr>
      <w:tr w:rsidR="009B4B66" w:rsidRPr="00D57E39" w:rsidTr="00CC6262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Pr="00D57E39" w:rsidRDefault="009B4B66" w:rsidP="008604F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Руководитель структурного подразделения __________________________ </w:t>
      </w:r>
    </w:p>
    <w:p w:rsidR="009B4B66" w:rsidRPr="009D3E6A" w:rsidRDefault="009B4B66" w:rsidP="008604F1">
      <w:pPr>
        <w:pStyle w:val="ConsPlusNonformat"/>
        <w:widowControl/>
        <w:ind w:right="1700"/>
        <w:jc w:val="both"/>
        <w:rPr>
          <w:rFonts w:ascii="Times New Roman" w:hAnsi="Times New Roman" w:cs="Times New Roman"/>
          <w:szCs w:val="24"/>
        </w:rPr>
      </w:pPr>
      <w:r w:rsidRPr="009D3E6A">
        <w:rPr>
          <w:rFonts w:ascii="Times New Roman" w:hAnsi="Times New Roman" w:cs="Times New Roman"/>
          <w:szCs w:val="24"/>
        </w:rPr>
        <w:t xml:space="preserve">                                                                          </w:t>
      </w:r>
      <w:r w:rsidR="009D3E6A">
        <w:rPr>
          <w:rFonts w:ascii="Times New Roman" w:hAnsi="Times New Roman" w:cs="Times New Roman"/>
          <w:szCs w:val="24"/>
        </w:rPr>
        <w:t xml:space="preserve">           </w:t>
      </w:r>
      <w:r w:rsidRPr="009D3E6A">
        <w:rPr>
          <w:rFonts w:ascii="Times New Roman" w:hAnsi="Times New Roman" w:cs="Times New Roman"/>
          <w:szCs w:val="24"/>
        </w:rPr>
        <w:t xml:space="preserve"> (Фамилия, инициалы)   подпись)</w:t>
      </w:r>
    </w:p>
    <w:p w:rsidR="009B4B66" w:rsidRDefault="009B4B66" w:rsidP="008604F1">
      <w:pPr>
        <w:jc w:val="both"/>
        <w:rPr>
          <w:rFonts w:ascii="Times New Roman" w:hAnsi="Times New Roman" w:cs="Times New Roman"/>
          <w:szCs w:val="24"/>
        </w:rPr>
      </w:pPr>
    </w:p>
    <w:p w:rsidR="00B273E2" w:rsidRPr="009D3E6A" w:rsidRDefault="00B273E2" w:rsidP="008604F1">
      <w:pPr>
        <w:jc w:val="both"/>
        <w:rPr>
          <w:rFonts w:ascii="Times New Roman" w:hAnsi="Times New Roman" w:cs="Times New Roman"/>
          <w:szCs w:val="24"/>
        </w:rPr>
      </w:pPr>
    </w:p>
    <w:p w:rsidR="009B4B66" w:rsidRPr="00D57E39" w:rsidRDefault="009B4B66" w:rsidP="008604F1">
      <w:pPr>
        <w:jc w:val="both"/>
        <w:outlineLvl w:val="2"/>
        <w:rPr>
          <w:rFonts w:ascii="Times New Roman" w:hAnsi="Times New Roman" w:cs="Times New Roman"/>
          <w:b/>
          <w:sz w:val="24"/>
          <w:szCs w:val="24"/>
        </w:rPr>
      </w:pPr>
      <w:r w:rsidRPr="00D57E39">
        <w:rPr>
          <w:rFonts w:ascii="Times New Roman" w:hAnsi="Times New Roman" w:cs="Times New Roman"/>
          <w:b/>
          <w:sz w:val="24"/>
          <w:szCs w:val="24"/>
        </w:rPr>
        <w:t>Оборотная сторона личной карточки</w:t>
      </w:r>
    </w:p>
    <w:tbl>
      <w:tblPr>
        <w:tblW w:w="0" w:type="auto"/>
        <w:jc w:val="center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06"/>
        <w:gridCol w:w="1417"/>
        <w:gridCol w:w="557"/>
        <w:gridCol w:w="675"/>
        <w:gridCol w:w="675"/>
        <w:gridCol w:w="945"/>
        <w:gridCol w:w="675"/>
        <w:gridCol w:w="630"/>
        <w:gridCol w:w="675"/>
        <w:gridCol w:w="945"/>
        <w:gridCol w:w="1080"/>
      </w:tblGrid>
      <w:tr w:rsidR="009B4B66" w:rsidRPr="00D57E39" w:rsidTr="00CC6262">
        <w:trPr>
          <w:cantSplit/>
          <w:trHeight w:val="240"/>
          <w:jc w:val="center"/>
        </w:trPr>
        <w:tc>
          <w:tcPr>
            <w:tcW w:w="9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ind w:right="-70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Наименование СИЗ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 xml:space="preserve">№ </w:t>
            </w:r>
            <w:r w:rsidRPr="009D3E6A">
              <w:rPr>
                <w:rFonts w:ascii="Times New Roman" w:hAnsi="Times New Roman" w:cs="Times New Roman"/>
                <w:sz w:val="22"/>
                <w:szCs w:val="22"/>
              </w:rPr>
              <w:t>сертифи</w:t>
            </w:r>
            <w:r w:rsidR="009D3E6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9D3E6A">
              <w:rPr>
                <w:rFonts w:ascii="Times New Roman" w:hAnsi="Times New Roman" w:cs="Times New Roman"/>
                <w:sz w:val="22"/>
                <w:szCs w:val="22"/>
              </w:rPr>
              <w:t>ката; или декларации соответствия</w:t>
            </w:r>
          </w:p>
        </w:tc>
        <w:tc>
          <w:tcPr>
            <w:tcW w:w="28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Выдано</w:t>
            </w:r>
          </w:p>
        </w:tc>
        <w:tc>
          <w:tcPr>
            <w:tcW w:w="40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Возвращено</w:t>
            </w:r>
          </w:p>
        </w:tc>
      </w:tr>
      <w:tr w:rsidR="009B4B66" w:rsidRPr="00D57E39" w:rsidTr="00CC6262">
        <w:trPr>
          <w:cantSplit/>
          <w:trHeight w:val="600"/>
          <w:jc w:val="center"/>
        </w:trPr>
        <w:tc>
          <w:tcPr>
            <w:tcW w:w="9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дата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% из</w:t>
            </w:r>
            <w:r w:rsidR="009D3E6A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носа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ind w:right="-115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подпись получившего СИЗ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дата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% износа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ind w:right="-70"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 xml:space="preserve">подпись </w:t>
            </w:r>
            <w:r w:rsidR="009D3E6A">
              <w:rPr>
                <w:rFonts w:ascii="Times New Roman" w:hAnsi="Times New Roman" w:cs="Times New Roman"/>
                <w:sz w:val="22"/>
                <w:szCs w:val="24"/>
              </w:rPr>
              <w:t xml:space="preserve">сдавше- </w:t>
            </w: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го СИЗ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Подпись принявшего СИЗ</w:t>
            </w:r>
          </w:p>
        </w:tc>
      </w:tr>
      <w:tr w:rsidR="009B4B66" w:rsidRPr="00D57E39" w:rsidTr="00CC6262">
        <w:trPr>
          <w:cantSplit/>
          <w:trHeight w:val="240"/>
          <w:jc w:val="center"/>
        </w:trPr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6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8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9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9D3E6A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9D3E6A">
              <w:rPr>
                <w:rFonts w:ascii="Times New Roman" w:hAnsi="Times New Roman" w:cs="Times New Roman"/>
                <w:sz w:val="22"/>
                <w:szCs w:val="24"/>
              </w:rPr>
              <w:t>11</w:t>
            </w:r>
          </w:p>
        </w:tc>
      </w:tr>
      <w:tr w:rsidR="009B4B66" w:rsidRPr="00D57E39" w:rsidTr="00CC6262">
        <w:trPr>
          <w:cantSplit/>
          <w:trHeight w:val="240"/>
          <w:jc w:val="center"/>
        </w:trPr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4B66" w:rsidRPr="00D57E39" w:rsidRDefault="009B4B66" w:rsidP="008604F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66FB" w:rsidRDefault="009B4B66" w:rsidP="008604F1">
      <w:pPr>
        <w:tabs>
          <w:tab w:val="left" w:pos="91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</w:p>
    <w:p w:rsidR="007C66FB" w:rsidRDefault="007C66FB" w:rsidP="008604F1">
      <w:pPr>
        <w:tabs>
          <w:tab w:val="left" w:pos="91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Pr="00D57E39" w:rsidRDefault="007C66FB" w:rsidP="008604F1">
      <w:pPr>
        <w:tabs>
          <w:tab w:val="left" w:pos="91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9B4B66" w:rsidRPr="00D57E39">
        <w:rPr>
          <w:rFonts w:ascii="Times New Roman" w:hAnsi="Times New Roman" w:cs="Times New Roman"/>
          <w:sz w:val="24"/>
          <w:szCs w:val="24"/>
        </w:rPr>
        <w:t xml:space="preserve">  Приложение №2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к Положению о порядке обеспечения 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рабочих и служащих специальной 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 xml:space="preserve">одеждой, специальной обувью и другими 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средствами индивидуальной защиты</w:t>
      </w:r>
    </w:p>
    <w:p w:rsidR="009B4B66" w:rsidRPr="00D57E39" w:rsidRDefault="009B4B6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D57E39">
        <w:rPr>
          <w:rFonts w:ascii="Times New Roman" w:hAnsi="Times New Roman" w:cs="Times New Roman"/>
          <w:sz w:val="24"/>
          <w:szCs w:val="24"/>
        </w:rPr>
        <w:t>от ________________</w:t>
      </w:r>
    </w:p>
    <w:p w:rsidR="009B4B66" w:rsidRPr="00D57E39" w:rsidRDefault="009B4B66" w:rsidP="008604F1">
      <w:pPr>
        <w:tabs>
          <w:tab w:val="left" w:pos="91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B4B66" w:rsidRPr="00D57E39" w:rsidRDefault="009B4B66" w:rsidP="008604F1">
      <w:pPr>
        <w:tabs>
          <w:tab w:val="left" w:pos="91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</w:t>
      </w:r>
      <w:r w:rsidRPr="00D57E39">
        <w:rPr>
          <w:rFonts w:ascii="Times New Roman" w:hAnsi="Times New Roman" w:cs="Times New Roman"/>
          <w:b/>
          <w:sz w:val="24"/>
          <w:szCs w:val="24"/>
        </w:rPr>
        <w:t>П Е Р Е Ч Е Н Ь</w:t>
      </w:r>
    </w:p>
    <w:p w:rsidR="009B4B66" w:rsidRPr="00D57E39" w:rsidRDefault="009B4B66" w:rsidP="008604F1">
      <w:pPr>
        <w:tabs>
          <w:tab w:val="left" w:pos="912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D57E39">
        <w:rPr>
          <w:rFonts w:ascii="Times New Roman" w:hAnsi="Times New Roman" w:cs="Times New Roman"/>
          <w:b/>
          <w:sz w:val="24"/>
          <w:szCs w:val="24"/>
        </w:rPr>
        <w:t>работ и профессий, по которым должны выдаваться средства индивидуальной защиты и номенклатура выдаваемых средств индивидуальной защиты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1978"/>
        <w:gridCol w:w="5670"/>
        <w:gridCol w:w="1383"/>
      </w:tblGrid>
      <w:tr w:rsidR="009B4B66" w:rsidRPr="00D57E39" w:rsidTr="00CC6262">
        <w:trPr>
          <w:trHeight w:val="513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978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08">
              <w:rPr>
                <w:rFonts w:ascii="Times New Roman" w:hAnsi="Times New Roman" w:cs="Times New Roman"/>
                <w:sz w:val="22"/>
                <w:szCs w:val="24"/>
              </w:rPr>
              <w:t xml:space="preserve">Наименование </w:t>
            </w: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бот и профессий</w:t>
            </w:r>
          </w:p>
        </w:tc>
        <w:tc>
          <w:tcPr>
            <w:tcW w:w="567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Номенклатура средств индивидуальной защиты</w:t>
            </w:r>
          </w:p>
        </w:tc>
        <w:tc>
          <w:tcPr>
            <w:tcW w:w="1383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508">
              <w:rPr>
                <w:rFonts w:ascii="Times New Roman" w:hAnsi="Times New Roman" w:cs="Times New Roman"/>
                <w:sz w:val="22"/>
                <w:szCs w:val="24"/>
              </w:rPr>
              <w:t>Норма</w:t>
            </w: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 xml:space="preserve"> 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 xml:space="preserve">дачи на </w:t>
            </w:r>
            <w:r w:rsidRPr="00CD3508">
              <w:rPr>
                <w:rFonts w:ascii="Times New Roman" w:hAnsi="Times New Roman" w:cs="Times New Roman"/>
                <w:sz w:val="22"/>
                <w:szCs w:val="24"/>
              </w:rPr>
              <w:t>год</w:t>
            </w:r>
          </w:p>
        </w:tc>
      </w:tr>
      <w:tr w:rsidR="009B4B66" w:rsidRPr="00D57E39" w:rsidTr="00CC6262">
        <w:trPr>
          <w:trHeight w:val="885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Лаборант: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1. Кабинета химии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2. Кабинета физики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 Халат для защиты от общих производственных загрязне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Фартук из полимерных материалов с нагрудником Перчатки резиновые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Перчатки с полимерным покрытием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Перчатки с точечным покрытием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Очки защитные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Средства индивидуальной защиты органов дыхания фильтрующие 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Халат для защиты от общих производственных загрязнен</w:t>
            </w:r>
          </w:p>
        </w:tc>
        <w:tc>
          <w:tcPr>
            <w:tcW w:w="1383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1 шт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2 шт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12 пар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12 пар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До износа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До износа </w:t>
            </w:r>
          </w:p>
          <w:p w:rsidR="007C66FB" w:rsidRDefault="007C66FB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До износа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 шт.</w:t>
            </w:r>
          </w:p>
        </w:tc>
      </w:tr>
      <w:tr w:rsidR="009B4B66" w:rsidRPr="00D57E39" w:rsidTr="007C66FB">
        <w:trPr>
          <w:trHeight w:val="1323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Мойщик посуды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Халат для защиты от общих производственных загрязнений 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Фартук из полимерных материалов  с нагрудником 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Нарукавники с полимерным покрытием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Перчатки резиновые или с полимерным покрытием</w:t>
            </w:r>
          </w:p>
        </w:tc>
        <w:tc>
          <w:tcPr>
            <w:tcW w:w="1383" w:type="dxa"/>
          </w:tcPr>
          <w:p w:rsidR="009B4B66" w:rsidRPr="006B765A" w:rsidRDefault="007C66FB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                         </w:t>
            </w:r>
            <w:r w:rsidR="009B4B66"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 1 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2 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До износа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12 пар</w:t>
            </w:r>
          </w:p>
        </w:tc>
      </w:tr>
      <w:tr w:rsidR="009B4B66" w:rsidRPr="00D57E39" w:rsidTr="00CC6262">
        <w:trPr>
          <w:trHeight w:val="885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Уборщик служеб-ных помещений, помощник вос-питателя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Халат для защиты от общих производственных загрязнений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Перчатки с полимерным покрытием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Перчатки резиновые</w:t>
            </w:r>
          </w:p>
        </w:tc>
        <w:tc>
          <w:tcPr>
            <w:tcW w:w="1383" w:type="dxa"/>
          </w:tcPr>
          <w:p w:rsidR="007C66FB" w:rsidRDefault="007C66FB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6 пар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12 пар</w:t>
            </w:r>
          </w:p>
        </w:tc>
      </w:tr>
      <w:tr w:rsidR="009B4B66" w:rsidRPr="00D57E39" w:rsidTr="00CC6262">
        <w:trPr>
          <w:trHeight w:val="885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Рабочий по комп</w:t>
            </w:r>
            <w:r w:rsidR="007C66FB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ксному обслужи</w:t>
            </w:r>
            <w:r w:rsidR="007C66FB"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ванию здания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Костюм для защиты от общих производственных загрязнений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Сапоги резиновые с защитным подноском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Очки защитные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Перчатки резиновые</w:t>
            </w:r>
          </w:p>
        </w:tc>
        <w:tc>
          <w:tcPr>
            <w:tcW w:w="1383" w:type="dxa"/>
          </w:tcPr>
          <w:p w:rsidR="009B4B66" w:rsidRPr="006B765A" w:rsidRDefault="007C66FB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 xml:space="preserve">                           </w:t>
            </w:r>
            <w:r w:rsidR="009B4B66" w:rsidRPr="006B765A">
              <w:rPr>
                <w:rFonts w:ascii="Times New Roman" w:hAnsi="Times New Roman" w:cs="Times New Roman"/>
                <w:sz w:val="22"/>
                <w:szCs w:val="24"/>
              </w:rPr>
              <w:t>1шт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1пара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6 пар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12 пар</w:t>
            </w:r>
          </w:p>
        </w:tc>
      </w:tr>
      <w:tr w:rsidR="009B4B66" w:rsidRPr="00D57E39" w:rsidTr="00CC6262">
        <w:trPr>
          <w:trHeight w:val="1272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Уборщик территории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Костюм для защиты от общих производственных загрязнений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Фартук из полимерных материалов с нагрудником 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Перчатки с полимерным покрытием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Сапоги резиновые с защитным подноском</w:t>
            </w:r>
          </w:p>
        </w:tc>
        <w:tc>
          <w:tcPr>
            <w:tcW w:w="1383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2 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6 пар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 пара</w:t>
            </w:r>
          </w:p>
        </w:tc>
      </w:tr>
      <w:tr w:rsidR="009B4B66" w:rsidRPr="00D57E39" w:rsidTr="007C66FB">
        <w:trPr>
          <w:trHeight w:val="798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Кладовщик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(в ОДОД)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Халат для защиты от общих производственных загрязнений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Перчатки с полимерным покрытием</w:t>
            </w:r>
          </w:p>
        </w:tc>
        <w:tc>
          <w:tcPr>
            <w:tcW w:w="1383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 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6 пар</w:t>
            </w:r>
          </w:p>
        </w:tc>
      </w:tr>
      <w:tr w:rsidR="009B4B66" w:rsidRPr="00D57E39" w:rsidTr="00CC6262">
        <w:trPr>
          <w:trHeight w:val="512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Гардеробщик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Халат для защиты от общих производственных загрязнений </w:t>
            </w:r>
          </w:p>
        </w:tc>
        <w:tc>
          <w:tcPr>
            <w:tcW w:w="1383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 шт</w:t>
            </w:r>
          </w:p>
        </w:tc>
      </w:tr>
      <w:tr w:rsidR="009B4B66" w:rsidRPr="00D57E39" w:rsidTr="00CC6262">
        <w:trPr>
          <w:trHeight w:val="416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Повар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Костюм для защиты от общих производственных загрязнений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Фартук из полимерных материалов с нагрудником 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Нарукавники с полимерным покрытием  </w:t>
            </w:r>
          </w:p>
        </w:tc>
        <w:tc>
          <w:tcPr>
            <w:tcW w:w="1383" w:type="dxa"/>
          </w:tcPr>
          <w:p w:rsidR="007C66FB" w:rsidRDefault="007C66FB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2 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До износа </w:t>
            </w:r>
          </w:p>
        </w:tc>
      </w:tr>
      <w:tr w:rsidR="009B4B66" w:rsidRPr="00D57E39" w:rsidTr="00CC6262">
        <w:trPr>
          <w:trHeight w:val="466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Кастелянша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Костюм для защиты от общих производственных загрязнений</w:t>
            </w:r>
          </w:p>
        </w:tc>
        <w:tc>
          <w:tcPr>
            <w:tcW w:w="1383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 шт</w:t>
            </w:r>
          </w:p>
        </w:tc>
      </w:tr>
      <w:tr w:rsidR="009B4B66" w:rsidRPr="00D57E39" w:rsidTr="00CC6262">
        <w:trPr>
          <w:trHeight w:val="885"/>
        </w:trPr>
        <w:tc>
          <w:tcPr>
            <w:tcW w:w="540" w:type="dxa"/>
          </w:tcPr>
          <w:p w:rsidR="009B4B66" w:rsidRPr="00D57E39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E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78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Кухонный рабочий</w:t>
            </w:r>
          </w:p>
        </w:tc>
        <w:tc>
          <w:tcPr>
            <w:tcW w:w="5670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Костюм для защиты от общих производственных загрязнений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Фартук из полимерных материалов с нагрудником  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 xml:space="preserve">Нарукавники с полимерным покрытием  </w:t>
            </w:r>
          </w:p>
        </w:tc>
        <w:tc>
          <w:tcPr>
            <w:tcW w:w="1383" w:type="dxa"/>
          </w:tcPr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1шт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2 шт</w:t>
            </w:r>
          </w:p>
          <w:p w:rsidR="009B4B66" w:rsidRPr="006B765A" w:rsidRDefault="009B4B66" w:rsidP="008604F1">
            <w:pPr>
              <w:tabs>
                <w:tab w:val="left" w:pos="9120"/>
              </w:tabs>
              <w:jc w:val="both"/>
              <w:rPr>
                <w:rFonts w:ascii="Times New Roman" w:hAnsi="Times New Roman" w:cs="Times New Roman"/>
                <w:sz w:val="22"/>
                <w:szCs w:val="24"/>
              </w:rPr>
            </w:pPr>
            <w:r w:rsidRPr="006B765A">
              <w:rPr>
                <w:rFonts w:ascii="Times New Roman" w:hAnsi="Times New Roman" w:cs="Times New Roman"/>
                <w:sz w:val="22"/>
                <w:szCs w:val="24"/>
              </w:rPr>
              <w:t>До износа</w:t>
            </w:r>
          </w:p>
        </w:tc>
      </w:tr>
    </w:tbl>
    <w:p w:rsidR="004B2634" w:rsidRDefault="009B4B66" w:rsidP="008604F1">
      <w:pPr>
        <w:jc w:val="both"/>
      </w:pPr>
      <w:r w:rsidRPr="00D57E39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Y="-147"/>
        <w:tblOverlap w:val="never"/>
        <w:tblW w:w="9913" w:type="dxa"/>
        <w:tblLook w:val="04A0"/>
      </w:tblPr>
      <w:tblGrid>
        <w:gridCol w:w="5272"/>
        <w:gridCol w:w="4641"/>
      </w:tblGrid>
      <w:tr w:rsidR="00544DDB" w:rsidRPr="002B6F5D" w:rsidTr="00CB033A">
        <w:trPr>
          <w:trHeight w:val="1463"/>
        </w:trPr>
        <w:tc>
          <w:tcPr>
            <w:tcW w:w="5272" w:type="dxa"/>
          </w:tcPr>
          <w:p w:rsidR="00544DDB" w:rsidRPr="002B6F5D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 xml:space="preserve">               </w:t>
            </w:r>
            <w:r w:rsidRPr="002B6F5D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СОГЛАСОВАНО</w:t>
            </w:r>
          </w:p>
          <w:p w:rsidR="00544DDB" w:rsidRPr="002B6F5D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  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Председатель  профкома </w:t>
            </w:r>
          </w:p>
          <w:p w:rsidR="00544DDB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  <w:u w:val="single"/>
              </w:rPr>
              <w:t>Фаррахова Г.Х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.</w:t>
            </w:r>
            <w:r w:rsidR="006B765A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___________</w:t>
            </w:r>
          </w:p>
          <w:p w:rsidR="00544DDB" w:rsidRPr="002B6F5D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</w:t>
            </w:r>
          </w:p>
          <w:p w:rsidR="00544DDB" w:rsidRPr="002B6F5D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«____»___________20____г.</w:t>
            </w:r>
          </w:p>
          <w:p w:rsidR="00544DDB" w:rsidRPr="002B6F5D" w:rsidRDefault="00544DDB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1" w:type="dxa"/>
          </w:tcPr>
          <w:p w:rsidR="00544DDB" w:rsidRPr="002B6F5D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 xml:space="preserve">      </w:t>
            </w:r>
            <w:r w:rsidRPr="002B6F5D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 xml:space="preserve">       </w:t>
            </w:r>
            <w:r w:rsidRPr="002B6F5D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УТВЕРЖДАЮ</w:t>
            </w:r>
          </w:p>
          <w:p w:rsidR="00544DDB" w:rsidRPr="002B6F5D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Директор  МБ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ОУ 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« Гимназия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21 «                     </w:t>
            </w:r>
          </w:p>
          <w:p w:rsidR="00544DDB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  <w:u w:val="single"/>
              </w:rPr>
              <w:t>Позднякова  Л.Г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.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</w:t>
            </w:r>
            <w:r w:rsidR="006B765A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_______________</w:t>
            </w:r>
          </w:p>
          <w:p w:rsidR="00544DDB" w:rsidRPr="002B6F5D" w:rsidRDefault="00544DDB" w:rsidP="008604F1">
            <w:pPr>
              <w:ind w:right="-426"/>
              <w:jc w:val="both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                                       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                           «</w:t>
            </w:r>
            <w:r w:rsidRPr="002B6F5D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____»___________20____г.</w:t>
            </w:r>
          </w:p>
          <w:p w:rsidR="00544DDB" w:rsidRPr="002B6F5D" w:rsidRDefault="00544DDB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4DDB" w:rsidRPr="002B6F5D" w:rsidRDefault="00544DDB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04F1" w:rsidRDefault="00544DDB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9"/>
          <w:sz w:val="24"/>
          <w:szCs w:val="24"/>
        </w:rPr>
      </w:pPr>
      <w:r>
        <w:rPr>
          <w:rFonts w:ascii="Times New Roman" w:hAnsi="Times New Roman" w:cs="Times New Roman"/>
          <w:b/>
          <w:spacing w:val="9"/>
          <w:sz w:val="24"/>
          <w:szCs w:val="24"/>
        </w:rPr>
        <w:t xml:space="preserve">                                                        </w:t>
      </w:r>
    </w:p>
    <w:p w:rsidR="008604F1" w:rsidRDefault="008604F1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9"/>
          <w:sz w:val="24"/>
          <w:szCs w:val="24"/>
        </w:rPr>
      </w:pPr>
    </w:p>
    <w:p w:rsidR="008604F1" w:rsidRDefault="008604F1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9"/>
          <w:sz w:val="24"/>
          <w:szCs w:val="24"/>
        </w:rPr>
      </w:pPr>
    </w:p>
    <w:p w:rsidR="008604F1" w:rsidRDefault="008604F1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9"/>
          <w:sz w:val="24"/>
          <w:szCs w:val="24"/>
        </w:rPr>
      </w:pPr>
    </w:p>
    <w:p w:rsidR="008604F1" w:rsidRDefault="008604F1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9"/>
          <w:sz w:val="24"/>
          <w:szCs w:val="24"/>
        </w:rPr>
      </w:pPr>
    </w:p>
    <w:p w:rsidR="008604F1" w:rsidRDefault="008604F1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9"/>
          <w:sz w:val="24"/>
          <w:szCs w:val="24"/>
        </w:rPr>
      </w:pPr>
    </w:p>
    <w:p w:rsidR="00544DDB" w:rsidRDefault="008F5DFF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9"/>
          <w:sz w:val="24"/>
          <w:szCs w:val="24"/>
        </w:rPr>
      </w:pPr>
      <w:r>
        <w:rPr>
          <w:rFonts w:ascii="Times New Roman" w:hAnsi="Times New Roman" w:cs="Times New Roman"/>
          <w:b/>
          <w:spacing w:val="9"/>
          <w:sz w:val="24"/>
          <w:szCs w:val="24"/>
        </w:rPr>
        <w:t>ПЕРЕЧЕНЬ</w:t>
      </w:r>
    </w:p>
    <w:p w:rsidR="00544DDB" w:rsidRDefault="008F5DFF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9"/>
          <w:sz w:val="24"/>
          <w:szCs w:val="24"/>
        </w:rPr>
      </w:pPr>
      <w:r>
        <w:rPr>
          <w:rFonts w:ascii="Times New Roman" w:hAnsi="Times New Roman" w:cs="Times New Roman"/>
          <w:b/>
          <w:spacing w:val="9"/>
          <w:sz w:val="24"/>
          <w:szCs w:val="24"/>
        </w:rPr>
        <w:t xml:space="preserve">профессий </w:t>
      </w:r>
      <w:r w:rsidR="00544DDB" w:rsidRPr="002B6F5D">
        <w:rPr>
          <w:rFonts w:ascii="Times New Roman" w:hAnsi="Times New Roman" w:cs="Times New Roman"/>
          <w:b/>
          <w:spacing w:val="9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b/>
          <w:spacing w:val="9"/>
          <w:sz w:val="24"/>
          <w:szCs w:val="24"/>
        </w:rPr>
        <w:t>ников, получающих бесплатн</w:t>
      </w:r>
      <w:r w:rsidR="00544DDB" w:rsidRPr="002B6F5D">
        <w:rPr>
          <w:rFonts w:ascii="Times New Roman" w:hAnsi="Times New Roman" w:cs="Times New Roman"/>
          <w:b/>
          <w:spacing w:val="9"/>
          <w:sz w:val="24"/>
          <w:szCs w:val="24"/>
        </w:rPr>
        <w:t xml:space="preserve">о </w:t>
      </w:r>
      <w:r>
        <w:rPr>
          <w:rFonts w:ascii="Times New Roman" w:hAnsi="Times New Roman" w:cs="Times New Roman"/>
          <w:b/>
          <w:spacing w:val="9"/>
          <w:sz w:val="24"/>
          <w:szCs w:val="24"/>
        </w:rPr>
        <w:t xml:space="preserve">моющие </w:t>
      </w:r>
      <w:r w:rsidR="00544DDB" w:rsidRPr="002B6F5D">
        <w:rPr>
          <w:rFonts w:ascii="Times New Roman" w:hAnsi="Times New Roman" w:cs="Times New Roman"/>
          <w:b/>
          <w:spacing w:val="9"/>
          <w:sz w:val="24"/>
          <w:szCs w:val="24"/>
        </w:rPr>
        <w:t>средств</w:t>
      </w:r>
      <w:r>
        <w:rPr>
          <w:rFonts w:ascii="Times New Roman" w:hAnsi="Times New Roman" w:cs="Times New Roman"/>
          <w:b/>
          <w:spacing w:val="9"/>
          <w:sz w:val="24"/>
          <w:szCs w:val="24"/>
        </w:rPr>
        <w:t>а.</w:t>
      </w:r>
    </w:p>
    <w:p w:rsidR="008F5DFF" w:rsidRPr="002B6F5D" w:rsidRDefault="008F5DFF" w:rsidP="008604F1">
      <w:pPr>
        <w:shd w:val="clear" w:color="auto" w:fill="FFFFFF"/>
        <w:tabs>
          <w:tab w:val="left" w:pos="1109"/>
        </w:tabs>
        <w:ind w:right="-1"/>
        <w:jc w:val="both"/>
        <w:rPr>
          <w:rFonts w:ascii="Times New Roman" w:hAnsi="Times New Roman" w:cs="Times New Roman"/>
          <w:b/>
          <w:spacing w:val="2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5"/>
        <w:gridCol w:w="4114"/>
        <w:gridCol w:w="2408"/>
        <w:gridCol w:w="2092"/>
      </w:tblGrid>
      <w:tr w:rsidR="00544DDB" w:rsidRPr="002B6F5D" w:rsidTr="006B765A">
        <w:trPr>
          <w:trHeight w:val="940"/>
        </w:trPr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работ и профессий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b/>
                <w:sz w:val="24"/>
                <w:szCs w:val="24"/>
              </w:rPr>
              <w:t>Норма выдачи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работников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 xml:space="preserve">Уборщица служебных помещений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Рабочий по комплексному обслуживанию и ремонту здания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 xml:space="preserve">Повар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Подсобный рабочий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(кухонный)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Лаборант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Рабочий по стирке белья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4DDB" w:rsidRPr="002B6F5D" w:rsidTr="006B765A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DDB" w:rsidRPr="002B6F5D" w:rsidRDefault="00544DDB" w:rsidP="008604F1">
            <w:pPr>
              <w:numPr>
                <w:ilvl w:val="0"/>
                <w:numId w:val="7"/>
              </w:num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Кастелянша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Pr="002B6F5D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F5D">
              <w:rPr>
                <w:rFonts w:ascii="Times New Roman" w:hAnsi="Times New Roman" w:cs="Times New Roman"/>
                <w:sz w:val="24"/>
                <w:szCs w:val="24"/>
              </w:rPr>
              <w:t>400 гр. в месяц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4DDB" w:rsidRDefault="00544DDB" w:rsidP="008604F1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44DDB" w:rsidRPr="002B6F5D" w:rsidRDefault="00544DDB" w:rsidP="008604F1">
      <w:pPr>
        <w:ind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6F5D">
        <w:rPr>
          <w:rFonts w:ascii="Times New Roman" w:hAnsi="Times New Roman" w:cs="Times New Roman"/>
          <w:b/>
          <w:sz w:val="24"/>
          <w:szCs w:val="24"/>
        </w:rPr>
        <w:tab/>
      </w:r>
      <w:r w:rsidRPr="002B6F5D">
        <w:rPr>
          <w:rFonts w:ascii="Times New Roman" w:hAnsi="Times New Roman" w:cs="Times New Roman"/>
          <w:b/>
          <w:sz w:val="24"/>
          <w:szCs w:val="24"/>
        </w:rPr>
        <w:tab/>
      </w:r>
      <w:r w:rsidRPr="002B6F5D">
        <w:rPr>
          <w:rFonts w:ascii="Times New Roman" w:hAnsi="Times New Roman" w:cs="Times New Roman"/>
          <w:b/>
          <w:sz w:val="24"/>
          <w:szCs w:val="24"/>
        </w:rPr>
        <w:tab/>
      </w:r>
      <w:r w:rsidRPr="002B6F5D">
        <w:rPr>
          <w:rFonts w:ascii="Times New Roman" w:hAnsi="Times New Roman" w:cs="Times New Roman"/>
          <w:b/>
          <w:sz w:val="24"/>
          <w:szCs w:val="24"/>
        </w:rPr>
        <w:tab/>
      </w:r>
    </w:p>
    <w:p w:rsidR="00544DDB" w:rsidRPr="002B6F5D" w:rsidRDefault="00544DDB" w:rsidP="008604F1">
      <w:pPr>
        <w:ind w:right="-1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B6F5D">
        <w:rPr>
          <w:rFonts w:ascii="Times New Roman" w:hAnsi="Times New Roman" w:cs="Times New Roman"/>
          <w:i/>
          <w:sz w:val="24"/>
          <w:szCs w:val="24"/>
        </w:rPr>
        <w:t xml:space="preserve">При наличии оборудованной санитарной комнаты мыло и полотенце выдается в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</w:t>
      </w:r>
      <w:r w:rsidRPr="002B6F5D">
        <w:rPr>
          <w:rFonts w:ascii="Times New Roman" w:hAnsi="Times New Roman" w:cs="Times New Roman"/>
          <w:i/>
          <w:sz w:val="24"/>
          <w:szCs w:val="24"/>
        </w:rPr>
        <w:t>данное помещение и меняется по мере их использования.</w:t>
      </w:r>
    </w:p>
    <w:p w:rsidR="00544DDB" w:rsidRPr="002B6F5D" w:rsidRDefault="00544DDB" w:rsidP="008604F1">
      <w:pPr>
        <w:ind w:right="-1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44DDB" w:rsidRPr="00CE3D05" w:rsidRDefault="00544DDB" w:rsidP="008604F1">
      <w:pPr>
        <w:ind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3D05">
        <w:rPr>
          <w:rFonts w:ascii="Times New Roman" w:hAnsi="Times New Roman" w:cs="Times New Roman"/>
          <w:sz w:val="24"/>
          <w:szCs w:val="24"/>
        </w:rPr>
        <w:t>Основание: Приложение постановлением Министерства труда и социального                      развития РФ от 04.06 2003 г. № 45</w:t>
      </w:r>
    </w:p>
    <w:p w:rsidR="00544DDB" w:rsidRPr="002B6F5D" w:rsidRDefault="00544DDB" w:rsidP="008604F1">
      <w:pPr>
        <w:ind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4DDB" w:rsidRDefault="00544DDB" w:rsidP="008604F1">
      <w:pPr>
        <w:jc w:val="both"/>
        <w:rPr>
          <w:b/>
          <w:caps/>
          <w:color w:val="000000"/>
          <w:spacing w:val="-12"/>
        </w:rPr>
      </w:pPr>
    </w:p>
    <w:p w:rsidR="00544DDB" w:rsidRDefault="00544DDB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  <w:r w:rsidRPr="004D7DFB">
        <w:rPr>
          <w:rFonts w:ascii="Verdana" w:hAnsi="Verdana"/>
          <w:b/>
          <w:color w:val="333333"/>
          <w:sz w:val="32"/>
          <w:szCs w:val="32"/>
        </w:rPr>
        <w:t xml:space="preserve">    </w:t>
      </w:r>
    </w:p>
    <w:p w:rsidR="005A3898" w:rsidRDefault="005A3898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5A3898" w:rsidRDefault="005A3898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5A3898" w:rsidRDefault="005A3898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5A3898" w:rsidRDefault="005A3898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5A3898" w:rsidRDefault="005A3898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5A3898" w:rsidRDefault="005A3898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EE75FE" w:rsidRDefault="00EE75FE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6B765A" w:rsidRDefault="006B765A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6B765A" w:rsidRDefault="006B765A" w:rsidP="008604F1">
      <w:pPr>
        <w:jc w:val="both"/>
        <w:rPr>
          <w:rFonts w:ascii="Verdana" w:hAnsi="Verdana"/>
          <w:b/>
          <w:color w:val="333333"/>
          <w:sz w:val="32"/>
          <w:szCs w:val="32"/>
        </w:rPr>
      </w:pPr>
    </w:p>
    <w:p w:rsidR="0054552E" w:rsidRPr="003F0078" w:rsidRDefault="0054552E" w:rsidP="008604F1">
      <w:pPr>
        <w:ind w:left="283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</w:rPr>
        <w:t>У Т В Е Р Ж Д Е Н О</w:t>
      </w:r>
    </w:p>
    <w:p w:rsidR="0054552E" w:rsidRDefault="0054552E" w:rsidP="008604F1">
      <w:pPr>
        <w:ind w:left="283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</w:rPr>
        <w:t>на заседании Президиума Профсоюзной организации работников образования и науки</w:t>
      </w:r>
      <w:r w:rsidR="00A66E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0078">
        <w:rPr>
          <w:rFonts w:ascii="Times New Roman" w:hAnsi="Times New Roman" w:cs="Times New Roman"/>
          <w:b/>
          <w:sz w:val="24"/>
          <w:szCs w:val="24"/>
        </w:rPr>
        <w:t xml:space="preserve">Вахитовского и Приволжского районов </w:t>
      </w:r>
      <w:r w:rsidR="00EE75FE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3F0078">
        <w:rPr>
          <w:rFonts w:ascii="Times New Roman" w:hAnsi="Times New Roman" w:cs="Times New Roman"/>
          <w:b/>
          <w:sz w:val="24"/>
          <w:szCs w:val="24"/>
        </w:rPr>
        <w:t>г. Казани</w:t>
      </w:r>
      <w:r w:rsidR="00A66E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0078">
        <w:rPr>
          <w:rFonts w:ascii="Times New Roman" w:hAnsi="Times New Roman" w:cs="Times New Roman"/>
          <w:b/>
          <w:sz w:val="24"/>
          <w:szCs w:val="24"/>
        </w:rPr>
        <w:t>от 10 февраля 2014 года</w:t>
      </w:r>
    </w:p>
    <w:p w:rsidR="00A66EC1" w:rsidRPr="003F0078" w:rsidRDefault="00A66EC1" w:rsidP="008604F1">
      <w:pPr>
        <w:ind w:left="283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66FB" w:rsidRDefault="0054552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</w:p>
    <w:p w:rsidR="00322F89" w:rsidRDefault="007C66FB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</w:t>
      </w:r>
      <w:r w:rsidR="0054552E" w:rsidRPr="003F007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22F89" w:rsidRDefault="00322F89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552E" w:rsidRPr="003F0078" w:rsidRDefault="0054552E" w:rsidP="00605B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</w:rPr>
        <w:t>П О Л О Ж Е Н И Е</w:t>
      </w:r>
    </w:p>
    <w:p w:rsidR="0054552E" w:rsidRDefault="0054552E" w:rsidP="00605B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</w:rPr>
        <w:t>о порядке и условиях оказания материальной помощи членам профсоюза</w:t>
      </w:r>
    </w:p>
    <w:p w:rsidR="004B0137" w:rsidRPr="004B0137" w:rsidRDefault="004B0137" w:rsidP="00605B6B">
      <w:pPr>
        <w:ind w:left="-110"/>
        <w:jc w:val="center"/>
        <w:rPr>
          <w:rFonts w:ascii="Times New Roman" w:hAnsi="Times New Roman"/>
          <w:b/>
          <w:sz w:val="24"/>
          <w:szCs w:val="28"/>
        </w:rPr>
      </w:pPr>
      <w:r w:rsidRPr="004B0137">
        <w:rPr>
          <w:rFonts w:ascii="Times New Roman" w:hAnsi="Times New Roman"/>
          <w:b/>
          <w:sz w:val="24"/>
          <w:szCs w:val="28"/>
        </w:rPr>
        <w:t>в  Муниципальном  бюджетном  общеобразовательном  учреждении</w:t>
      </w:r>
    </w:p>
    <w:p w:rsidR="00A66EC1" w:rsidRPr="004B0137" w:rsidRDefault="004B0137" w:rsidP="00605B6B">
      <w:pPr>
        <w:jc w:val="center"/>
        <w:rPr>
          <w:rFonts w:ascii="Times New Roman" w:hAnsi="Times New Roman" w:cs="Times New Roman"/>
          <w:b/>
          <w:sz w:val="22"/>
          <w:szCs w:val="24"/>
        </w:rPr>
      </w:pPr>
      <w:r w:rsidRPr="004B0137">
        <w:rPr>
          <w:rFonts w:ascii="Times New Roman" w:hAnsi="Times New Roman"/>
          <w:b/>
          <w:sz w:val="24"/>
          <w:szCs w:val="28"/>
        </w:rPr>
        <w:t>«Гимназия №21»  Приволжского  района  г.Казани</w:t>
      </w:r>
    </w:p>
    <w:p w:rsidR="004B0137" w:rsidRDefault="0054552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</w:p>
    <w:p w:rsidR="0054552E" w:rsidRDefault="004B0137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="0054552E" w:rsidRPr="003F007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54552E" w:rsidRPr="003F0078">
        <w:rPr>
          <w:rFonts w:ascii="Times New Roman" w:hAnsi="Times New Roman" w:cs="Times New Roman"/>
          <w:b/>
          <w:sz w:val="24"/>
          <w:szCs w:val="24"/>
        </w:rPr>
        <w:t>. Общие положения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1.1.Положение о порядке и условиях оказания материальной помощи членам проф</w:t>
      </w:r>
      <w:r w:rsidR="007C66FB">
        <w:rPr>
          <w:rFonts w:ascii="Times New Roman" w:hAnsi="Times New Roman" w:cs="Times New Roman"/>
          <w:sz w:val="24"/>
          <w:szCs w:val="24"/>
        </w:rPr>
        <w:t>-</w:t>
      </w:r>
      <w:r w:rsidR="006B765A">
        <w:rPr>
          <w:rFonts w:ascii="Times New Roman" w:hAnsi="Times New Roman" w:cs="Times New Roman"/>
          <w:sz w:val="24"/>
          <w:szCs w:val="24"/>
        </w:rPr>
        <w:t xml:space="preserve"> </w:t>
      </w:r>
      <w:r w:rsidRPr="003F0078">
        <w:rPr>
          <w:rFonts w:ascii="Times New Roman" w:hAnsi="Times New Roman" w:cs="Times New Roman"/>
          <w:sz w:val="24"/>
          <w:szCs w:val="24"/>
        </w:rPr>
        <w:t>союза Территориальной профсоюзной орга</w:t>
      </w:r>
      <w:r w:rsidR="00A66EC1">
        <w:rPr>
          <w:rFonts w:ascii="Times New Roman" w:hAnsi="Times New Roman" w:cs="Times New Roman"/>
          <w:sz w:val="24"/>
          <w:szCs w:val="24"/>
        </w:rPr>
        <w:t>низации Вахитовского и Приволжс</w:t>
      </w:r>
      <w:r w:rsidRPr="003F0078">
        <w:rPr>
          <w:rFonts w:ascii="Times New Roman" w:hAnsi="Times New Roman" w:cs="Times New Roman"/>
          <w:sz w:val="24"/>
          <w:szCs w:val="24"/>
        </w:rPr>
        <w:t>кого райо</w:t>
      </w:r>
      <w:r w:rsidR="006B765A">
        <w:rPr>
          <w:rFonts w:ascii="Times New Roman" w:hAnsi="Times New Roman" w:cs="Times New Roman"/>
          <w:sz w:val="24"/>
          <w:szCs w:val="24"/>
        </w:rPr>
        <w:t xml:space="preserve">- </w:t>
      </w:r>
      <w:r w:rsidRPr="003F0078">
        <w:rPr>
          <w:rFonts w:ascii="Times New Roman" w:hAnsi="Times New Roman" w:cs="Times New Roman"/>
          <w:sz w:val="24"/>
          <w:szCs w:val="24"/>
        </w:rPr>
        <w:t>нов города Казани Татарской Республиканской организации общественной организации – (далее Положение) регулирует вопросы предоставления материальной помощи работни</w:t>
      </w:r>
      <w:r w:rsidR="006B765A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кам образовательных учреждений Вахитовского и Приволжского районов  и направлено на социально-экономическую поддержку работников.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1.2. Под работниками в прочтении настояще</w:t>
      </w:r>
      <w:r w:rsidR="00A66EC1">
        <w:rPr>
          <w:rFonts w:ascii="Times New Roman" w:hAnsi="Times New Roman" w:cs="Times New Roman"/>
          <w:sz w:val="24"/>
          <w:szCs w:val="24"/>
        </w:rPr>
        <w:t>го Положения подразумеваются ли</w:t>
      </w:r>
      <w:r w:rsidRPr="003F0078">
        <w:rPr>
          <w:rFonts w:ascii="Times New Roman" w:hAnsi="Times New Roman" w:cs="Times New Roman"/>
          <w:sz w:val="24"/>
          <w:szCs w:val="24"/>
        </w:rPr>
        <w:t>ца, осуществляющие трудовые функции на основе заключенных трудовых договоров с уч</w:t>
      </w:r>
      <w:r w:rsidR="003E7C8F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реждениями образования Вахитовского и Приволж</w:t>
      </w:r>
      <w:r w:rsidR="00A66EC1">
        <w:rPr>
          <w:rFonts w:ascii="Times New Roman" w:hAnsi="Times New Roman" w:cs="Times New Roman"/>
          <w:sz w:val="24"/>
          <w:szCs w:val="24"/>
        </w:rPr>
        <w:t>ского районов,а также неработающие пенсионеры,</w:t>
      </w:r>
      <w:r w:rsidRPr="003F0078">
        <w:rPr>
          <w:rFonts w:ascii="Times New Roman" w:hAnsi="Times New Roman" w:cs="Times New Roman"/>
          <w:sz w:val="24"/>
          <w:szCs w:val="24"/>
        </w:rPr>
        <w:t>не утратившие связи с образов</w:t>
      </w:r>
      <w:r w:rsidR="00A66EC1">
        <w:rPr>
          <w:rFonts w:ascii="Times New Roman" w:hAnsi="Times New Roman" w:cs="Times New Roman"/>
          <w:sz w:val="24"/>
          <w:szCs w:val="24"/>
        </w:rPr>
        <w:t>ательными учреждениями, из кото</w:t>
      </w:r>
      <w:r w:rsidRPr="003F0078">
        <w:rPr>
          <w:rFonts w:ascii="Times New Roman" w:hAnsi="Times New Roman" w:cs="Times New Roman"/>
          <w:sz w:val="24"/>
          <w:szCs w:val="24"/>
        </w:rPr>
        <w:t>рых ушли на заслуженный отдых и состоящих на учете в первичных профсоюзных организациях или Советах ветеранов Вахитовского и Приволжского районов.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1.3.Материальная помощь оказывается непо</w:t>
      </w:r>
      <w:r w:rsidR="00A66EC1">
        <w:rPr>
          <w:rFonts w:ascii="Times New Roman" w:hAnsi="Times New Roman" w:cs="Times New Roman"/>
          <w:sz w:val="24"/>
          <w:szCs w:val="24"/>
        </w:rPr>
        <w:t>средственно членам профсоюза ра</w:t>
      </w:r>
      <w:r w:rsidRPr="003F0078">
        <w:rPr>
          <w:rFonts w:ascii="Times New Roman" w:hAnsi="Times New Roman" w:cs="Times New Roman"/>
          <w:sz w:val="24"/>
          <w:szCs w:val="24"/>
        </w:rPr>
        <w:t>бот</w:t>
      </w:r>
      <w:r w:rsidR="003E7C8F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 xml:space="preserve">никам образовательных </w:t>
      </w:r>
      <w:r w:rsidR="003E7C8F">
        <w:rPr>
          <w:rFonts w:ascii="Times New Roman" w:hAnsi="Times New Roman" w:cs="Times New Roman"/>
          <w:sz w:val="24"/>
          <w:szCs w:val="24"/>
        </w:rPr>
        <w:t>учреждений из денежных средств,</w:t>
      </w:r>
      <w:r w:rsidRPr="003F0078">
        <w:rPr>
          <w:rFonts w:ascii="Times New Roman" w:hAnsi="Times New Roman" w:cs="Times New Roman"/>
          <w:sz w:val="24"/>
          <w:szCs w:val="24"/>
        </w:rPr>
        <w:t>сформированных из ежемесяч</w:t>
      </w:r>
      <w:r w:rsidR="003E7C8F">
        <w:rPr>
          <w:rFonts w:ascii="Times New Roman" w:hAnsi="Times New Roman" w:cs="Times New Roman"/>
          <w:sz w:val="24"/>
          <w:szCs w:val="24"/>
        </w:rPr>
        <w:t xml:space="preserve">-ных </w:t>
      </w:r>
      <w:r w:rsidRPr="003F0078">
        <w:rPr>
          <w:rFonts w:ascii="Times New Roman" w:hAnsi="Times New Roman" w:cs="Times New Roman"/>
          <w:sz w:val="24"/>
          <w:szCs w:val="24"/>
        </w:rPr>
        <w:t>чле</w:t>
      </w:r>
      <w:r w:rsidR="003E7C8F">
        <w:rPr>
          <w:rFonts w:ascii="Times New Roman" w:hAnsi="Times New Roman" w:cs="Times New Roman"/>
          <w:sz w:val="24"/>
          <w:szCs w:val="24"/>
        </w:rPr>
        <w:t>нских взносов членов профсоюза,</w:t>
      </w:r>
      <w:r w:rsidRPr="003F0078">
        <w:rPr>
          <w:rFonts w:ascii="Times New Roman" w:hAnsi="Times New Roman" w:cs="Times New Roman"/>
          <w:sz w:val="24"/>
          <w:szCs w:val="24"/>
        </w:rPr>
        <w:t>перечисл</w:t>
      </w:r>
      <w:r w:rsidR="00A66EC1">
        <w:rPr>
          <w:rFonts w:ascii="Times New Roman" w:hAnsi="Times New Roman" w:cs="Times New Roman"/>
          <w:sz w:val="24"/>
          <w:szCs w:val="24"/>
        </w:rPr>
        <w:t>енных путем безналич</w:t>
      </w:r>
      <w:r w:rsidRPr="003F0078">
        <w:rPr>
          <w:rFonts w:ascii="Times New Roman" w:hAnsi="Times New Roman" w:cs="Times New Roman"/>
          <w:sz w:val="24"/>
          <w:szCs w:val="24"/>
        </w:rPr>
        <w:t>ного перечисле</w:t>
      </w:r>
      <w:r w:rsidR="007C66FB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ни</w:t>
      </w:r>
      <w:r w:rsidR="007C66FB">
        <w:rPr>
          <w:rFonts w:ascii="Times New Roman" w:hAnsi="Times New Roman" w:cs="Times New Roman"/>
          <w:sz w:val="24"/>
          <w:szCs w:val="24"/>
        </w:rPr>
        <w:t>.</w:t>
      </w:r>
      <w:r w:rsidRPr="003F0078">
        <w:rPr>
          <w:rFonts w:ascii="Times New Roman" w:hAnsi="Times New Roman" w:cs="Times New Roman"/>
          <w:sz w:val="24"/>
          <w:szCs w:val="24"/>
        </w:rPr>
        <w:t xml:space="preserve">я </w:t>
      </w:r>
    </w:p>
    <w:p w:rsidR="0054552E" w:rsidRPr="003F0078" w:rsidRDefault="003E7C8F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Финансовые средства,</w:t>
      </w:r>
      <w:r w:rsidR="0054552E" w:rsidRPr="003F0078">
        <w:rPr>
          <w:rFonts w:ascii="Times New Roman" w:hAnsi="Times New Roman" w:cs="Times New Roman"/>
          <w:sz w:val="24"/>
          <w:szCs w:val="24"/>
        </w:rPr>
        <w:t>направляемые, на оказание материальной помощи, рас</w:t>
      </w:r>
      <w:r>
        <w:rPr>
          <w:rFonts w:ascii="Times New Roman" w:hAnsi="Times New Roman" w:cs="Times New Roman"/>
          <w:sz w:val="24"/>
          <w:szCs w:val="24"/>
        </w:rPr>
        <w:t>-</w:t>
      </w:r>
      <w:r w:rsidR="0054552E" w:rsidRPr="003F0078">
        <w:rPr>
          <w:rFonts w:ascii="Times New Roman" w:hAnsi="Times New Roman" w:cs="Times New Roman"/>
          <w:sz w:val="24"/>
          <w:szCs w:val="24"/>
        </w:rPr>
        <w:t>ходуются на основании сметы расходов райко</w:t>
      </w:r>
      <w:r w:rsidR="00A66EC1">
        <w:rPr>
          <w:rFonts w:ascii="Times New Roman" w:hAnsi="Times New Roman" w:cs="Times New Roman"/>
          <w:sz w:val="24"/>
          <w:szCs w:val="24"/>
        </w:rPr>
        <w:t>ма профсоюза и первичных профсо</w:t>
      </w:r>
      <w:r w:rsidR="0054552E" w:rsidRPr="003F0078">
        <w:rPr>
          <w:rFonts w:ascii="Times New Roman" w:hAnsi="Times New Roman" w:cs="Times New Roman"/>
          <w:sz w:val="24"/>
          <w:szCs w:val="24"/>
        </w:rPr>
        <w:t>юзных организаций учреждений образования.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1.5. В настоящем Положении под материальной помощью следует понимать еди</w:t>
      </w:r>
      <w:r w:rsidR="003E7C8F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новременную денежную выплату членам профсоюза в случаях трудной жизненной ситу</w:t>
      </w:r>
      <w:r w:rsidR="003E7C8F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ации или важного события.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1.6.Положение разработано членами Президиума райкома профсоюза с учетом:</w:t>
      </w:r>
    </w:p>
    <w:p w:rsidR="0054552E" w:rsidRPr="003F0078" w:rsidRDefault="0054552E" w:rsidP="008604F1">
      <w:pPr>
        <w:widowControl/>
        <w:numPr>
          <w:ilvl w:val="0"/>
          <w:numId w:val="64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Устава профессионального союза работников народного образования и науки Российской Федерации;</w:t>
      </w:r>
    </w:p>
    <w:p w:rsidR="0054552E" w:rsidRPr="003F0078" w:rsidRDefault="0054552E" w:rsidP="008604F1">
      <w:pPr>
        <w:widowControl/>
        <w:numPr>
          <w:ilvl w:val="0"/>
          <w:numId w:val="64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Закона об образовании Российской Федерации;</w:t>
      </w:r>
    </w:p>
    <w:p w:rsidR="0054552E" w:rsidRPr="003F0078" w:rsidRDefault="0054552E" w:rsidP="008604F1">
      <w:pPr>
        <w:widowControl/>
        <w:numPr>
          <w:ilvl w:val="0"/>
          <w:numId w:val="64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lastRenderedPageBreak/>
        <w:t>инструктивных писем ЦК Профсоюза;</w:t>
      </w:r>
    </w:p>
    <w:p w:rsidR="0054552E" w:rsidRPr="003F0078" w:rsidRDefault="0054552E" w:rsidP="008604F1">
      <w:pPr>
        <w:widowControl/>
        <w:numPr>
          <w:ilvl w:val="0"/>
          <w:numId w:val="64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методических рекомендаций Рескома Профсоюза работников народного образования и науки Республики Татарстан;</w:t>
      </w:r>
    </w:p>
    <w:p w:rsidR="0054552E" w:rsidRPr="003F0078" w:rsidRDefault="0054552E" w:rsidP="008604F1">
      <w:pPr>
        <w:widowControl/>
        <w:numPr>
          <w:ilvl w:val="0"/>
          <w:numId w:val="64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Отраслевое соглашение между МОиН РТ и Татарским Рескомом профсоюза работников народ</w:t>
      </w:r>
      <w:r w:rsidR="00A66EC1">
        <w:rPr>
          <w:rFonts w:ascii="Times New Roman" w:hAnsi="Times New Roman" w:cs="Times New Roman"/>
          <w:sz w:val="24"/>
          <w:szCs w:val="24"/>
        </w:rPr>
        <w:t>ного образования и науки на 2017-2019</w:t>
      </w:r>
      <w:r w:rsidRPr="003F0078">
        <w:rPr>
          <w:rFonts w:ascii="Times New Roman" w:hAnsi="Times New Roman" w:cs="Times New Roman"/>
          <w:sz w:val="24"/>
          <w:szCs w:val="24"/>
        </w:rPr>
        <w:t xml:space="preserve"> годы,</w:t>
      </w:r>
    </w:p>
    <w:p w:rsidR="0054552E" w:rsidRPr="003F0078" w:rsidRDefault="0054552E" w:rsidP="008604F1">
      <w:pPr>
        <w:widowControl/>
        <w:numPr>
          <w:ilvl w:val="0"/>
          <w:numId w:val="64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предложений профсоюзных активистов </w:t>
      </w:r>
    </w:p>
    <w:p w:rsidR="0054552E" w:rsidRPr="003F0078" w:rsidRDefault="0054552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3F0078">
        <w:rPr>
          <w:rFonts w:ascii="Times New Roman" w:hAnsi="Times New Roman" w:cs="Times New Roman"/>
          <w:b/>
          <w:sz w:val="24"/>
          <w:szCs w:val="24"/>
        </w:rPr>
        <w:t>. Критерии оказания материальной помощи</w:t>
      </w:r>
    </w:p>
    <w:p w:rsidR="0054552E" w:rsidRPr="003F0078" w:rsidRDefault="0054552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2.1. Право на материальную помощь имеет каждый член профсо</w:t>
      </w:r>
      <w:r w:rsidR="00A66EC1">
        <w:rPr>
          <w:rFonts w:ascii="Times New Roman" w:hAnsi="Times New Roman" w:cs="Times New Roman"/>
          <w:sz w:val="24"/>
          <w:szCs w:val="24"/>
        </w:rPr>
        <w:t>юза в следую</w:t>
      </w:r>
      <w:r w:rsidR="003E7C8F">
        <w:rPr>
          <w:rFonts w:ascii="Times New Roman" w:hAnsi="Times New Roman" w:cs="Times New Roman"/>
          <w:sz w:val="24"/>
          <w:szCs w:val="24"/>
        </w:rPr>
        <w:t>щих случаях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погребение близких родственников (супруг, супруга, родители, дети);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при покупке дорогостоящих медикаментов;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 медицинское обследование;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проведение платной операции или послеоперационную реабилитацию работника и его детей;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выход на заслуженный отдых;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трудового увечья;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юбилейной даты (50, 55 лет – женщины,</w:t>
      </w:r>
      <w:r w:rsidR="00A66EC1">
        <w:rPr>
          <w:rFonts w:ascii="Times New Roman" w:hAnsi="Times New Roman" w:cs="Times New Roman"/>
          <w:sz w:val="24"/>
          <w:szCs w:val="24"/>
        </w:rPr>
        <w:t xml:space="preserve"> 50, 60 лет – мужчины и после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="00A66EC1">
        <w:rPr>
          <w:rFonts w:ascii="Times New Roman" w:hAnsi="Times New Roman" w:cs="Times New Roman"/>
          <w:sz w:val="24"/>
          <w:szCs w:val="24"/>
        </w:rPr>
        <w:t>ду</w:t>
      </w:r>
      <w:r w:rsidRPr="003F0078">
        <w:rPr>
          <w:rFonts w:ascii="Times New Roman" w:hAnsi="Times New Roman" w:cs="Times New Roman"/>
          <w:sz w:val="24"/>
          <w:szCs w:val="24"/>
        </w:rPr>
        <w:t>ющие круглые даты)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пожара, стихийных бедствий, кражи имущества;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рождение ребенка;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свадьба работника или его детей; 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оплат</w:t>
      </w:r>
      <w:r w:rsidR="003E7C8F">
        <w:rPr>
          <w:rFonts w:ascii="Times New Roman" w:hAnsi="Times New Roman" w:cs="Times New Roman"/>
          <w:sz w:val="24"/>
          <w:szCs w:val="24"/>
        </w:rPr>
        <w:t xml:space="preserve">у адвокатских услуг при защите </w:t>
      </w:r>
      <w:r w:rsidRPr="003F0078">
        <w:rPr>
          <w:rFonts w:ascii="Times New Roman" w:hAnsi="Times New Roman" w:cs="Times New Roman"/>
          <w:sz w:val="24"/>
          <w:szCs w:val="24"/>
        </w:rPr>
        <w:t>св</w:t>
      </w:r>
      <w:r w:rsidR="003E7C8F">
        <w:rPr>
          <w:rFonts w:ascii="Times New Roman" w:hAnsi="Times New Roman" w:cs="Times New Roman"/>
          <w:sz w:val="24"/>
          <w:szCs w:val="24"/>
        </w:rPr>
        <w:t>оих профессиональных интересов</w:t>
      </w:r>
    </w:p>
    <w:p w:rsidR="0054552E" w:rsidRPr="003F0078" w:rsidRDefault="0054552E" w:rsidP="008604F1">
      <w:pPr>
        <w:widowControl/>
        <w:numPr>
          <w:ilvl w:val="0"/>
          <w:numId w:val="65"/>
        </w:numPr>
        <w:tabs>
          <w:tab w:val="num" w:pos="720"/>
        </w:tabs>
        <w:autoSpaceDE/>
        <w:autoSpaceDN/>
        <w:adjustRightInd/>
        <w:ind w:left="900" w:hanging="18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трудной жизненной ситуации, требующей материальных затрат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2.2. Материальная помощь не выделяется на</w:t>
      </w:r>
      <w:r w:rsidR="003E7C8F">
        <w:rPr>
          <w:rFonts w:ascii="Times New Roman" w:hAnsi="Times New Roman" w:cs="Times New Roman"/>
          <w:sz w:val="24"/>
          <w:szCs w:val="24"/>
        </w:rPr>
        <w:t xml:space="preserve"> протезирование зубов,</w:t>
      </w:r>
      <w:r w:rsidR="00A66EC1">
        <w:rPr>
          <w:rFonts w:ascii="Times New Roman" w:hAnsi="Times New Roman" w:cs="Times New Roman"/>
          <w:sz w:val="24"/>
          <w:szCs w:val="24"/>
        </w:rPr>
        <w:t>самостоя</w:t>
      </w:r>
      <w:r w:rsidRPr="003F0078">
        <w:rPr>
          <w:rFonts w:ascii="Times New Roman" w:hAnsi="Times New Roman" w:cs="Times New Roman"/>
          <w:sz w:val="24"/>
          <w:szCs w:val="24"/>
        </w:rPr>
        <w:t>тель</w:t>
      </w:r>
      <w:r w:rsidR="003E7C8F">
        <w:rPr>
          <w:rFonts w:ascii="Times New Roman" w:hAnsi="Times New Roman" w:cs="Times New Roman"/>
          <w:sz w:val="24"/>
          <w:szCs w:val="24"/>
        </w:rPr>
        <w:t xml:space="preserve">- </w:t>
      </w:r>
      <w:r w:rsidRPr="003F0078">
        <w:rPr>
          <w:rFonts w:ascii="Times New Roman" w:hAnsi="Times New Roman" w:cs="Times New Roman"/>
          <w:sz w:val="24"/>
          <w:szCs w:val="24"/>
        </w:rPr>
        <w:t>ное приобретение санаторно-курортной путевки (</w:t>
      </w:r>
      <w:r w:rsidR="00A66EC1">
        <w:rPr>
          <w:rFonts w:ascii="Times New Roman" w:hAnsi="Times New Roman" w:cs="Times New Roman"/>
          <w:sz w:val="24"/>
          <w:szCs w:val="24"/>
        </w:rPr>
        <w:t>не состоящие на учете в РК проф</w:t>
      </w:r>
      <w:r w:rsidRPr="003F0078">
        <w:rPr>
          <w:rFonts w:ascii="Times New Roman" w:hAnsi="Times New Roman" w:cs="Times New Roman"/>
          <w:sz w:val="24"/>
          <w:szCs w:val="24"/>
        </w:rPr>
        <w:t>союза на получение путевки,покупающие путевку в о</w:t>
      </w:r>
      <w:r w:rsidR="00A66EC1">
        <w:rPr>
          <w:rFonts w:ascii="Times New Roman" w:hAnsi="Times New Roman" w:cs="Times New Roman"/>
          <w:sz w:val="24"/>
          <w:szCs w:val="24"/>
        </w:rPr>
        <w:t>рганизациях и санаториях,непод</w:t>
      </w:r>
      <w:r w:rsidRPr="003F0078">
        <w:rPr>
          <w:rFonts w:ascii="Times New Roman" w:hAnsi="Times New Roman" w:cs="Times New Roman"/>
          <w:sz w:val="24"/>
          <w:szCs w:val="24"/>
        </w:rPr>
        <w:t>ведомс</w:t>
      </w:r>
      <w:r w:rsidR="003E7C8F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твенных Федерации Профсоюзов РТ)пожара, происшедшего по вине работника</w:t>
      </w:r>
    </w:p>
    <w:p w:rsidR="0054552E" w:rsidRPr="003F0078" w:rsidRDefault="0054552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3F0078">
        <w:rPr>
          <w:rFonts w:ascii="Times New Roman" w:hAnsi="Times New Roman" w:cs="Times New Roman"/>
          <w:b/>
          <w:sz w:val="24"/>
          <w:szCs w:val="24"/>
        </w:rPr>
        <w:t>. Условия оказания материальной помощи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3.1. Материальная помощь может быть оказана каждому нуждающемуся члену профсоюза  при условии, что он является:</w:t>
      </w:r>
    </w:p>
    <w:p w:rsidR="0054552E" w:rsidRPr="003F0078" w:rsidRDefault="0054552E" w:rsidP="008604F1">
      <w:pPr>
        <w:widowControl/>
        <w:numPr>
          <w:ilvl w:val="0"/>
          <w:numId w:val="66"/>
        </w:numPr>
        <w:tabs>
          <w:tab w:val="clear" w:pos="720"/>
        </w:tabs>
        <w:autoSpaceDE/>
        <w:autoSpaceDN/>
        <w:adjustRightInd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членом районной профсоюзной организации, </w:t>
      </w:r>
      <w:r w:rsidR="003E7C8F">
        <w:rPr>
          <w:rFonts w:ascii="Times New Roman" w:hAnsi="Times New Roman" w:cs="Times New Roman"/>
          <w:sz w:val="24"/>
          <w:szCs w:val="24"/>
        </w:rPr>
        <w:t xml:space="preserve">имеет общий профсоюзный стаж не </w:t>
      </w:r>
      <w:r w:rsidRPr="003F0078">
        <w:rPr>
          <w:rFonts w:ascii="Times New Roman" w:hAnsi="Times New Roman" w:cs="Times New Roman"/>
          <w:sz w:val="24"/>
          <w:szCs w:val="24"/>
        </w:rPr>
        <w:t>менее 1 года и состоит на учете в первичной организации района не менее 3-х месяцев;</w:t>
      </w:r>
    </w:p>
    <w:p w:rsidR="0054552E" w:rsidRPr="003F0078" w:rsidRDefault="0054552E" w:rsidP="008604F1">
      <w:pPr>
        <w:widowControl/>
        <w:numPr>
          <w:ilvl w:val="0"/>
          <w:numId w:val="66"/>
        </w:numPr>
        <w:tabs>
          <w:tab w:val="clear" w:pos="720"/>
        </w:tabs>
        <w:autoSpaceDE/>
        <w:autoSpaceDN/>
        <w:adjustRightInd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неработающим членом профсоюза (ветеран труда, </w:t>
      </w:r>
      <w:r w:rsidR="001319C9">
        <w:rPr>
          <w:rFonts w:ascii="Times New Roman" w:hAnsi="Times New Roman" w:cs="Times New Roman"/>
          <w:sz w:val="24"/>
          <w:szCs w:val="24"/>
        </w:rPr>
        <w:t>состоит на учете в Совете вете-</w:t>
      </w:r>
      <w:r w:rsidRPr="003F0078">
        <w:rPr>
          <w:rFonts w:ascii="Times New Roman" w:hAnsi="Times New Roman" w:cs="Times New Roman"/>
          <w:sz w:val="24"/>
          <w:szCs w:val="24"/>
        </w:rPr>
        <w:t>ранов, в первичной профсоюзной организа</w:t>
      </w:r>
      <w:r w:rsidR="00A66EC1">
        <w:rPr>
          <w:rFonts w:ascii="Times New Roman" w:hAnsi="Times New Roman" w:cs="Times New Roman"/>
          <w:sz w:val="24"/>
          <w:szCs w:val="24"/>
        </w:rPr>
        <w:t>ции и ушел на пенсию из учрежде</w:t>
      </w:r>
      <w:r w:rsidRPr="003F0078">
        <w:rPr>
          <w:rFonts w:ascii="Times New Roman" w:hAnsi="Times New Roman" w:cs="Times New Roman"/>
          <w:sz w:val="24"/>
          <w:szCs w:val="24"/>
        </w:rPr>
        <w:t>ния образо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вания района, при наличии профсоюзного билета и учетной карточки)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3.2.Материальная помощь может предоставляться  члену профсоюза один раз в календарный год.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3.3.В исключительных случаях (смерть близких родственников, операции, пожар или стихийные бедствия) материальная помощь может быть оказана по нескольким кри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териям.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3.4. При выходе члена профсоюза на пенсию по возрасту материальная помощь выдается при  условии стажа членства в профсоюзе не менее 15 лет и оставлении им рабочего места.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3.5. При выходе на пенсию по инвалидности материальная помощь выдается при условии оставления рабочего места.</w:t>
      </w:r>
    </w:p>
    <w:p w:rsidR="0054552E" w:rsidRPr="003F0078" w:rsidRDefault="0054552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3F0078">
        <w:rPr>
          <w:rFonts w:ascii="Times New Roman" w:hAnsi="Times New Roman" w:cs="Times New Roman"/>
          <w:b/>
          <w:sz w:val="24"/>
          <w:szCs w:val="24"/>
        </w:rPr>
        <w:t>. Порядок и размеры оказания материальной помощи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4.1. Материальная помощь выдается строго </w:t>
      </w:r>
      <w:r w:rsidR="00A66EC1">
        <w:rPr>
          <w:rFonts w:ascii="Times New Roman" w:hAnsi="Times New Roman" w:cs="Times New Roman"/>
          <w:sz w:val="24"/>
          <w:szCs w:val="24"/>
        </w:rPr>
        <w:t>по ходатайству первичной профсо</w:t>
      </w:r>
      <w:r w:rsidRPr="003F0078">
        <w:rPr>
          <w:rFonts w:ascii="Times New Roman" w:hAnsi="Times New Roman" w:cs="Times New Roman"/>
          <w:sz w:val="24"/>
          <w:szCs w:val="24"/>
        </w:rPr>
        <w:t>юз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 xml:space="preserve">ной организации и личному заявлению работника.  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4.2. Размер материальной помощи устанавли</w:t>
      </w:r>
      <w:r w:rsidR="00A66EC1">
        <w:rPr>
          <w:rFonts w:ascii="Times New Roman" w:hAnsi="Times New Roman" w:cs="Times New Roman"/>
          <w:sz w:val="24"/>
          <w:szCs w:val="24"/>
        </w:rPr>
        <w:t>вает первичная профсоюзная орга</w:t>
      </w:r>
      <w:r w:rsidRPr="003F0078">
        <w:rPr>
          <w:rFonts w:ascii="Times New Roman" w:hAnsi="Times New Roman" w:cs="Times New Roman"/>
          <w:sz w:val="24"/>
          <w:szCs w:val="24"/>
        </w:rPr>
        <w:t>ни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зации в соответствии с настоящим Положением.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4.4.Денежная сумма выдается работнику п</w:t>
      </w:r>
      <w:r w:rsidR="00A66EC1">
        <w:rPr>
          <w:rFonts w:ascii="Times New Roman" w:hAnsi="Times New Roman" w:cs="Times New Roman"/>
          <w:sz w:val="24"/>
          <w:szCs w:val="24"/>
        </w:rPr>
        <w:t>о расходному ордеру главным бух</w:t>
      </w:r>
      <w:r w:rsidRPr="003F0078">
        <w:rPr>
          <w:rFonts w:ascii="Times New Roman" w:hAnsi="Times New Roman" w:cs="Times New Roman"/>
          <w:sz w:val="24"/>
          <w:szCs w:val="24"/>
        </w:rPr>
        <w:t>гал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тером РК профсоюза при наличии профсоюзного билета и паспорта.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lastRenderedPageBreak/>
        <w:t>4.5. При определении размера материальной помощи учитывается: состав семьи, наличие иждивенцев, заработная плата, жилищные условия, состояние здоровья, стаж работы и т.д., что должно быть указано в выписке из протокола заседания профкома учреждения образования.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4.6. Материальная помощь выдается лично</w:t>
      </w:r>
      <w:r w:rsidR="00A66EC1">
        <w:rPr>
          <w:rFonts w:ascii="Times New Roman" w:hAnsi="Times New Roman" w:cs="Times New Roman"/>
          <w:sz w:val="24"/>
          <w:szCs w:val="24"/>
        </w:rPr>
        <w:t xml:space="preserve"> члену Профсоюза или по доверен</w:t>
      </w:r>
      <w:r w:rsidRPr="003F0078">
        <w:rPr>
          <w:rFonts w:ascii="Times New Roman" w:hAnsi="Times New Roman" w:cs="Times New Roman"/>
          <w:sz w:val="24"/>
          <w:szCs w:val="24"/>
        </w:rPr>
        <w:t>ности (при предъявлении паспорта доверителя) члену профсо</w:t>
      </w:r>
      <w:r w:rsidR="00A66EC1">
        <w:rPr>
          <w:rFonts w:ascii="Times New Roman" w:hAnsi="Times New Roman" w:cs="Times New Roman"/>
          <w:sz w:val="24"/>
          <w:szCs w:val="24"/>
        </w:rPr>
        <w:t>юза первичной профсо</w:t>
      </w:r>
      <w:r w:rsidRPr="003F0078">
        <w:rPr>
          <w:rFonts w:ascii="Times New Roman" w:hAnsi="Times New Roman" w:cs="Times New Roman"/>
          <w:sz w:val="24"/>
          <w:szCs w:val="24"/>
        </w:rPr>
        <w:t>юзной орга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низации, а также председателю Совета ветеранов.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4.7. В случае вручения материальной помощи члену профсоюза на дому, в боль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 xml:space="preserve">нице, составляется акт вручения с подписью трех лиц. 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4.8. На погребение сотрудника, члена профсоюза, м</w:t>
      </w:r>
      <w:r w:rsidR="00A66EC1">
        <w:rPr>
          <w:rFonts w:ascii="Times New Roman" w:hAnsi="Times New Roman" w:cs="Times New Roman"/>
          <w:sz w:val="24"/>
          <w:szCs w:val="24"/>
        </w:rPr>
        <w:t>атериальная помощь выда</w:t>
      </w:r>
      <w:r w:rsidRPr="003F0078">
        <w:rPr>
          <w:rFonts w:ascii="Times New Roman" w:hAnsi="Times New Roman" w:cs="Times New Roman"/>
          <w:sz w:val="24"/>
          <w:szCs w:val="24"/>
        </w:rPr>
        <w:t>ется председателю профкома первичной организации.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4.9. Пособие выдается бухгалтером РК Проф</w:t>
      </w:r>
      <w:r w:rsidR="00A66EC1">
        <w:rPr>
          <w:rFonts w:ascii="Times New Roman" w:hAnsi="Times New Roman" w:cs="Times New Roman"/>
          <w:sz w:val="24"/>
          <w:szCs w:val="24"/>
        </w:rPr>
        <w:t>союза после рассмотрения заявле</w:t>
      </w:r>
      <w:r w:rsidRPr="003F0078">
        <w:rPr>
          <w:rFonts w:ascii="Times New Roman" w:hAnsi="Times New Roman" w:cs="Times New Roman"/>
          <w:sz w:val="24"/>
          <w:szCs w:val="24"/>
        </w:rPr>
        <w:t>ния и документов председателем РК профсоюза в течение 10 дней.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4.10. Настоящее Положение гарантирует следующие размеры матер. помощи: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  <w:tab w:val="num" w:pos="426"/>
        </w:tabs>
        <w:autoSpaceDE/>
        <w:autoSpaceDN/>
        <w:adjustRightInd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на погребени</w:t>
      </w:r>
      <w:r w:rsidR="001319C9">
        <w:rPr>
          <w:rFonts w:ascii="Times New Roman" w:hAnsi="Times New Roman" w:cs="Times New Roman"/>
          <w:sz w:val="24"/>
          <w:szCs w:val="24"/>
        </w:rPr>
        <w:t>е близких родственников(супруг,супруга,</w:t>
      </w:r>
      <w:r w:rsidRPr="003F0078">
        <w:rPr>
          <w:rFonts w:ascii="Times New Roman" w:hAnsi="Times New Roman" w:cs="Times New Roman"/>
          <w:sz w:val="24"/>
          <w:szCs w:val="24"/>
        </w:rPr>
        <w:t>дети, родит.)- от 500 до 5000 р;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</w:tabs>
        <w:autoSpaceDE/>
        <w:autoSpaceDN/>
        <w:adjustRightInd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 на погребение работника члена профсоюза – от 1500 до 5000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</w:tabs>
        <w:autoSpaceDE/>
        <w:autoSpaceDN/>
        <w:adjustRightInd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 на приобретение дорогостоящих медикаментов, медицинских  обследований  и опе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рации для работника – до 70% стоимости, но не более 10000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</w:tabs>
        <w:autoSpaceDE/>
        <w:autoSpaceDN/>
        <w:adjustRightInd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на приобретение дорогостоящих медикаментов и оплату операций детей работников – от 10% до 50% стоимости, но не более 10000 рублей; 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  <w:tab w:val="num" w:pos="426"/>
        </w:tabs>
        <w:autoSpaceDE/>
        <w:autoSpaceDN/>
        <w:adjustRightInd/>
        <w:ind w:hanging="653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 при выходе на пенсию по возрасту, инвалидности – от 500 до  5000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  <w:tab w:val="num" w:pos="426"/>
        </w:tabs>
        <w:autoSpaceDE/>
        <w:autoSpaceDN/>
        <w:adjustRightInd/>
        <w:ind w:hanging="653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по случаю трудового увечья– от 500р.до 10000р; (в зависимости от степени тяжести);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  <w:tab w:val="num" w:pos="426"/>
        </w:tabs>
        <w:autoSpaceDE/>
        <w:autoSpaceDN/>
        <w:adjustRightInd/>
        <w:ind w:hanging="653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 по случаю пожара и других стихийных бедствий – от 1000 до 10000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  <w:tab w:val="num" w:pos="142"/>
        </w:tabs>
        <w:autoSpaceDE/>
        <w:autoSpaceDN/>
        <w:adjustRightInd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на оплату адвокатских услуг в случае защиты своих профессиональных интересов – </w:t>
      </w:r>
      <w:r w:rsidR="001319C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3F0078">
        <w:rPr>
          <w:rFonts w:ascii="Times New Roman" w:hAnsi="Times New Roman" w:cs="Times New Roman"/>
          <w:sz w:val="24"/>
          <w:szCs w:val="24"/>
        </w:rPr>
        <w:t>от 10% стоимости, но не более 5000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</w:tabs>
        <w:autoSpaceDE/>
        <w:autoSpaceDN/>
        <w:adjustRightInd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в случае кражи имущества – от 2000 руб. до 10000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</w:tabs>
        <w:autoSpaceDE/>
        <w:autoSpaceDN/>
        <w:adjustRightInd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 юбилейные даты рождения – от 500 до 5000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</w:tabs>
        <w:autoSpaceDE/>
        <w:autoSpaceDN/>
        <w:adjustRightInd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рождение ребенка – от 500 до 5000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</w:tabs>
        <w:autoSpaceDE/>
        <w:autoSpaceDN/>
        <w:adjustRightInd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свадьба работника или его детей – от 500 до 5000 рублей;</w:t>
      </w:r>
    </w:p>
    <w:p w:rsidR="0054552E" w:rsidRPr="003F0078" w:rsidRDefault="0054552E" w:rsidP="008604F1">
      <w:pPr>
        <w:widowControl/>
        <w:numPr>
          <w:ilvl w:val="0"/>
          <w:numId w:val="67"/>
        </w:numPr>
        <w:tabs>
          <w:tab w:val="clear" w:pos="795"/>
        </w:tabs>
        <w:autoSpaceDE/>
        <w:autoSpaceDN/>
        <w:adjustRightInd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 в случае трудной жизненной ситуации – 300 руб. – 10000 рублей </w:t>
      </w:r>
    </w:p>
    <w:p w:rsidR="0054552E" w:rsidRPr="003F0078" w:rsidRDefault="0054552E" w:rsidP="008604F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4.11. В особых случаях(малая сумма профсоюзных отчисл</w:t>
      </w:r>
      <w:r w:rsidR="001319C9">
        <w:rPr>
          <w:rFonts w:ascii="Times New Roman" w:hAnsi="Times New Roman" w:cs="Times New Roman"/>
          <w:sz w:val="24"/>
          <w:szCs w:val="24"/>
        </w:rPr>
        <w:t>ений из-за малочисленности орга</w:t>
      </w:r>
      <w:r w:rsidRPr="003F0078">
        <w:rPr>
          <w:rFonts w:ascii="Times New Roman" w:hAnsi="Times New Roman" w:cs="Times New Roman"/>
          <w:sz w:val="24"/>
          <w:szCs w:val="24"/>
        </w:rPr>
        <w:t>низации,отсутствие на счете средств,большая сумма выпла</w:t>
      </w:r>
      <w:r w:rsidR="00A66EC1">
        <w:rPr>
          <w:rFonts w:ascii="Times New Roman" w:hAnsi="Times New Roman" w:cs="Times New Roman"/>
          <w:sz w:val="24"/>
          <w:szCs w:val="24"/>
        </w:rPr>
        <w:t>т)выплаты по ходатайству первич</w:t>
      </w:r>
      <w:r w:rsidRPr="003F0078">
        <w:rPr>
          <w:rFonts w:ascii="Times New Roman" w:hAnsi="Times New Roman" w:cs="Times New Roman"/>
          <w:sz w:val="24"/>
          <w:szCs w:val="24"/>
        </w:rPr>
        <w:t xml:space="preserve">ной профсоюзной организации производит РК </w:t>
      </w:r>
      <w:r w:rsidR="00A66EC1">
        <w:rPr>
          <w:rFonts w:ascii="Times New Roman" w:hAnsi="Times New Roman" w:cs="Times New Roman"/>
          <w:sz w:val="24"/>
          <w:szCs w:val="24"/>
        </w:rPr>
        <w:t>Профсоюза с удержанием 13% подо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ходного налога.</w:t>
      </w:r>
    </w:p>
    <w:p w:rsidR="0054552E" w:rsidRPr="003F0078" w:rsidRDefault="0054552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3F0078">
        <w:rPr>
          <w:rFonts w:ascii="Times New Roman" w:hAnsi="Times New Roman" w:cs="Times New Roman"/>
          <w:b/>
          <w:sz w:val="24"/>
          <w:szCs w:val="24"/>
        </w:rPr>
        <w:t>. Перечень документов, необходимых для получения</w:t>
      </w:r>
    </w:p>
    <w:p w:rsidR="0054552E" w:rsidRPr="003F0078" w:rsidRDefault="0054552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0078">
        <w:rPr>
          <w:rFonts w:ascii="Times New Roman" w:hAnsi="Times New Roman" w:cs="Times New Roman"/>
          <w:b/>
          <w:sz w:val="24"/>
          <w:szCs w:val="24"/>
        </w:rPr>
        <w:t>материальной помощи</w:t>
      </w:r>
    </w:p>
    <w:p w:rsidR="0054552E" w:rsidRPr="003F0078" w:rsidRDefault="0054552E" w:rsidP="008604F1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5.1. Для получения материальной помощи член профсоюза обращается с личным заяв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лением в профсоюзную организацию, указывая причину</w:t>
      </w:r>
      <w:r w:rsidR="00A66EC1">
        <w:rPr>
          <w:rFonts w:ascii="Times New Roman" w:hAnsi="Times New Roman" w:cs="Times New Roman"/>
          <w:sz w:val="24"/>
          <w:szCs w:val="24"/>
        </w:rPr>
        <w:t xml:space="preserve"> обращения и представ</w:t>
      </w:r>
      <w:r w:rsidRPr="003F0078">
        <w:rPr>
          <w:rFonts w:ascii="Times New Roman" w:hAnsi="Times New Roman" w:cs="Times New Roman"/>
          <w:sz w:val="24"/>
          <w:szCs w:val="24"/>
        </w:rPr>
        <w:t>ляет сле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дующие документы:</w:t>
      </w:r>
    </w:p>
    <w:p w:rsidR="0054552E" w:rsidRPr="003F0078" w:rsidRDefault="0054552E" w:rsidP="008604F1">
      <w:pPr>
        <w:widowControl/>
        <w:numPr>
          <w:ilvl w:val="0"/>
          <w:numId w:val="68"/>
        </w:numPr>
        <w:tabs>
          <w:tab w:val="num" w:pos="0"/>
        </w:tabs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 xml:space="preserve"> в случае кончины близких - копию свидетельства о смерти;</w:t>
      </w:r>
    </w:p>
    <w:p w:rsidR="0054552E" w:rsidRPr="003F0078" w:rsidRDefault="0054552E" w:rsidP="008604F1">
      <w:pPr>
        <w:widowControl/>
        <w:numPr>
          <w:ilvl w:val="0"/>
          <w:numId w:val="68"/>
        </w:numPr>
        <w:tabs>
          <w:tab w:val="num" w:pos="0"/>
        </w:tabs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на компенсацию дорогостоящих медикаментов – документ от врача (выписка с рекомендациями), товарный и кассовый чеки на препараты не дешевле  400 рублей и выданные в течение квартала текущего года;</w:t>
      </w:r>
    </w:p>
    <w:p w:rsidR="0054552E" w:rsidRPr="003F0078" w:rsidRDefault="0054552E" w:rsidP="008604F1">
      <w:pPr>
        <w:widowControl/>
        <w:numPr>
          <w:ilvl w:val="0"/>
          <w:numId w:val="68"/>
        </w:numPr>
        <w:tabs>
          <w:tab w:val="num" w:pos="0"/>
        </w:tabs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на оплату операций – счет или любой другой документ, заверенный врачом с указанием диагноза и стоимости медицинских услуг, договор;</w:t>
      </w:r>
    </w:p>
    <w:p w:rsidR="0054552E" w:rsidRPr="003F0078" w:rsidRDefault="001319C9" w:rsidP="008604F1">
      <w:pPr>
        <w:widowControl/>
        <w:numPr>
          <w:ilvl w:val="0"/>
          <w:numId w:val="68"/>
        </w:numPr>
        <w:tabs>
          <w:tab w:val="num" w:pos="0"/>
        </w:tabs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выходе на инвалидность –решение ВТЭК,</w:t>
      </w:r>
      <w:r w:rsidR="0054552E" w:rsidRPr="003F0078">
        <w:rPr>
          <w:rFonts w:ascii="Times New Roman" w:hAnsi="Times New Roman" w:cs="Times New Roman"/>
          <w:sz w:val="24"/>
          <w:szCs w:val="24"/>
        </w:rPr>
        <w:t>вып</w:t>
      </w:r>
      <w:r>
        <w:rPr>
          <w:rFonts w:ascii="Times New Roman" w:hAnsi="Times New Roman" w:cs="Times New Roman"/>
          <w:sz w:val="24"/>
          <w:szCs w:val="24"/>
        </w:rPr>
        <w:t>иску  из приказа по организации</w:t>
      </w:r>
    </w:p>
    <w:p w:rsidR="0054552E" w:rsidRPr="003F0078" w:rsidRDefault="0054552E" w:rsidP="008604F1">
      <w:pPr>
        <w:widowControl/>
        <w:numPr>
          <w:ilvl w:val="0"/>
          <w:numId w:val="68"/>
        </w:numPr>
        <w:tabs>
          <w:tab w:val="num" w:pos="0"/>
        </w:tabs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по случаю трудового увечья – решение ВТЭК, акт из организации;</w:t>
      </w:r>
    </w:p>
    <w:p w:rsidR="0054552E" w:rsidRPr="003F0078" w:rsidRDefault="0054552E" w:rsidP="008604F1">
      <w:pPr>
        <w:widowControl/>
        <w:numPr>
          <w:ilvl w:val="0"/>
          <w:numId w:val="68"/>
        </w:numPr>
        <w:tabs>
          <w:tab w:val="num" w:pos="0"/>
        </w:tabs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по случаю пожар</w:t>
      </w:r>
      <w:r w:rsidR="001319C9">
        <w:rPr>
          <w:rFonts w:ascii="Times New Roman" w:hAnsi="Times New Roman" w:cs="Times New Roman"/>
          <w:sz w:val="24"/>
          <w:szCs w:val="24"/>
        </w:rPr>
        <w:t>а и других стихийных бедствий–</w:t>
      </w:r>
      <w:r w:rsidRPr="003F0078">
        <w:rPr>
          <w:rFonts w:ascii="Times New Roman" w:hAnsi="Times New Roman" w:cs="Times New Roman"/>
          <w:sz w:val="24"/>
          <w:szCs w:val="24"/>
        </w:rPr>
        <w:t xml:space="preserve">справка или акт из </w:t>
      </w:r>
      <w:r w:rsidR="001319C9">
        <w:rPr>
          <w:rFonts w:ascii="Times New Roman" w:hAnsi="Times New Roman" w:cs="Times New Roman"/>
          <w:szCs w:val="24"/>
        </w:rPr>
        <w:t>ЖЭУ,</w:t>
      </w:r>
      <w:r w:rsidRPr="001319C9">
        <w:rPr>
          <w:rFonts w:ascii="Times New Roman" w:hAnsi="Times New Roman" w:cs="Times New Roman"/>
          <w:szCs w:val="24"/>
        </w:rPr>
        <w:t>СВПЧ</w:t>
      </w:r>
      <w:r w:rsidR="001319C9">
        <w:rPr>
          <w:rFonts w:ascii="Times New Roman" w:hAnsi="Times New Roman" w:cs="Times New Roman"/>
          <w:sz w:val="24"/>
          <w:szCs w:val="24"/>
        </w:rPr>
        <w:t xml:space="preserve"> т.п</w:t>
      </w:r>
    </w:p>
    <w:p w:rsidR="0054552E" w:rsidRPr="003F0078" w:rsidRDefault="0054552E" w:rsidP="008604F1">
      <w:pPr>
        <w:widowControl/>
        <w:numPr>
          <w:ilvl w:val="0"/>
          <w:numId w:val="68"/>
        </w:numPr>
        <w:tabs>
          <w:tab w:val="num" w:pos="0"/>
        </w:tabs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на оплату адвокатских услуг – счет или любой другой документ с указанием стои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мости услуг, заверенный нотариально;</w:t>
      </w:r>
    </w:p>
    <w:p w:rsidR="0054552E" w:rsidRPr="003F0078" w:rsidRDefault="0054552E" w:rsidP="008604F1">
      <w:pPr>
        <w:widowControl/>
        <w:numPr>
          <w:ilvl w:val="0"/>
          <w:numId w:val="68"/>
        </w:numPr>
        <w:tabs>
          <w:tab w:val="num" w:pos="0"/>
        </w:tabs>
        <w:autoSpaceDE/>
        <w:autoSpaceDN/>
        <w:adjustRightInd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в случае кражи – акт организации, справка УВД и т.п.</w:t>
      </w:r>
    </w:p>
    <w:p w:rsidR="0054552E" w:rsidRPr="003F0078" w:rsidRDefault="0054552E" w:rsidP="008604F1">
      <w:pPr>
        <w:widowControl/>
        <w:numPr>
          <w:ilvl w:val="0"/>
          <w:numId w:val="6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lastRenderedPageBreak/>
        <w:t>при рождении ребенка - ксерокопию свидетельства о рождении;</w:t>
      </w:r>
    </w:p>
    <w:p w:rsidR="0054552E" w:rsidRPr="003F0078" w:rsidRDefault="0054552E" w:rsidP="008604F1">
      <w:pPr>
        <w:widowControl/>
        <w:numPr>
          <w:ilvl w:val="0"/>
          <w:numId w:val="6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в случае свадьбы – ксерокопию свидетельства о браке;</w:t>
      </w:r>
    </w:p>
    <w:p w:rsidR="0054552E" w:rsidRPr="003F0078" w:rsidRDefault="0054552E" w:rsidP="008604F1">
      <w:pPr>
        <w:widowControl/>
        <w:numPr>
          <w:ilvl w:val="0"/>
          <w:numId w:val="6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реабилитационное оздоровление – справка для получения путевки от врача, сред</w:t>
      </w:r>
      <w:r w:rsidR="001319C9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ний денежный доход.</w:t>
      </w:r>
    </w:p>
    <w:p w:rsidR="0054552E" w:rsidRPr="003F0078" w:rsidRDefault="0054552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5.2 Документы подшиваются к расходному ордеру и работнику не возвращаются.</w:t>
      </w:r>
    </w:p>
    <w:p w:rsidR="0054552E" w:rsidRPr="003F0078" w:rsidRDefault="00A66EC1" w:rsidP="008604F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54552E" w:rsidRPr="003F0078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54552E" w:rsidRPr="003F0078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54552E" w:rsidRPr="003F0078" w:rsidRDefault="0054552E" w:rsidP="008604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6.1. Настоящее Положение действительно дл</w:t>
      </w:r>
      <w:r w:rsidR="00A66EC1">
        <w:rPr>
          <w:rFonts w:ascii="Times New Roman" w:hAnsi="Times New Roman" w:cs="Times New Roman"/>
          <w:sz w:val="24"/>
          <w:szCs w:val="24"/>
        </w:rPr>
        <w:t>я всех членов профсоюза   работ</w:t>
      </w:r>
      <w:r w:rsidRPr="003F0078">
        <w:rPr>
          <w:rFonts w:ascii="Times New Roman" w:hAnsi="Times New Roman" w:cs="Times New Roman"/>
          <w:sz w:val="24"/>
          <w:szCs w:val="24"/>
        </w:rPr>
        <w:t>ников образовательных учреждений Вахитовского и Приволжского районов с момента утверж</w:t>
      </w:r>
      <w:r w:rsidR="002B65AD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дения и до принятия нового.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6.2. Контроль за выполнением Положения принадлежит ревизионной комиссии РК Профсоюза. Отчет об использовании средств материальной помощи проводится один раз в год на собрании председателей первичных профсоюзных организаций.</w:t>
      </w:r>
    </w:p>
    <w:p w:rsidR="0054552E" w:rsidRPr="003F0078" w:rsidRDefault="0054552E" w:rsidP="008604F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0078">
        <w:rPr>
          <w:rFonts w:ascii="Times New Roman" w:hAnsi="Times New Roman" w:cs="Times New Roman"/>
          <w:sz w:val="24"/>
          <w:szCs w:val="24"/>
        </w:rPr>
        <w:t>6.3. Право толкования в пределах своей компетенции, а также ответственность за соблюдением данного Положения возлагается на председателя РК Профсоюза и предсе</w:t>
      </w:r>
      <w:r w:rsidR="002B65AD">
        <w:rPr>
          <w:rFonts w:ascii="Times New Roman" w:hAnsi="Times New Roman" w:cs="Times New Roman"/>
          <w:sz w:val="24"/>
          <w:szCs w:val="24"/>
        </w:rPr>
        <w:t>-</w:t>
      </w:r>
      <w:r w:rsidRPr="003F0078">
        <w:rPr>
          <w:rFonts w:ascii="Times New Roman" w:hAnsi="Times New Roman" w:cs="Times New Roman"/>
          <w:sz w:val="24"/>
          <w:szCs w:val="24"/>
        </w:rPr>
        <w:t>дателей профсоюзных первичных организаций учреждений образования.</w:t>
      </w:r>
    </w:p>
    <w:p w:rsidR="0054552E" w:rsidRPr="003F0078" w:rsidRDefault="0054552E" w:rsidP="008604F1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3F0078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   </w:t>
      </w:r>
    </w:p>
    <w:tbl>
      <w:tblPr>
        <w:tblW w:w="0" w:type="auto"/>
        <w:tblLook w:val="04A0"/>
      </w:tblPr>
      <w:tblGrid>
        <w:gridCol w:w="3189"/>
        <w:gridCol w:w="3190"/>
        <w:gridCol w:w="3190"/>
      </w:tblGrid>
      <w:tr w:rsidR="00EE75FE" w:rsidRPr="00EE75FE" w:rsidTr="003E7C8F">
        <w:tc>
          <w:tcPr>
            <w:tcW w:w="3189" w:type="dxa"/>
          </w:tcPr>
          <w:p w:rsidR="00EE75FE" w:rsidRPr="00EE75FE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</w:tc>
        <w:tc>
          <w:tcPr>
            <w:tcW w:w="3190" w:type="dxa"/>
          </w:tcPr>
          <w:p w:rsidR="00EE75FE" w:rsidRPr="00EE75FE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</w:tc>
        <w:tc>
          <w:tcPr>
            <w:tcW w:w="3190" w:type="dxa"/>
          </w:tcPr>
          <w:p w:rsidR="00EE75FE" w:rsidRPr="00EE75FE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УТВЕРЖДЕНО</w:t>
            </w:r>
          </w:p>
        </w:tc>
      </w:tr>
      <w:tr w:rsidR="00EE75FE" w:rsidRPr="00EE75FE" w:rsidTr="003E7C8F">
        <w:tc>
          <w:tcPr>
            <w:tcW w:w="3189" w:type="dxa"/>
          </w:tcPr>
          <w:p w:rsidR="0095416A" w:rsidRPr="00EE75FE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C8F">
              <w:rPr>
                <w:rFonts w:ascii="Times New Roman" w:hAnsi="Times New Roman" w:cs="Times New Roman"/>
                <w:b/>
                <w:sz w:val="22"/>
                <w:szCs w:val="24"/>
              </w:rPr>
              <w:t>Председатель первичной профсоюзно</w:t>
            </w:r>
            <w:r w:rsidR="002B65AD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й организации МБОУ»Гимназия№21»  Приволжского </w:t>
            </w:r>
            <w:r w:rsidRPr="003E7C8F">
              <w:rPr>
                <w:rFonts w:ascii="Times New Roman" w:hAnsi="Times New Roman" w:cs="Times New Roman"/>
                <w:b/>
                <w:sz w:val="22"/>
                <w:szCs w:val="24"/>
              </w:rPr>
              <w:t>района</w:t>
            </w:r>
            <w:r w:rsidR="0095416A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 </w:t>
            </w:r>
            <w:r w:rsidR="0095416A" w:rsidRPr="002B65A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Фаррахова Г.Х</w:t>
            </w:r>
            <w:r w:rsidR="0095416A">
              <w:rPr>
                <w:rFonts w:ascii="Times New Roman" w:hAnsi="Times New Roman" w:cs="Times New Roman"/>
                <w:b/>
                <w:sz w:val="24"/>
                <w:szCs w:val="24"/>
              </w:rPr>
              <w:t>.______</w:t>
            </w:r>
          </w:p>
          <w:p w:rsidR="00EE75FE" w:rsidRPr="00EE75FE" w:rsidRDefault="0095416A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        </w:t>
            </w:r>
            <w:r w:rsidRPr="003E7C8F">
              <w:rPr>
                <w:rFonts w:ascii="Times New Roman" w:hAnsi="Times New Roman" w:cs="Times New Roman"/>
                <w:b/>
                <w:szCs w:val="24"/>
              </w:rPr>
              <w:t xml:space="preserve">(Ф.И.О., 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       </w:t>
            </w:r>
            <w:r w:rsidRPr="003E7C8F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</w:tc>
        <w:tc>
          <w:tcPr>
            <w:tcW w:w="3190" w:type="dxa"/>
          </w:tcPr>
          <w:p w:rsidR="0095416A" w:rsidRPr="003E7C8F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3E7C8F">
              <w:rPr>
                <w:rFonts w:ascii="Times New Roman" w:hAnsi="Times New Roman" w:cs="Times New Roman"/>
                <w:b/>
                <w:sz w:val="22"/>
                <w:szCs w:val="24"/>
              </w:rPr>
              <w:t>Об</w:t>
            </w:r>
            <w:r w:rsidR="002B65AD">
              <w:rPr>
                <w:rFonts w:ascii="Times New Roman" w:hAnsi="Times New Roman" w:cs="Times New Roman"/>
                <w:b/>
                <w:sz w:val="22"/>
                <w:szCs w:val="24"/>
              </w:rPr>
              <w:t>щим собранием работников</w:t>
            </w:r>
            <w:r w:rsidRPr="003E7C8F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МБОУ</w:t>
            </w:r>
            <w:r w:rsidR="002B65AD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</w:t>
            </w:r>
            <w:r w:rsidRPr="003E7C8F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 </w:t>
            </w:r>
            <w:r w:rsidR="002B65AD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             «Гимназия№21»                      </w:t>
            </w:r>
            <w:r w:rsidR="002B65AD" w:rsidRPr="003E7C8F">
              <w:rPr>
                <w:rFonts w:ascii="Times New Roman" w:hAnsi="Times New Roman" w:cs="Times New Roman"/>
                <w:b/>
                <w:sz w:val="22"/>
                <w:szCs w:val="24"/>
              </w:rPr>
              <w:t>Протокол</w:t>
            </w:r>
            <w:r w:rsidR="0095416A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№ ____                               от _______    2017 г.</w:t>
            </w:r>
          </w:p>
          <w:p w:rsidR="00EE75FE" w:rsidRPr="003E7C8F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</w:p>
        </w:tc>
        <w:tc>
          <w:tcPr>
            <w:tcW w:w="3190" w:type="dxa"/>
          </w:tcPr>
          <w:p w:rsidR="00EE75FE" w:rsidRPr="003E7C8F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3E7C8F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Приказом директора   </w:t>
            </w:r>
          </w:p>
          <w:p w:rsidR="00EE75FE" w:rsidRPr="00EE75FE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C8F">
              <w:rPr>
                <w:rFonts w:ascii="Times New Roman" w:hAnsi="Times New Roman" w:cs="Times New Roman"/>
                <w:b/>
                <w:sz w:val="22"/>
                <w:szCs w:val="24"/>
              </w:rPr>
              <w:t>от "___"_________ г. №___</w:t>
            </w:r>
            <w:r w:rsidR="002B65AD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Директор МБОУ »Гимназия№21»           </w:t>
            </w:r>
            <w:r w:rsidR="002B65AD" w:rsidRPr="002B65A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Позднякова Л.Г.</w:t>
            </w:r>
            <w:r w:rsidR="002B65AD" w:rsidRPr="002B65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B65AD">
              <w:rPr>
                <w:rFonts w:ascii="Times New Roman" w:hAnsi="Times New Roman" w:cs="Times New Roman"/>
                <w:b/>
                <w:sz w:val="22"/>
                <w:szCs w:val="24"/>
              </w:rPr>
              <w:t>_________</w:t>
            </w:r>
            <w:r w:rsidR="0095416A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   </w:t>
            </w:r>
            <w:r w:rsidR="0095416A" w:rsidRPr="003E7C8F">
              <w:rPr>
                <w:rFonts w:ascii="Times New Roman" w:hAnsi="Times New Roman" w:cs="Times New Roman"/>
                <w:b/>
                <w:szCs w:val="24"/>
              </w:rPr>
              <w:t>(Ф.И.О.,</w:t>
            </w:r>
            <w:r w:rsidR="0095416A">
              <w:rPr>
                <w:rFonts w:ascii="Times New Roman" w:hAnsi="Times New Roman" w:cs="Times New Roman"/>
                <w:b/>
                <w:szCs w:val="24"/>
              </w:rPr>
              <w:t xml:space="preserve">                     </w:t>
            </w:r>
            <w:r w:rsidR="0095416A" w:rsidRPr="003E7C8F">
              <w:rPr>
                <w:rFonts w:ascii="Times New Roman" w:hAnsi="Times New Roman" w:cs="Times New Roman"/>
                <w:b/>
                <w:szCs w:val="24"/>
              </w:rPr>
              <w:t xml:space="preserve"> подпись)</w:t>
            </w:r>
          </w:p>
        </w:tc>
      </w:tr>
      <w:tr w:rsidR="00EE75FE" w:rsidRPr="00EE75FE" w:rsidTr="003E7C8F">
        <w:tc>
          <w:tcPr>
            <w:tcW w:w="3189" w:type="dxa"/>
          </w:tcPr>
          <w:p w:rsidR="00EE75FE" w:rsidRPr="00EE75FE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EE75FE" w:rsidRPr="003E7C8F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</w:p>
        </w:tc>
        <w:tc>
          <w:tcPr>
            <w:tcW w:w="3190" w:type="dxa"/>
          </w:tcPr>
          <w:p w:rsidR="00EE75FE" w:rsidRPr="00EE75FE" w:rsidRDefault="00EE75FE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E7C8F" w:rsidRDefault="003E7C8F" w:rsidP="008604F1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:rsidR="00E30D66" w:rsidRDefault="00E30D66" w:rsidP="008604F1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:rsidR="00322F89" w:rsidRDefault="00322F89" w:rsidP="008604F1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:rsidR="00EE75FE" w:rsidRPr="003E7C8F" w:rsidRDefault="00EE75FE" w:rsidP="00605B6B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E7C8F">
        <w:rPr>
          <w:rFonts w:ascii="Times New Roman" w:hAnsi="Times New Roman" w:cs="Times New Roman"/>
          <w:b/>
          <w:bCs/>
          <w:sz w:val="28"/>
          <w:szCs w:val="24"/>
        </w:rPr>
        <w:t>Положение</w:t>
      </w:r>
    </w:p>
    <w:p w:rsidR="00EE75FE" w:rsidRPr="00EE75FE" w:rsidRDefault="00EE75FE" w:rsidP="00605B6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5FE">
        <w:rPr>
          <w:rFonts w:ascii="Times New Roman" w:hAnsi="Times New Roman" w:cs="Times New Roman"/>
          <w:b/>
          <w:bCs/>
          <w:sz w:val="24"/>
          <w:szCs w:val="24"/>
        </w:rPr>
        <w:t>об обработке и защите персональных данных работников</w:t>
      </w:r>
    </w:p>
    <w:p w:rsidR="004B0137" w:rsidRPr="004B0137" w:rsidRDefault="004B0137" w:rsidP="00605B6B">
      <w:pPr>
        <w:ind w:left="-110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Муниципального</w:t>
      </w:r>
      <w:r w:rsidRPr="004B0137"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 xml:space="preserve"> бюджетного</w:t>
      </w:r>
      <w:r w:rsidRPr="004B0137">
        <w:rPr>
          <w:rFonts w:ascii="Times New Roman" w:hAnsi="Times New Roman"/>
          <w:b/>
          <w:sz w:val="24"/>
          <w:szCs w:val="28"/>
        </w:rPr>
        <w:t xml:space="preserve">  </w:t>
      </w:r>
      <w:r>
        <w:rPr>
          <w:rFonts w:ascii="Times New Roman" w:hAnsi="Times New Roman"/>
          <w:b/>
          <w:sz w:val="24"/>
          <w:szCs w:val="28"/>
        </w:rPr>
        <w:t>общеобразовательного</w:t>
      </w:r>
      <w:r w:rsidRPr="004B0137">
        <w:rPr>
          <w:rFonts w:ascii="Times New Roman" w:hAnsi="Times New Roman"/>
          <w:b/>
          <w:sz w:val="24"/>
          <w:szCs w:val="28"/>
        </w:rPr>
        <w:t xml:space="preserve">  </w:t>
      </w:r>
      <w:r>
        <w:rPr>
          <w:rFonts w:ascii="Times New Roman" w:hAnsi="Times New Roman"/>
          <w:b/>
          <w:sz w:val="24"/>
          <w:szCs w:val="28"/>
        </w:rPr>
        <w:t>учреждения</w:t>
      </w:r>
    </w:p>
    <w:p w:rsidR="00EE75FE" w:rsidRPr="004B0137" w:rsidRDefault="004B0137" w:rsidP="00605B6B">
      <w:pPr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4B0137">
        <w:rPr>
          <w:rFonts w:ascii="Times New Roman" w:hAnsi="Times New Roman"/>
          <w:b/>
          <w:sz w:val="24"/>
          <w:szCs w:val="28"/>
        </w:rPr>
        <w:t>«Гимназия №21»  Приволжского  района  г.Казани</w:t>
      </w:r>
    </w:p>
    <w:p w:rsidR="0095416A" w:rsidRDefault="0095416A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75FE" w:rsidRPr="00EE75FE" w:rsidRDefault="00EE75FE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75FE">
        <w:rPr>
          <w:rFonts w:ascii="Times New Roman" w:hAnsi="Times New Roman" w:cs="Times New Roman"/>
          <w:b/>
          <w:bCs/>
          <w:sz w:val="24"/>
          <w:szCs w:val="24"/>
        </w:rPr>
        <w:t>1. Общие положения.</w:t>
      </w:r>
    </w:p>
    <w:p w:rsidR="00EE75FE" w:rsidRPr="00EE75FE" w:rsidRDefault="00EE75FE" w:rsidP="008604F1">
      <w:pPr>
        <w:ind w:left="-11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t xml:space="preserve">1.1. Настоящее Положение об обработке персональных данных в </w:t>
      </w:r>
      <w:r w:rsidR="0095416A">
        <w:rPr>
          <w:rFonts w:ascii="Times New Roman" w:hAnsi="Times New Roman"/>
          <w:b/>
          <w:sz w:val="24"/>
          <w:szCs w:val="28"/>
        </w:rPr>
        <w:t>Муниципальном</w:t>
      </w:r>
      <w:r w:rsidR="0095416A" w:rsidRPr="004B0137">
        <w:rPr>
          <w:rFonts w:ascii="Times New Roman" w:hAnsi="Times New Roman"/>
          <w:b/>
          <w:sz w:val="24"/>
          <w:szCs w:val="28"/>
        </w:rPr>
        <w:t xml:space="preserve"> </w:t>
      </w:r>
      <w:r w:rsidR="0095416A">
        <w:rPr>
          <w:rFonts w:ascii="Times New Roman" w:hAnsi="Times New Roman"/>
          <w:b/>
          <w:sz w:val="24"/>
          <w:szCs w:val="28"/>
        </w:rPr>
        <w:t xml:space="preserve"> бюд-жетном</w:t>
      </w:r>
      <w:r w:rsidR="0095416A" w:rsidRPr="004B0137">
        <w:rPr>
          <w:rFonts w:ascii="Times New Roman" w:hAnsi="Times New Roman"/>
          <w:b/>
          <w:sz w:val="24"/>
          <w:szCs w:val="28"/>
        </w:rPr>
        <w:t xml:space="preserve">  </w:t>
      </w:r>
      <w:r w:rsidR="0095416A">
        <w:rPr>
          <w:rFonts w:ascii="Times New Roman" w:hAnsi="Times New Roman"/>
          <w:b/>
          <w:sz w:val="24"/>
          <w:szCs w:val="28"/>
        </w:rPr>
        <w:t>общеобразовательном</w:t>
      </w:r>
      <w:r w:rsidR="0095416A" w:rsidRPr="004B0137">
        <w:rPr>
          <w:rFonts w:ascii="Times New Roman" w:hAnsi="Times New Roman"/>
          <w:b/>
          <w:sz w:val="24"/>
          <w:szCs w:val="28"/>
        </w:rPr>
        <w:t xml:space="preserve">  </w:t>
      </w:r>
      <w:r w:rsidR="0095416A">
        <w:rPr>
          <w:rFonts w:ascii="Times New Roman" w:hAnsi="Times New Roman"/>
          <w:b/>
          <w:sz w:val="24"/>
          <w:szCs w:val="28"/>
        </w:rPr>
        <w:t xml:space="preserve">учреждении «Гимназия №21» </w:t>
      </w:r>
      <w:r w:rsidR="0095416A" w:rsidRPr="004B0137">
        <w:rPr>
          <w:rFonts w:ascii="Times New Roman" w:hAnsi="Times New Roman"/>
          <w:b/>
          <w:sz w:val="24"/>
          <w:szCs w:val="28"/>
        </w:rPr>
        <w:t>П</w:t>
      </w:r>
      <w:r w:rsidR="0095416A">
        <w:rPr>
          <w:rFonts w:ascii="Times New Roman" w:hAnsi="Times New Roman"/>
          <w:b/>
          <w:sz w:val="24"/>
          <w:szCs w:val="28"/>
        </w:rPr>
        <w:t xml:space="preserve">риволжского  района </w:t>
      </w:r>
      <w:r w:rsidR="0095416A" w:rsidRPr="004B0137">
        <w:rPr>
          <w:rFonts w:ascii="Times New Roman" w:hAnsi="Times New Roman"/>
          <w:b/>
          <w:sz w:val="24"/>
          <w:szCs w:val="28"/>
        </w:rPr>
        <w:t>г.Казани</w:t>
      </w:r>
      <w:r w:rsidR="0095416A">
        <w:rPr>
          <w:rFonts w:ascii="Times New Roman" w:hAnsi="Times New Roman"/>
          <w:b/>
          <w:sz w:val="24"/>
          <w:szCs w:val="28"/>
        </w:rPr>
        <w:t xml:space="preserve"> </w:t>
      </w:r>
      <w:r w:rsidR="0095416A" w:rsidRPr="00EE75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E75FE">
        <w:rPr>
          <w:rFonts w:ascii="Times New Roman" w:hAnsi="Times New Roman" w:cs="Times New Roman"/>
          <w:bCs/>
          <w:sz w:val="24"/>
          <w:szCs w:val="24"/>
        </w:rPr>
        <w:t>(далее Учреждение) разработано на основании и в соот</w:t>
      </w:r>
      <w:r w:rsidR="0095416A">
        <w:rPr>
          <w:rFonts w:ascii="Times New Roman" w:hAnsi="Times New Roman" w:cs="Times New Roman"/>
          <w:bCs/>
          <w:sz w:val="24"/>
          <w:szCs w:val="24"/>
        </w:rPr>
        <w:t>ветствии с Конституцией РФ,Конс</w:t>
      </w:r>
      <w:r w:rsidRPr="00EE75FE">
        <w:rPr>
          <w:rFonts w:ascii="Times New Roman" w:hAnsi="Times New Roman" w:cs="Times New Roman"/>
          <w:bCs/>
          <w:sz w:val="24"/>
          <w:szCs w:val="24"/>
        </w:rPr>
        <w:t>титуцией РТ, Трудовым кодексом РФ, Федеральным законом от 27.07.2006 г. №152-ФЗ «О персональных данных»,Федеральным законом от 27.07.2006 г.№149-ФЗ«Об информации, информатизации и защите информации», Положением об особенностях об</w:t>
      </w:r>
      <w:r w:rsidR="0095416A">
        <w:rPr>
          <w:rFonts w:ascii="Times New Roman" w:hAnsi="Times New Roman" w:cs="Times New Roman"/>
          <w:bCs/>
          <w:sz w:val="24"/>
          <w:szCs w:val="24"/>
        </w:rPr>
        <w:t>-работки персо</w:t>
      </w:r>
      <w:r w:rsidRPr="00EE75FE">
        <w:rPr>
          <w:rFonts w:ascii="Times New Roman" w:hAnsi="Times New Roman" w:cs="Times New Roman"/>
          <w:bCs/>
          <w:sz w:val="24"/>
          <w:szCs w:val="24"/>
        </w:rPr>
        <w:t>нальных данных, осуществляемой без использования с</w:t>
      </w:r>
      <w:r w:rsidR="0095416A">
        <w:rPr>
          <w:rFonts w:ascii="Times New Roman" w:hAnsi="Times New Roman" w:cs="Times New Roman"/>
          <w:bCs/>
          <w:sz w:val="24"/>
          <w:szCs w:val="24"/>
        </w:rPr>
        <w:t>редств автоматизации, утвержден</w:t>
      </w:r>
      <w:r w:rsidRPr="00EE75FE">
        <w:rPr>
          <w:rFonts w:ascii="Times New Roman" w:hAnsi="Times New Roman" w:cs="Times New Roman"/>
          <w:bCs/>
          <w:sz w:val="24"/>
          <w:szCs w:val="24"/>
        </w:rPr>
        <w:t>ным Постановлением Правительства РФот15.09.2008г.№687,</w:t>
      </w:r>
      <w:r w:rsidR="009541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E75FE">
        <w:rPr>
          <w:rFonts w:ascii="Times New Roman" w:hAnsi="Times New Roman" w:cs="Times New Roman"/>
          <w:bCs/>
          <w:sz w:val="24"/>
          <w:szCs w:val="24"/>
        </w:rPr>
        <w:t>Положением об обеспечении безопасности персональных данных при их обработке в информационных сис</w:t>
      </w:r>
      <w:r w:rsidR="0095416A">
        <w:rPr>
          <w:rFonts w:ascii="Times New Roman" w:hAnsi="Times New Roman" w:cs="Times New Roman"/>
          <w:bCs/>
          <w:sz w:val="24"/>
          <w:szCs w:val="24"/>
        </w:rPr>
        <w:t>-темах персо</w:t>
      </w:r>
      <w:r w:rsidRPr="00EE75FE">
        <w:rPr>
          <w:rFonts w:ascii="Times New Roman" w:hAnsi="Times New Roman" w:cs="Times New Roman"/>
          <w:bCs/>
          <w:sz w:val="24"/>
          <w:szCs w:val="24"/>
        </w:rPr>
        <w:t>нальных данных,утвержденным Постановлением Правительства РФ от 17.11.</w:t>
      </w:r>
      <w:r w:rsidR="0095416A">
        <w:rPr>
          <w:rFonts w:ascii="Times New Roman" w:hAnsi="Times New Roman" w:cs="Times New Roman"/>
          <w:bCs/>
          <w:sz w:val="24"/>
          <w:szCs w:val="24"/>
        </w:rPr>
        <w:t xml:space="preserve"> 2007 </w:t>
      </w:r>
      <w:r w:rsidRPr="00EE75FE">
        <w:rPr>
          <w:rFonts w:ascii="Times New Roman" w:hAnsi="Times New Roman" w:cs="Times New Roman"/>
          <w:bCs/>
          <w:sz w:val="24"/>
          <w:szCs w:val="24"/>
        </w:rPr>
        <w:t>№781 и иными нормативно-правовыми актами в с</w:t>
      </w:r>
      <w:r w:rsidR="0095416A">
        <w:rPr>
          <w:rFonts w:ascii="Times New Roman" w:hAnsi="Times New Roman" w:cs="Times New Roman"/>
          <w:bCs/>
          <w:sz w:val="24"/>
          <w:szCs w:val="24"/>
        </w:rPr>
        <w:t>фере защиты персональных данных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t>1.2. Настоящее Положение устанавливает порядок обработки персональных данных в Уч-реждении, в целях обеспечения прав и свобод человека и гражданина при обработке его персональных данных, в том числе защиты прав на неприкосновенность частной жизни, личную и семейную тайну.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t>1.3. Настоящее Положение является элементом системы мер, принимаемых Учреждением для защиты обрабатываемых персональных данных от несанкционированного доступа, уничтожения, искажения или разглашения.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75FE">
        <w:rPr>
          <w:rFonts w:ascii="Times New Roman" w:hAnsi="Times New Roman" w:cs="Times New Roman"/>
          <w:b/>
          <w:bCs/>
          <w:sz w:val="24"/>
          <w:szCs w:val="24"/>
        </w:rPr>
        <w:t>2.Основные понятия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В соответствии с действующим законодательством в настоящем Положении применяются следующие термины: </w:t>
      </w:r>
    </w:p>
    <w:p w:rsidR="00EE75FE" w:rsidRPr="00EE75FE" w:rsidRDefault="00EE75FE" w:rsidP="008604F1">
      <w:pPr>
        <w:ind w:left="-11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t xml:space="preserve">2.1. </w:t>
      </w:r>
      <w:r w:rsidRPr="00EE75FE">
        <w:rPr>
          <w:rFonts w:ascii="Times New Roman" w:hAnsi="Times New Roman" w:cs="Times New Roman"/>
          <w:b/>
          <w:bCs/>
          <w:sz w:val="24"/>
          <w:szCs w:val="24"/>
        </w:rPr>
        <w:t>Оператор персональных данных</w:t>
      </w:r>
      <w:r w:rsidRPr="00EE75FE">
        <w:rPr>
          <w:rFonts w:ascii="Times New Roman" w:hAnsi="Times New Roman" w:cs="Times New Roman"/>
          <w:bCs/>
          <w:sz w:val="24"/>
          <w:szCs w:val="24"/>
        </w:rPr>
        <w:t xml:space="preserve"> (далее- оператор)–государственный орган, муници-пальный орган,юридическое или физическое лицо,организующие и(или)осуществляющие обработку персональных данных, а также определяющие цели и содержание</w:t>
      </w:r>
      <w:r w:rsidR="00595FF8">
        <w:rPr>
          <w:rFonts w:ascii="Times New Roman" w:hAnsi="Times New Roman" w:cs="Times New Roman"/>
          <w:bCs/>
          <w:sz w:val="24"/>
          <w:szCs w:val="24"/>
        </w:rPr>
        <w:t xml:space="preserve"> обработки персональных данных.</w:t>
      </w:r>
      <w:r w:rsidRPr="00EE75FE">
        <w:rPr>
          <w:rFonts w:ascii="Times New Roman" w:hAnsi="Times New Roman" w:cs="Times New Roman"/>
          <w:bCs/>
          <w:sz w:val="24"/>
          <w:szCs w:val="24"/>
        </w:rPr>
        <w:t>В рамках настоящего Положения оператором является</w:t>
      </w:r>
      <w:r w:rsidR="00595FF8" w:rsidRPr="00595FF8">
        <w:rPr>
          <w:rFonts w:ascii="Times New Roman" w:hAnsi="Times New Roman"/>
          <w:b/>
          <w:sz w:val="24"/>
          <w:szCs w:val="28"/>
        </w:rPr>
        <w:t xml:space="preserve"> </w:t>
      </w:r>
      <w:r w:rsidR="00595FF8" w:rsidRPr="00595FF8">
        <w:rPr>
          <w:rFonts w:ascii="Times New Roman" w:hAnsi="Times New Roman"/>
          <w:sz w:val="24"/>
          <w:szCs w:val="28"/>
        </w:rPr>
        <w:t>Муниципаль</w:t>
      </w:r>
      <w:r w:rsidR="00595FF8">
        <w:rPr>
          <w:rFonts w:ascii="Times New Roman" w:hAnsi="Times New Roman"/>
          <w:sz w:val="24"/>
          <w:szCs w:val="28"/>
        </w:rPr>
        <w:t>-</w:t>
      </w:r>
      <w:r w:rsidR="00595FF8" w:rsidRPr="00595FF8">
        <w:rPr>
          <w:rFonts w:ascii="Times New Roman" w:hAnsi="Times New Roman"/>
          <w:sz w:val="24"/>
          <w:szCs w:val="28"/>
        </w:rPr>
        <w:t>ное бюджетное</w:t>
      </w:r>
      <w:r w:rsidR="00595FF8">
        <w:rPr>
          <w:rFonts w:ascii="Times New Roman" w:hAnsi="Times New Roman"/>
          <w:sz w:val="24"/>
          <w:szCs w:val="28"/>
        </w:rPr>
        <w:t xml:space="preserve"> </w:t>
      </w:r>
      <w:r w:rsidR="00595FF8" w:rsidRPr="00595FF8">
        <w:rPr>
          <w:rFonts w:ascii="Times New Roman" w:hAnsi="Times New Roman"/>
          <w:sz w:val="24"/>
          <w:szCs w:val="28"/>
        </w:rPr>
        <w:t>общеобразовательное</w:t>
      </w:r>
      <w:r w:rsidR="00595FF8">
        <w:rPr>
          <w:rFonts w:ascii="Times New Roman" w:hAnsi="Times New Roman"/>
          <w:sz w:val="24"/>
          <w:szCs w:val="28"/>
        </w:rPr>
        <w:t xml:space="preserve"> </w:t>
      </w:r>
      <w:r w:rsidR="00595FF8" w:rsidRPr="00595FF8">
        <w:rPr>
          <w:rFonts w:ascii="Times New Roman" w:hAnsi="Times New Roman"/>
          <w:sz w:val="24"/>
          <w:szCs w:val="28"/>
        </w:rPr>
        <w:t xml:space="preserve">учреждение </w:t>
      </w:r>
      <w:r w:rsidR="00595FF8">
        <w:rPr>
          <w:rFonts w:ascii="Times New Roman" w:hAnsi="Times New Roman"/>
          <w:sz w:val="24"/>
          <w:szCs w:val="28"/>
        </w:rPr>
        <w:t>«Гимназия №21»</w:t>
      </w:r>
      <w:r w:rsidR="00595FF8" w:rsidRPr="00595FF8">
        <w:rPr>
          <w:rFonts w:ascii="Times New Roman" w:hAnsi="Times New Roman"/>
          <w:sz w:val="24"/>
          <w:szCs w:val="28"/>
        </w:rPr>
        <w:t>Приволжского</w:t>
      </w:r>
      <w:r w:rsidR="00595FF8" w:rsidRPr="004B0137">
        <w:rPr>
          <w:rFonts w:ascii="Times New Roman" w:hAnsi="Times New Roman"/>
          <w:b/>
          <w:sz w:val="24"/>
          <w:szCs w:val="28"/>
        </w:rPr>
        <w:t xml:space="preserve"> </w:t>
      </w:r>
      <w:r w:rsidR="00595FF8">
        <w:rPr>
          <w:rFonts w:ascii="Times New Roman" w:hAnsi="Times New Roman" w:cs="Times New Roman"/>
          <w:bCs/>
          <w:sz w:val="24"/>
          <w:szCs w:val="24"/>
        </w:rPr>
        <w:t>района</w:t>
      </w:r>
      <w:r w:rsidRPr="00EE75FE">
        <w:rPr>
          <w:rFonts w:ascii="Times New Roman" w:hAnsi="Times New Roman" w:cs="Times New Roman"/>
          <w:bCs/>
          <w:sz w:val="24"/>
          <w:szCs w:val="24"/>
        </w:rPr>
        <w:t xml:space="preserve"> г.Казани.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t xml:space="preserve">2.2. </w:t>
      </w:r>
      <w:r w:rsidRPr="00EE75FE">
        <w:rPr>
          <w:rFonts w:ascii="Times New Roman" w:hAnsi="Times New Roman" w:cs="Times New Roman"/>
          <w:b/>
          <w:bCs/>
          <w:sz w:val="24"/>
          <w:szCs w:val="24"/>
        </w:rPr>
        <w:t>Персональные  данные</w:t>
      </w:r>
      <w:r w:rsidRPr="00EE75FE">
        <w:rPr>
          <w:rFonts w:ascii="Times New Roman" w:hAnsi="Times New Roman" w:cs="Times New Roman"/>
          <w:bCs/>
          <w:sz w:val="24"/>
          <w:szCs w:val="24"/>
        </w:rPr>
        <w:t>-любая информация, относящаяся к определенному или опре-деляемому на основании такой информации физическому лицу (субъекту персональных данных), в том числе его фамилия, имя,отчество,год, месяц,дата и место рождения, адрес, семейное,социальное,имущественное положение,образование, профессия, доходы,другая информация о физическом лице.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t>2.3.</w:t>
      </w:r>
      <w:r w:rsidRPr="00EE75FE">
        <w:rPr>
          <w:rFonts w:ascii="Times New Roman" w:hAnsi="Times New Roman" w:cs="Times New Roman"/>
          <w:b/>
          <w:bCs/>
          <w:sz w:val="24"/>
          <w:szCs w:val="24"/>
        </w:rPr>
        <w:t xml:space="preserve"> Субъект</w:t>
      </w:r>
      <w:r w:rsidRPr="00EE75FE">
        <w:rPr>
          <w:rFonts w:ascii="Times New Roman" w:hAnsi="Times New Roman" w:cs="Times New Roman"/>
          <w:bCs/>
          <w:sz w:val="24"/>
          <w:szCs w:val="24"/>
        </w:rPr>
        <w:t xml:space="preserve"> –субъект персональных данных.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t xml:space="preserve">2.4. </w:t>
      </w:r>
      <w:r w:rsidRPr="00EE75FE">
        <w:rPr>
          <w:rFonts w:ascii="Times New Roman" w:hAnsi="Times New Roman" w:cs="Times New Roman"/>
          <w:b/>
          <w:bCs/>
          <w:sz w:val="24"/>
          <w:szCs w:val="24"/>
        </w:rPr>
        <w:t>Работник</w:t>
      </w:r>
      <w:r w:rsidRPr="00EE75FE">
        <w:rPr>
          <w:rFonts w:ascii="Times New Roman" w:hAnsi="Times New Roman" w:cs="Times New Roman"/>
          <w:bCs/>
          <w:sz w:val="24"/>
          <w:szCs w:val="24"/>
        </w:rPr>
        <w:t>- физическое лицо, состоящее в трудовых отношениях с оператором.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bCs/>
          <w:sz w:val="24"/>
          <w:szCs w:val="24"/>
        </w:rPr>
        <w:t xml:space="preserve">2.5. Обработка персональных данных –действия (операции) с персональными данными, включая сбор,систематизацию,накопление,хранение, уточнение (обновление, </w:t>
      </w:r>
      <w:r w:rsidRPr="00EE75FE">
        <w:rPr>
          <w:rFonts w:ascii="Times New Roman" w:hAnsi="Times New Roman" w:cs="Times New Roman"/>
          <w:sz w:val="24"/>
          <w:szCs w:val="24"/>
        </w:rPr>
        <w:t>изменение), использование, распространение (в том числе передачу), обезличивание, блокирование, уничтожение персональных данных.</w:t>
      </w:r>
    </w:p>
    <w:p w:rsidR="00EE75FE" w:rsidRPr="00EE75FE" w:rsidRDefault="00EE75FE" w:rsidP="008604F1">
      <w:pPr>
        <w:pStyle w:val="ConsPlusNonformat"/>
        <w:tabs>
          <w:tab w:val="num" w:pos="574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2.6.</w:t>
      </w:r>
      <w:r w:rsidRPr="00EE75FE">
        <w:rPr>
          <w:rFonts w:ascii="Times New Roman" w:hAnsi="Times New Roman" w:cs="Times New Roman"/>
          <w:b/>
          <w:sz w:val="24"/>
          <w:szCs w:val="24"/>
        </w:rPr>
        <w:t>Распространение персональных данных</w:t>
      </w:r>
      <w:r w:rsidRPr="00EE75FE">
        <w:rPr>
          <w:rFonts w:ascii="Times New Roman" w:hAnsi="Times New Roman" w:cs="Times New Roman"/>
          <w:sz w:val="24"/>
          <w:szCs w:val="24"/>
        </w:rPr>
        <w:t xml:space="preserve"> - действия, направленные на передачу пер-сональных данных определенному кругу лиц(передача персональных данных)или на озна-комление с персональными данными неограниченного круга лиц, в том числе обнародо-вание персональных данных в средствах массовой информации, размещение в информа-ционно-телекоммуникационных сетях или предоставление доступа к персональным дан-ным каким-либо иным способом.</w:t>
      </w:r>
    </w:p>
    <w:p w:rsidR="00EE75FE" w:rsidRPr="00EE75FE" w:rsidRDefault="00EE75FE" w:rsidP="008604F1">
      <w:pPr>
        <w:pStyle w:val="ConsPlusNonformat"/>
        <w:tabs>
          <w:tab w:val="num" w:pos="574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2.7.</w:t>
      </w:r>
      <w:r w:rsidRPr="00EE75FE">
        <w:rPr>
          <w:rFonts w:ascii="Times New Roman" w:hAnsi="Times New Roman" w:cs="Times New Roman"/>
          <w:b/>
          <w:sz w:val="24"/>
          <w:szCs w:val="24"/>
        </w:rPr>
        <w:t>Использование персональных данных</w:t>
      </w:r>
      <w:r w:rsidRPr="00EE75FE">
        <w:rPr>
          <w:rFonts w:ascii="Times New Roman" w:hAnsi="Times New Roman" w:cs="Times New Roman"/>
          <w:sz w:val="24"/>
          <w:szCs w:val="24"/>
        </w:rPr>
        <w:t xml:space="preserve"> - действия</w:t>
      </w:r>
      <w:r w:rsidR="00123798">
        <w:rPr>
          <w:rFonts w:ascii="Times New Roman" w:hAnsi="Times New Roman" w:cs="Times New Roman"/>
          <w:sz w:val="24"/>
          <w:szCs w:val="24"/>
        </w:rPr>
        <w:t xml:space="preserve"> (операции) с персональными дан</w:t>
      </w:r>
      <w:r w:rsidRPr="00EE75FE">
        <w:rPr>
          <w:rFonts w:ascii="Times New Roman" w:hAnsi="Times New Roman" w:cs="Times New Roman"/>
          <w:sz w:val="24"/>
          <w:szCs w:val="24"/>
        </w:rPr>
        <w:t>ными, совершаемые оператором в целях принятия решений или совершения иных д</w:t>
      </w:r>
      <w:r w:rsidR="00123798">
        <w:rPr>
          <w:rFonts w:ascii="Times New Roman" w:hAnsi="Times New Roman" w:cs="Times New Roman"/>
          <w:sz w:val="24"/>
          <w:szCs w:val="24"/>
        </w:rPr>
        <w:t>ейст</w:t>
      </w:r>
      <w:r w:rsidRPr="00EE75FE">
        <w:rPr>
          <w:rFonts w:ascii="Times New Roman" w:hAnsi="Times New Roman" w:cs="Times New Roman"/>
          <w:sz w:val="24"/>
          <w:szCs w:val="24"/>
        </w:rPr>
        <w:t>вий, порождающих юридические последствия в отношении субъекта персональных дан-ных или других лиц либо иным образом затрагивающих права и свободы субъекта персо-нальных данных или других лиц.</w:t>
      </w:r>
    </w:p>
    <w:p w:rsidR="00EE75FE" w:rsidRPr="00EE75FE" w:rsidRDefault="00EE75FE" w:rsidP="008604F1">
      <w:pPr>
        <w:pStyle w:val="ConsPlusNonformat"/>
        <w:tabs>
          <w:tab w:val="num" w:pos="574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2.8.</w:t>
      </w:r>
      <w:r w:rsidRPr="00EE75FE">
        <w:rPr>
          <w:rFonts w:ascii="Times New Roman" w:hAnsi="Times New Roman" w:cs="Times New Roman"/>
          <w:b/>
          <w:sz w:val="24"/>
          <w:szCs w:val="24"/>
        </w:rPr>
        <w:t>Блокирование персональных данных</w:t>
      </w:r>
      <w:r w:rsidRPr="00EE75FE">
        <w:rPr>
          <w:rFonts w:ascii="Times New Roman" w:hAnsi="Times New Roman" w:cs="Times New Roman"/>
          <w:sz w:val="24"/>
          <w:szCs w:val="24"/>
        </w:rPr>
        <w:t xml:space="preserve"> - временное прекращени</w:t>
      </w:r>
      <w:r w:rsidR="00123798">
        <w:rPr>
          <w:rFonts w:ascii="Times New Roman" w:hAnsi="Times New Roman" w:cs="Times New Roman"/>
          <w:sz w:val="24"/>
          <w:szCs w:val="24"/>
        </w:rPr>
        <w:t>е сбора, систематиза</w:t>
      </w:r>
      <w:r w:rsidRPr="00EE75FE">
        <w:rPr>
          <w:rFonts w:ascii="Times New Roman" w:hAnsi="Times New Roman" w:cs="Times New Roman"/>
          <w:sz w:val="24"/>
          <w:szCs w:val="24"/>
        </w:rPr>
        <w:t>ции, накопления, использования, распространения персональных данных, в том числе их передачи.</w:t>
      </w:r>
    </w:p>
    <w:p w:rsidR="00EE75FE" w:rsidRPr="00EE75FE" w:rsidRDefault="00EE75FE" w:rsidP="008604F1">
      <w:pPr>
        <w:pStyle w:val="ConsPlusNonformat"/>
        <w:tabs>
          <w:tab w:val="num" w:pos="574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2.9.</w:t>
      </w:r>
      <w:r w:rsidRPr="00EE75FE">
        <w:rPr>
          <w:rFonts w:ascii="Times New Roman" w:hAnsi="Times New Roman" w:cs="Times New Roman"/>
          <w:b/>
          <w:sz w:val="24"/>
          <w:szCs w:val="24"/>
        </w:rPr>
        <w:t>Уничтожение персональных данных</w:t>
      </w:r>
      <w:r w:rsidRPr="00EE75FE">
        <w:rPr>
          <w:rFonts w:ascii="Times New Roman" w:hAnsi="Times New Roman" w:cs="Times New Roman"/>
          <w:sz w:val="24"/>
          <w:szCs w:val="24"/>
        </w:rPr>
        <w:t xml:space="preserve"> - действия, в результате которых невозможно восстановить содержание персональных данных в информационной </w:t>
      </w:r>
      <w:r w:rsidR="00123798">
        <w:rPr>
          <w:rFonts w:ascii="Times New Roman" w:hAnsi="Times New Roman" w:cs="Times New Roman"/>
          <w:sz w:val="24"/>
          <w:szCs w:val="24"/>
        </w:rPr>
        <w:t>системе персональ</w:t>
      </w:r>
      <w:r w:rsidRPr="00EE75FE">
        <w:rPr>
          <w:rFonts w:ascii="Times New Roman" w:hAnsi="Times New Roman" w:cs="Times New Roman"/>
          <w:sz w:val="24"/>
          <w:szCs w:val="24"/>
        </w:rPr>
        <w:t xml:space="preserve">ных данных или в результате которых уничтожаются </w:t>
      </w:r>
      <w:r w:rsidR="00123798">
        <w:rPr>
          <w:rFonts w:ascii="Times New Roman" w:hAnsi="Times New Roman" w:cs="Times New Roman"/>
          <w:sz w:val="24"/>
          <w:szCs w:val="24"/>
        </w:rPr>
        <w:t>материальные носители персональ</w:t>
      </w:r>
      <w:r w:rsidRPr="00EE75FE">
        <w:rPr>
          <w:rFonts w:ascii="Times New Roman" w:hAnsi="Times New Roman" w:cs="Times New Roman"/>
          <w:sz w:val="24"/>
          <w:szCs w:val="24"/>
        </w:rPr>
        <w:t>ных данных.</w:t>
      </w:r>
    </w:p>
    <w:p w:rsidR="00EE75FE" w:rsidRPr="00EE75FE" w:rsidRDefault="00EE75FE" w:rsidP="008604F1">
      <w:pPr>
        <w:pStyle w:val="ConsPlusNonformat"/>
        <w:tabs>
          <w:tab w:val="num" w:pos="574"/>
          <w:tab w:val="left" w:pos="70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</w:t>
      </w:r>
      <w:r w:rsidRPr="00EE75FE">
        <w:rPr>
          <w:rFonts w:ascii="Times New Roman" w:hAnsi="Times New Roman" w:cs="Times New Roman"/>
          <w:b/>
          <w:sz w:val="24"/>
          <w:szCs w:val="24"/>
        </w:rPr>
        <w:t>К персональным данным относятся:</w:t>
      </w:r>
    </w:p>
    <w:p w:rsidR="00EE75FE" w:rsidRPr="00EE75FE" w:rsidRDefault="00EE75FE" w:rsidP="008604F1">
      <w:pPr>
        <w:pStyle w:val="ConsPlusNonformat"/>
        <w:tabs>
          <w:tab w:val="left" w:pos="170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2.10.1.Сведения,содержащиеся в основном документе,удостоверяющем личность субъекта</w:t>
      </w:r>
    </w:p>
    <w:p w:rsidR="00EE75FE" w:rsidRPr="00EE75FE" w:rsidRDefault="00EE75FE" w:rsidP="008604F1">
      <w:pPr>
        <w:pStyle w:val="ConsPlusNonformat"/>
        <w:tabs>
          <w:tab w:val="left" w:pos="170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2.10.2.Информация, содержащаяся в трудовой книжке работника.</w:t>
      </w:r>
    </w:p>
    <w:p w:rsidR="00EE75FE" w:rsidRPr="00EE75FE" w:rsidRDefault="00EE75FE" w:rsidP="008604F1">
      <w:pPr>
        <w:pStyle w:val="ConsPlusNonformat"/>
        <w:tabs>
          <w:tab w:val="left" w:pos="170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2.10.3.Информация, содержащаяся в страховом свидете</w:t>
      </w:r>
      <w:r w:rsidR="00123798">
        <w:rPr>
          <w:rFonts w:ascii="Times New Roman" w:hAnsi="Times New Roman" w:cs="Times New Roman"/>
          <w:sz w:val="24"/>
          <w:szCs w:val="24"/>
        </w:rPr>
        <w:t>льстве государственного пенсион</w:t>
      </w:r>
      <w:r w:rsidRPr="00EE75FE">
        <w:rPr>
          <w:rFonts w:ascii="Times New Roman" w:hAnsi="Times New Roman" w:cs="Times New Roman"/>
          <w:sz w:val="24"/>
          <w:szCs w:val="24"/>
        </w:rPr>
        <w:t>ного страхования.</w:t>
      </w:r>
    </w:p>
    <w:p w:rsidR="00EE75FE" w:rsidRPr="00EE75FE" w:rsidRDefault="00595FF8" w:rsidP="008604F1">
      <w:pPr>
        <w:pStyle w:val="ConsPlusNonformat"/>
        <w:tabs>
          <w:tab w:val="left" w:pos="170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2.10.4.Сведения,</w:t>
      </w:r>
      <w:r w:rsidR="00EE75FE" w:rsidRPr="00EE75FE">
        <w:rPr>
          <w:rFonts w:ascii="Times New Roman" w:hAnsi="Times New Roman" w:cs="Times New Roman"/>
          <w:sz w:val="24"/>
          <w:szCs w:val="24"/>
        </w:rPr>
        <w:t>содержащиеся в документах воинского учета для военнообязанных и лиц, подлежащих призыву на военную службу.</w:t>
      </w:r>
    </w:p>
    <w:p w:rsidR="00EE75FE" w:rsidRPr="00EE75FE" w:rsidRDefault="00EE75FE" w:rsidP="008604F1">
      <w:pPr>
        <w:pStyle w:val="ConsPlusNonformat"/>
        <w:tabs>
          <w:tab w:val="left" w:pos="170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2.10.5.Сведения об образовании, квалификации или наличии специальных знаний или подготовки.</w:t>
      </w:r>
    </w:p>
    <w:p w:rsidR="00EE75FE" w:rsidRPr="00EE75FE" w:rsidRDefault="00EE75FE" w:rsidP="008604F1">
      <w:pPr>
        <w:pStyle w:val="ConsPlusNonformat"/>
        <w:tabs>
          <w:tab w:val="left" w:pos="170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2.10.6.Сведения, содержащиеся в свидетельстве о постановке на учет физического лица в налоговом органе на территории Российской Федерации.</w:t>
      </w:r>
    </w:p>
    <w:p w:rsidR="00EE75FE" w:rsidRPr="00EE75FE" w:rsidRDefault="00EE75FE" w:rsidP="008604F1">
      <w:pPr>
        <w:pStyle w:val="ConsPlusNonformat"/>
        <w:tabs>
          <w:tab w:val="left" w:pos="170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2.10.7.Сведения о семейном положении субъкта.</w:t>
      </w:r>
    </w:p>
    <w:p w:rsidR="00EE75FE" w:rsidRPr="00EE75FE" w:rsidRDefault="00EE75FE" w:rsidP="008604F1">
      <w:pPr>
        <w:pStyle w:val="ConsPlusNonformat"/>
        <w:tabs>
          <w:tab w:val="left" w:pos="170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2.10.8.Информация мед</w:t>
      </w:r>
      <w:r w:rsidR="00595FF8">
        <w:rPr>
          <w:rFonts w:ascii="Times New Roman" w:hAnsi="Times New Roman" w:cs="Times New Roman"/>
          <w:sz w:val="24"/>
          <w:szCs w:val="24"/>
        </w:rPr>
        <w:t>ицинского характера, в случаях</w:t>
      </w:r>
      <w:r w:rsidR="00123798">
        <w:rPr>
          <w:rFonts w:ascii="Times New Roman" w:hAnsi="Times New Roman" w:cs="Times New Roman"/>
          <w:sz w:val="24"/>
          <w:szCs w:val="24"/>
        </w:rPr>
        <w:t>,предусмотренных законодательст</w:t>
      </w:r>
      <w:r w:rsidRPr="00EE75FE">
        <w:rPr>
          <w:rFonts w:ascii="Times New Roman" w:hAnsi="Times New Roman" w:cs="Times New Roman"/>
          <w:sz w:val="24"/>
          <w:szCs w:val="24"/>
        </w:rPr>
        <w:t>вом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2.10.9.Сведения </w:t>
      </w:r>
      <w:r w:rsidRPr="00EE75FE">
        <w:rPr>
          <w:rFonts w:ascii="Times New Roman" w:hAnsi="Times New Roman" w:cs="Times New Roman"/>
          <w:bCs/>
          <w:sz w:val="24"/>
          <w:szCs w:val="24"/>
        </w:rPr>
        <w:t>о</w:t>
      </w:r>
      <w:r w:rsidRPr="00EE75FE">
        <w:rPr>
          <w:rFonts w:ascii="Times New Roman" w:hAnsi="Times New Roman" w:cs="Times New Roman"/>
          <w:sz w:val="24"/>
          <w:szCs w:val="24"/>
        </w:rPr>
        <w:t xml:space="preserve"> заработной плате работника.</w:t>
      </w:r>
    </w:p>
    <w:p w:rsidR="00EE75FE" w:rsidRPr="00EE75FE" w:rsidRDefault="00EE75FE" w:rsidP="008604F1">
      <w:pPr>
        <w:tabs>
          <w:tab w:val="left" w:pos="1418"/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2.10.10.Сведения </w:t>
      </w:r>
      <w:r w:rsidRPr="00EE75FE">
        <w:rPr>
          <w:rFonts w:ascii="Times New Roman" w:hAnsi="Times New Roman" w:cs="Times New Roman"/>
          <w:bCs/>
          <w:sz w:val="24"/>
          <w:szCs w:val="24"/>
        </w:rPr>
        <w:t>о</w:t>
      </w:r>
      <w:r w:rsidRPr="00EE75FE">
        <w:rPr>
          <w:rFonts w:ascii="Times New Roman" w:hAnsi="Times New Roman" w:cs="Times New Roman"/>
          <w:sz w:val="24"/>
          <w:szCs w:val="24"/>
        </w:rPr>
        <w:t xml:space="preserve"> социальных льготах.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lastRenderedPageBreak/>
        <w:t>2.10.11.Сведения о наличии судимостей.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2.10.12.Место работы или учебы членов семьи субъекта.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2.10.13.Содержание трудового договора.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2.10.14.Подлинники и копии приказов по личному составу.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2.10.15.Основания к приказам по личному составу.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2.10.16.Документы, содержащие информацию по п</w:t>
      </w:r>
      <w:r w:rsidR="00123798">
        <w:rPr>
          <w:rFonts w:ascii="Times New Roman" w:hAnsi="Times New Roman" w:cs="Times New Roman"/>
          <w:sz w:val="24"/>
          <w:szCs w:val="24"/>
        </w:rPr>
        <w:t>овышению квалификации и перепод</w:t>
      </w:r>
      <w:r w:rsidRPr="00EE75FE">
        <w:rPr>
          <w:rFonts w:ascii="Times New Roman" w:hAnsi="Times New Roman" w:cs="Times New Roman"/>
          <w:sz w:val="24"/>
          <w:szCs w:val="24"/>
        </w:rPr>
        <w:t>готовке сотрудника, его аттестация, служебное расследование.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2.10.17.Сведения о награждении государственными наградами Российской Федерации, присвоении почетных, воинских и специальных званий.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2.10.18.Сведения об успеваемости, достижениях, внеурочной занятости субъекта.</w:t>
      </w:r>
    </w:p>
    <w:p w:rsidR="00EE75FE" w:rsidRPr="00EE75FE" w:rsidRDefault="00EE75FE" w:rsidP="008604F1">
      <w:pPr>
        <w:tabs>
          <w:tab w:val="left" w:pos="1701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2.10.19.Телефон домашний,рабочий,мобильный, электронная почта, фотографии субъекта.</w:t>
      </w:r>
    </w:p>
    <w:p w:rsidR="00EE75FE" w:rsidRPr="00EE75FE" w:rsidRDefault="00EE75FE" w:rsidP="008604F1">
      <w:pPr>
        <w:widowControl/>
        <w:numPr>
          <w:ilvl w:val="0"/>
          <w:numId w:val="69"/>
        </w:numPr>
        <w:suppressAutoHyphens/>
        <w:autoSpaceDE/>
        <w:autoSpaceDN/>
        <w:adjustRightInd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5FE">
        <w:rPr>
          <w:rFonts w:ascii="Times New Roman" w:hAnsi="Times New Roman" w:cs="Times New Roman"/>
          <w:b/>
          <w:sz w:val="24"/>
          <w:szCs w:val="24"/>
        </w:rPr>
        <w:t>Обработка персональных данных</w:t>
      </w:r>
    </w:p>
    <w:p w:rsidR="00EE75FE" w:rsidRPr="00EE75FE" w:rsidRDefault="00EE75FE" w:rsidP="008604F1">
      <w:pPr>
        <w:widowControl/>
        <w:numPr>
          <w:ilvl w:val="1"/>
          <w:numId w:val="69"/>
        </w:numPr>
        <w:tabs>
          <w:tab w:val="clear" w:pos="792"/>
        </w:tabs>
        <w:suppressAutoHyphens/>
        <w:autoSpaceDE/>
        <w:autoSpaceDN/>
        <w:adjustRightInd/>
        <w:ind w:left="0" w:hanging="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5FE">
        <w:rPr>
          <w:rFonts w:ascii="Times New Roman" w:hAnsi="Times New Roman" w:cs="Times New Roman"/>
          <w:b/>
          <w:sz w:val="24"/>
          <w:szCs w:val="24"/>
        </w:rPr>
        <w:t>Общие требования при обработке персональных данных.</w:t>
      </w:r>
    </w:p>
    <w:p w:rsidR="00EE75FE" w:rsidRPr="00EE75FE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В целях обеспечения прав и свобод человека и гражданина при обработке персональных данных обязаны соблюдаться следующие требования:</w:t>
      </w:r>
    </w:p>
    <w:p w:rsidR="00EE75FE" w:rsidRPr="00EE75FE" w:rsidRDefault="00EE75FE" w:rsidP="008604F1">
      <w:pPr>
        <w:widowControl/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3.1.1.Обработка персональных данных может осуществляться исключительно в целях обеспечения соблюдения Конституции Российской Фед</w:t>
      </w:r>
      <w:r w:rsidR="00123798">
        <w:rPr>
          <w:rFonts w:ascii="Times New Roman" w:hAnsi="Times New Roman" w:cs="Times New Roman"/>
          <w:sz w:val="24"/>
          <w:szCs w:val="24"/>
        </w:rPr>
        <w:t>ерации, законов и иных норматив</w:t>
      </w:r>
      <w:r w:rsidRPr="00EE75FE">
        <w:rPr>
          <w:rFonts w:ascii="Times New Roman" w:hAnsi="Times New Roman" w:cs="Times New Roman"/>
          <w:sz w:val="24"/>
          <w:szCs w:val="24"/>
        </w:rPr>
        <w:t>ных правовых актов РФиРТ,содействия субъектам персональных данных в трудоустройс-тве, продвижении по службе, обучении, контроля колич</w:t>
      </w:r>
      <w:r w:rsidR="00123798">
        <w:rPr>
          <w:rFonts w:ascii="Times New Roman" w:hAnsi="Times New Roman" w:cs="Times New Roman"/>
          <w:sz w:val="24"/>
          <w:szCs w:val="24"/>
        </w:rPr>
        <w:t>ества и качества выполняемой ра</w:t>
      </w:r>
      <w:r w:rsidRPr="00EE75FE">
        <w:rPr>
          <w:rFonts w:ascii="Times New Roman" w:hAnsi="Times New Roman" w:cs="Times New Roman"/>
          <w:sz w:val="24"/>
          <w:szCs w:val="24"/>
        </w:rPr>
        <w:t>боты, обеспечения личной безопасности субъекта персональных данных и членов его семьи,  а также в целях обеспечения сохранности принадлежащего ему имущества и иму-щества оператора.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3.1.2.Персональные данные не могут быть использо</w:t>
      </w:r>
      <w:r w:rsidR="00123798">
        <w:rPr>
          <w:rFonts w:ascii="Times New Roman" w:hAnsi="Times New Roman" w:cs="Times New Roman"/>
          <w:sz w:val="24"/>
          <w:szCs w:val="24"/>
        </w:rPr>
        <w:t>ваны в целях причинения имущест</w:t>
      </w:r>
      <w:r w:rsidRPr="00EE75FE">
        <w:rPr>
          <w:rFonts w:ascii="Times New Roman" w:hAnsi="Times New Roman" w:cs="Times New Roman"/>
          <w:sz w:val="24"/>
          <w:szCs w:val="24"/>
        </w:rPr>
        <w:t>венного и/или морального вреда гражданам, затруднени</w:t>
      </w:r>
      <w:r w:rsidR="00123798">
        <w:rPr>
          <w:rFonts w:ascii="Times New Roman" w:hAnsi="Times New Roman" w:cs="Times New Roman"/>
          <w:sz w:val="24"/>
          <w:szCs w:val="24"/>
        </w:rPr>
        <w:t>я реализации прав и свобод граж</w:t>
      </w:r>
      <w:r w:rsidRPr="00EE75FE">
        <w:rPr>
          <w:rFonts w:ascii="Times New Roman" w:hAnsi="Times New Roman" w:cs="Times New Roman"/>
          <w:sz w:val="24"/>
          <w:szCs w:val="24"/>
        </w:rPr>
        <w:t>дан Российской Федерации.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3.1.3.При принятии решений, затрагивающих интересы субъекта персональных данных, нельзя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3.1.4.Работники или их законные представители должны быть ознакомлены под расписку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3.1.5.Субъекты персональных данных, не являющиеся работниками, или их законные предста</w:t>
      </w:r>
      <w:r w:rsidR="00123798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вители имеют право ознакомиться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3.1.6.Субъекты персональных данных не должны отказы</w:t>
      </w:r>
      <w:r w:rsidR="00123798">
        <w:rPr>
          <w:rFonts w:ascii="Times New Roman" w:hAnsi="Times New Roman" w:cs="Times New Roman"/>
          <w:sz w:val="24"/>
          <w:szCs w:val="24"/>
        </w:rPr>
        <w:t>ваться от своих прав на сохране</w:t>
      </w:r>
      <w:r w:rsidRPr="00EE75FE">
        <w:rPr>
          <w:rFonts w:ascii="Times New Roman" w:hAnsi="Times New Roman" w:cs="Times New Roman"/>
          <w:sz w:val="24"/>
          <w:szCs w:val="24"/>
        </w:rPr>
        <w:t>ние и защиту тайны.</w:t>
      </w:r>
    </w:p>
    <w:p w:rsidR="00EE75FE" w:rsidRPr="00EE75FE" w:rsidRDefault="00EE75FE" w:rsidP="008604F1">
      <w:pPr>
        <w:widowControl/>
        <w:numPr>
          <w:ilvl w:val="1"/>
          <w:numId w:val="69"/>
        </w:numPr>
        <w:tabs>
          <w:tab w:val="clear" w:pos="792"/>
        </w:tabs>
        <w:suppressAutoHyphens/>
        <w:autoSpaceDE/>
        <w:autoSpaceDN/>
        <w:adjustRightInd/>
        <w:ind w:left="0" w:hanging="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5FE">
        <w:rPr>
          <w:rFonts w:ascii="Times New Roman" w:hAnsi="Times New Roman" w:cs="Times New Roman"/>
          <w:b/>
          <w:sz w:val="24"/>
          <w:szCs w:val="24"/>
        </w:rPr>
        <w:t>Получение персональных данных.</w:t>
      </w:r>
    </w:p>
    <w:p w:rsidR="00EE75FE" w:rsidRPr="00EE75FE" w:rsidRDefault="00EE75FE" w:rsidP="008604F1">
      <w:pPr>
        <w:pStyle w:val="aff7"/>
        <w:suppressAutoHyphens/>
        <w:jc w:val="both"/>
      </w:pPr>
      <w:r w:rsidRPr="00EE75FE">
        <w:t>3.2.1.Все персональные данные следует получать непоср</w:t>
      </w:r>
      <w:r w:rsidR="00123798">
        <w:t>едственно от субъекта персональ</w:t>
      </w:r>
      <w:r w:rsidRPr="00EE75FE">
        <w:t>ных данных. Субъект самостоятельно принимает решен</w:t>
      </w:r>
      <w:r w:rsidR="00123798">
        <w:t>ие о предоставление своих персо</w:t>
      </w:r>
      <w:r w:rsidRPr="00EE75FE">
        <w:t>нальных данных и дает  письменное согласие на их обр</w:t>
      </w:r>
      <w:r w:rsidR="00123798">
        <w:t>аботку оператором. Форма заявле</w:t>
      </w:r>
      <w:r w:rsidRPr="00EE75FE">
        <w:t xml:space="preserve">ния-согласия субъекта на обработку персональных данных представлена в приложении №1 к настоящему положению. 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 xml:space="preserve">3.2.2.В случае недееспособности либо несовершеннолетия субъекта персональных данных все персональные субъекта следует получать от его  законных представителей. Законный представитель самостоятельно принимает решение о </w:t>
      </w:r>
      <w:r w:rsidR="00123798">
        <w:t>предоставлении персональных дан</w:t>
      </w:r>
      <w:r w:rsidRPr="00EE75FE">
        <w:t>ных своего подопечного и дает письменное согласие на их обработку оператором. Форма заявления-согласия на обработку персональных данных</w:t>
      </w:r>
      <w:r w:rsidR="00123798">
        <w:t xml:space="preserve"> подопечного представлена в при</w:t>
      </w:r>
      <w:r w:rsidRPr="00EE75FE">
        <w:t>ложении №2  к настоящему положению.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lastRenderedPageBreak/>
        <w:t>3.2.3.Письменное согласие не требуется, если обрабо</w:t>
      </w:r>
      <w:r w:rsidR="00123798">
        <w:t>тка персональных данных осущест</w:t>
      </w:r>
      <w:r w:rsidRPr="00EE75FE">
        <w:t>вляется в целях исполнения договора, одной из сторон которого является субъек</w:t>
      </w:r>
      <w:r w:rsidR="00123798">
        <w:t>т персо</w:t>
      </w:r>
      <w:r w:rsidRPr="00EE75FE">
        <w:t>нальных данных.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3.2.4.Согласие на обработку персональных данных может быть отозвано субъектом персо-нальных данных. В случаях указанных в пункте 3.2.2. н</w:t>
      </w:r>
      <w:r w:rsidR="00123798">
        <w:t>астоящего положения согласие мо</w:t>
      </w:r>
      <w:r w:rsidRPr="00EE75FE">
        <w:t>жет быть отозвано законным представителем субъекта персональных данных.Форма отзы-ва согласия на обработку персональных данных предст</w:t>
      </w:r>
      <w:r w:rsidR="00123798">
        <w:t>авлена в приложении №3 к настоя</w:t>
      </w:r>
      <w:r w:rsidRPr="00EE75FE">
        <w:t>щему положению.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3.2.5.В случаях, когда оператор может получить необх</w:t>
      </w:r>
      <w:r w:rsidR="00123798">
        <w:t>одимые персональные данные субъ</w:t>
      </w:r>
      <w:r w:rsidRPr="00EE75FE">
        <w:t xml:space="preserve">екта только у третьей стороны, субъект должен быть уведомлен об этом заранее и от него должно быть получено письменное согласие. В уведомлении оператор обязан сообщить о целях, способах и источниках получения персональных </w:t>
      </w:r>
      <w:r w:rsidR="00123798">
        <w:t>данных, а также о характере под</w:t>
      </w:r>
      <w:r w:rsidRPr="00EE75FE">
        <w:t>лежащих получению персональных данных и возможных последствиях отказа субъекта дать письменное согласие на их получение. Согласие оформляется в письменной форме в двух экземплярах: один из которых предоставляется субъекту, второй хранится у операто-ра. Форма  заявления-согласия субъекта на получение его персона</w:t>
      </w:r>
      <w:r w:rsidR="00123798">
        <w:t>льных данных от треть</w:t>
      </w:r>
      <w:r w:rsidRPr="00EE75FE">
        <w:t>ей стороны представлена в приложении №4 к настоящему положению.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3.2.6.Запрещается получать и обрабатывать персональн</w:t>
      </w:r>
      <w:r w:rsidR="00123798">
        <w:t>ые данные субъекта о его полити</w:t>
      </w:r>
      <w:r w:rsidRPr="00EE75FE">
        <w:t xml:space="preserve">ческих, религиозных и иных убеждениях и частной жизни. 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3.2.7.Запрещается получать и обрабатывать персональные данные субъекта о его членстве в общественных объединениях или его профсоюзной д</w:t>
      </w:r>
      <w:r w:rsidR="00123798">
        <w:t>еятельности, за исключением слу</w:t>
      </w:r>
      <w:r w:rsidRPr="00EE75FE">
        <w:t>чаев, предусмотренных федеральными законами.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3.2.8.В случаях,непосредственно связанных с вопросами трудовых отношений, в соответс-твии со статьей 24 Конституции Российской Федерации оператор вправе получать и обра-батывать данные о частной жизни субъекта только с его письменного согласия.</w:t>
      </w:r>
    </w:p>
    <w:p w:rsidR="00EE75FE" w:rsidRPr="00EE75FE" w:rsidRDefault="00EE75FE" w:rsidP="008604F1">
      <w:pPr>
        <w:pStyle w:val="aff7"/>
        <w:numPr>
          <w:ilvl w:val="1"/>
          <w:numId w:val="69"/>
        </w:numPr>
        <w:tabs>
          <w:tab w:val="clear" w:pos="792"/>
        </w:tabs>
        <w:suppressAutoHyphens/>
        <w:spacing w:after="0"/>
        <w:ind w:left="0" w:firstLine="0"/>
        <w:jc w:val="both"/>
        <w:rPr>
          <w:b/>
        </w:rPr>
      </w:pPr>
      <w:r w:rsidRPr="00EE75FE">
        <w:rPr>
          <w:b/>
        </w:rPr>
        <w:t xml:space="preserve"> Хранение персональных данных.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3.3.1.Хранение персональных данных субъектов осуществляется кадровой службой, бух-галтерией, ... на бумажных и электронных носителях с ограниченным доступом.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3.3.2.Личные дела хранятся в бумажном виде в папках, прошитые и пронумерованные по страницам. Личные дела хранятся в специально отведенной секции сейфа, обеспечиваю-щего защиту от несанкционированного доступа.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 xml:space="preserve">3.3.3.Подразделения, хранящие персональные данные на бумажных носителях, обеспечи-вают их защиту от несанкционированного доступа и копирования согласно «Положению об особенностях обработки персональных данных. Осуществляемой без использования средств автоматизации», утвержденному постановлением правительства РФ 15 сентября </w:t>
      </w:r>
      <w:smartTag w:uri="urn:schemas-microsoft-com:office:smarttags" w:element="metricconverter">
        <w:smartTagPr>
          <w:attr w:name="ProductID" w:val="2008 г"/>
        </w:smartTagPr>
        <w:r w:rsidRPr="00EE75FE">
          <w:t>2008 г</w:t>
        </w:r>
      </w:smartTag>
      <w:r w:rsidRPr="00EE75FE">
        <w:t>. N 687.</w:t>
      </w:r>
    </w:p>
    <w:p w:rsidR="00EE75FE" w:rsidRPr="00EE75FE" w:rsidRDefault="00EE75FE" w:rsidP="008604F1">
      <w:pPr>
        <w:pStyle w:val="aff7"/>
        <w:numPr>
          <w:ilvl w:val="1"/>
          <w:numId w:val="69"/>
        </w:numPr>
        <w:tabs>
          <w:tab w:val="clear" w:pos="792"/>
        </w:tabs>
        <w:suppressAutoHyphens/>
        <w:spacing w:after="0"/>
        <w:ind w:left="0" w:firstLine="0"/>
        <w:jc w:val="both"/>
        <w:rPr>
          <w:b/>
        </w:rPr>
      </w:pPr>
      <w:r w:rsidRPr="00EE75FE">
        <w:rPr>
          <w:b/>
        </w:rPr>
        <w:t>Передача персональных данных</w:t>
      </w:r>
    </w:p>
    <w:p w:rsidR="00EE75FE" w:rsidRPr="00EE75FE" w:rsidRDefault="00EE75FE" w:rsidP="008604F1">
      <w:pPr>
        <w:pStyle w:val="aff7"/>
        <w:tabs>
          <w:tab w:val="left" w:pos="1701"/>
        </w:tabs>
        <w:suppressAutoHyphens/>
        <w:jc w:val="both"/>
      </w:pPr>
      <w:r w:rsidRPr="00EE75FE">
        <w:t xml:space="preserve">3.4.1.При передаче </w:t>
      </w:r>
      <w:r w:rsidRPr="00EE75FE">
        <w:rPr>
          <w:bCs/>
        </w:rPr>
        <w:t>персональных</w:t>
      </w:r>
      <w:r w:rsidRPr="00EE75FE">
        <w:t xml:space="preserve"> </w:t>
      </w:r>
      <w:r w:rsidRPr="00EE75FE">
        <w:rPr>
          <w:bCs/>
        </w:rPr>
        <w:t>данных</w:t>
      </w:r>
      <w:r w:rsidRPr="00EE75FE">
        <w:t xml:space="preserve"> субъекта оператор обязан соблюдать следую-щие требования: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не сообщать персональные данные субъекта третьей стороне без письменного согласия субъекта или его законного представителя, за исключением случаев, когда это необходи-мо в целях предупреждения угрозы жизни и здоровью субъекта,а также в случаях,предус-мотренных Трудовым Кодексом Российской Федерации или иными федеральными зако-нами. Форма заявления-согласия субъекта на передачу его персональных данных третьей стороне см. в приложении №5 настоящего положения;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- предупредить лиц, получающих персональные данные субъекта, </w:t>
      </w:r>
      <w:r w:rsidRPr="00EE75FE">
        <w:rPr>
          <w:rFonts w:ascii="Times New Roman" w:hAnsi="Times New Roman" w:cs="Times New Roman"/>
          <w:bCs/>
          <w:sz w:val="24"/>
          <w:szCs w:val="24"/>
        </w:rPr>
        <w:t>о</w:t>
      </w:r>
      <w:r w:rsidRPr="00EE75FE">
        <w:rPr>
          <w:rFonts w:ascii="Times New Roman" w:hAnsi="Times New Roman" w:cs="Times New Roman"/>
          <w:sz w:val="24"/>
          <w:szCs w:val="24"/>
        </w:rPr>
        <w:t xml:space="preserve"> том, что эти данные могут быть использованы лишь в целях, для которых они сообщены, и требовать от этих </w:t>
      </w:r>
      <w:r w:rsidRPr="00EE75FE">
        <w:rPr>
          <w:rFonts w:ascii="Times New Roman" w:hAnsi="Times New Roman" w:cs="Times New Roman"/>
          <w:sz w:val="24"/>
          <w:szCs w:val="24"/>
        </w:rPr>
        <w:lastRenderedPageBreak/>
        <w:t>лиц подтверждения того, что это правило соблюдено. Лица, получающие персональные данные субъекта, обязаны соблюдать требования конфиденциальности;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не сообщать персональные данные субъекта в коммерческих целях без его письменного согласия;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- не запрашивать информацию </w:t>
      </w:r>
      <w:r w:rsidRPr="00EE75FE">
        <w:rPr>
          <w:rFonts w:ascii="Times New Roman" w:hAnsi="Times New Roman" w:cs="Times New Roman"/>
          <w:bCs/>
          <w:sz w:val="24"/>
          <w:szCs w:val="24"/>
        </w:rPr>
        <w:t>о</w:t>
      </w:r>
      <w:r w:rsidRPr="00EE75FE">
        <w:rPr>
          <w:rFonts w:ascii="Times New Roman" w:hAnsi="Times New Roman" w:cs="Times New Roman"/>
          <w:sz w:val="24"/>
          <w:szCs w:val="24"/>
        </w:rPr>
        <w:t xml:space="preserve"> состоянии здоровья ра</w:t>
      </w:r>
      <w:r w:rsidR="0022770B">
        <w:rPr>
          <w:rFonts w:ascii="Times New Roman" w:hAnsi="Times New Roman" w:cs="Times New Roman"/>
          <w:sz w:val="24"/>
          <w:szCs w:val="24"/>
        </w:rPr>
        <w:t>ботника, за исключением тех све</w:t>
      </w:r>
      <w:r w:rsidRPr="00EE75FE">
        <w:rPr>
          <w:rFonts w:ascii="Times New Roman" w:hAnsi="Times New Roman" w:cs="Times New Roman"/>
          <w:sz w:val="24"/>
          <w:szCs w:val="24"/>
        </w:rPr>
        <w:t xml:space="preserve">дений, которые относятся к вопросу </w:t>
      </w:r>
      <w:r w:rsidRPr="00EE75FE">
        <w:rPr>
          <w:rFonts w:ascii="Times New Roman" w:hAnsi="Times New Roman" w:cs="Times New Roman"/>
          <w:bCs/>
          <w:sz w:val="24"/>
          <w:szCs w:val="24"/>
        </w:rPr>
        <w:t>о</w:t>
      </w:r>
      <w:r w:rsidRPr="00EE75FE">
        <w:rPr>
          <w:rFonts w:ascii="Times New Roman" w:hAnsi="Times New Roman" w:cs="Times New Roman"/>
          <w:sz w:val="24"/>
          <w:szCs w:val="24"/>
        </w:rPr>
        <w:t xml:space="preserve"> возможности выполнения им трудовой функции;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передавать персональные данные субъекта представи</w:t>
      </w:r>
      <w:r w:rsidR="0022770B">
        <w:rPr>
          <w:rFonts w:ascii="Times New Roman" w:hAnsi="Times New Roman" w:cs="Times New Roman"/>
          <w:sz w:val="24"/>
          <w:szCs w:val="24"/>
        </w:rPr>
        <w:t>телям субъектов в порядке, уста</w:t>
      </w:r>
      <w:r w:rsidRPr="00EE75FE">
        <w:rPr>
          <w:rFonts w:ascii="Times New Roman" w:hAnsi="Times New Roman" w:cs="Times New Roman"/>
          <w:sz w:val="24"/>
          <w:szCs w:val="24"/>
        </w:rPr>
        <w:t>новлен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ном Трудовым Кодексом Российской Федерации, и ограничивать эту информацию только теми персональными данными субъекта, которые необходимы для выполнения указанными предста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вителями их функций;</w:t>
      </w:r>
    </w:p>
    <w:p w:rsidR="00EE75FE" w:rsidRPr="00EE75FE" w:rsidRDefault="00EE75FE" w:rsidP="008604F1">
      <w:pPr>
        <w:widowControl/>
        <w:tabs>
          <w:tab w:val="num" w:pos="1701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color w:val="000000"/>
          <w:sz w:val="24"/>
          <w:szCs w:val="24"/>
        </w:rPr>
        <w:t>- все сведения о передаче персональных данных субъек</w:t>
      </w:r>
      <w:r w:rsidR="0022770B">
        <w:rPr>
          <w:rFonts w:ascii="Times New Roman" w:hAnsi="Times New Roman" w:cs="Times New Roman"/>
          <w:color w:val="000000"/>
          <w:sz w:val="24"/>
          <w:szCs w:val="24"/>
        </w:rPr>
        <w:t>та регистрируются в Журнале уче</w:t>
      </w:r>
      <w:r w:rsidRPr="00EE75FE">
        <w:rPr>
          <w:rFonts w:ascii="Times New Roman" w:hAnsi="Times New Roman" w:cs="Times New Roman"/>
          <w:color w:val="000000"/>
          <w:sz w:val="24"/>
          <w:szCs w:val="24"/>
        </w:rPr>
        <w:t xml:space="preserve">та передачи персональных данных в целях контроля </w:t>
      </w:r>
      <w:r w:rsidR="0022770B">
        <w:rPr>
          <w:rFonts w:ascii="Times New Roman" w:hAnsi="Times New Roman" w:cs="Times New Roman"/>
          <w:color w:val="000000"/>
          <w:sz w:val="24"/>
          <w:szCs w:val="24"/>
        </w:rPr>
        <w:t>правомерности использования дан</w:t>
      </w:r>
      <w:r w:rsidRPr="00EE75FE">
        <w:rPr>
          <w:rFonts w:ascii="Times New Roman" w:hAnsi="Times New Roman" w:cs="Times New Roman"/>
          <w:color w:val="000000"/>
          <w:sz w:val="24"/>
          <w:szCs w:val="24"/>
        </w:rPr>
        <w:t>ной ин</w:t>
      </w:r>
      <w:r w:rsidR="0022770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EE75FE">
        <w:rPr>
          <w:rFonts w:ascii="Times New Roman" w:hAnsi="Times New Roman" w:cs="Times New Roman"/>
          <w:color w:val="000000"/>
          <w:sz w:val="24"/>
          <w:szCs w:val="24"/>
        </w:rPr>
        <w:t>формации лицами, ее получившими.В журнале ф</w:t>
      </w:r>
      <w:r w:rsidR="0022770B">
        <w:rPr>
          <w:rFonts w:ascii="Times New Roman" w:hAnsi="Times New Roman" w:cs="Times New Roman"/>
          <w:color w:val="000000"/>
          <w:sz w:val="24"/>
          <w:szCs w:val="24"/>
        </w:rPr>
        <w:t>иксируются сведения о лице, нап</w:t>
      </w:r>
      <w:r w:rsidRPr="00EE75FE">
        <w:rPr>
          <w:rFonts w:ascii="Times New Roman" w:hAnsi="Times New Roman" w:cs="Times New Roman"/>
          <w:color w:val="000000"/>
          <w:sz w:val="24"/>
          <w:szCs w:val="24"/>
        </w:rPr>
        <w:t>равившим запрос, дата передачи персональных данных или дата уведомления об отказе в их предостав</w:t>
      </w:r>
      <w:r w:rsidR="0022770B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EE75FE">
        <w:rPr>
          <w:rFonts w:ascii="Times New Roman" w:hAnsi="Times New Roman" w:cs="Times New Roman"/>
          <w:color w:val="000000"/>
          <w:sz w:val="24"/>
          <w:szCs w:val="24"/>
        </w:rPr>
        <w:t>лении, а также отмечается какая именно информация была передана. Форма журнала учета передачи персональных данных представ</w:t>
      </w:r>
      <w:r w:rsidR="0022770B">
        <w:rPr>
          <w:rFonts w:ascii="Times New Roman" w:hAnsi="Times New Roman" w:cs="Times New Roman"/>
          <w:color w:val="000000"/>
          <w:sz w:val="24"/>
          <w:szCs w:val="24"/>
        </w:rPr>
        <w:t>лена в приложении №7 к настоя</w:t>
      </w:r>
      <w:r w:rsidRPr="00EE75FE">
        <w:rPr>
          <w:rFonts w:ascii="Times New Roman" w:hAnsi="Times New Roman" w:cs="Times New Roman"/>
          <w:color w:val="000000"/>
          <w:sz w:val="24"/>
          <w:szCs w:val="24"/>
        </w:rPr>
        <w:t xml:space="preserve">щему положению. </w:t>
      </w:r>
    </w:p>
    <w:p w:rsidR="00EE75FE" w:rsidRPr="00EE75FE" w:rsidRDefault="00EE75FE" w:rsidP="008604F1">
      <w:pPr>
        <w:pStyle w:val="aff7"/>
        <w:tabs>
          <w:tab w:val="left" w:pos="1701"/>
        </w:tabs>
        <w:suppressAutoHyphens/>
        <w:jc w:val="both"/>
      </w:pPr>
      <w:r w:rsidRPr="00EE75FE">
        <w:t xml:space="preserve">3.4.2.Все меры конфиденциальности при сборе, обработке и хранении </w:t>
      </w:r>
      <w:r w:rsidRPr="00EE75FE">
        <w:rPr>
          <w:bCs/>
        </w:rPr>
        <w:t>персональных</w:t>
      </w:r>
      <w:r w:rsidRPr="00EE75FE">
        <w:t xml:space="preserve"> </w:t>
      </w:r>
      <w:r w:rsidR="0022770B">
        <w:rPr>
          <w:bCs/>
        </w:rPr>
        <w:t>дан</w:t>
      </w:r>
      <w:r w:rsidRPr="00EE75FE">
        <w:rPr>
          <w:bCs/>
        </w:rPr>
        <w:t>ных</w:t>
      </w:r>
      <w:r w:rsidRPr="00EE75FE">
        <w:t xml:space="preserve"> субъекта распространяются как на бумажные, так и на электронные (автоматизиро-ванные) носители информации.</w:t>
      </w:r>
    </w:p>
    <w:p w:rsidR="00EE75FE" w:rsidRPr="00EE75FE" w:rsidRDefault="00EE75FE" w:rsidP="008604F1">
      <w:pPr>
        <w:pStyle w:val="aff7"/>
        <w:tabs>
          <w:tab w:val="left" w:pos="1701"/>
        </w:tabs>
        <w:suppressAutoHyphens/>
        <w:jc w:val="both"/>
      </w:pPr>
      <w:r w:rsidRPr="00EE75FE">
        <w:t>3.4.3.Внутренний доступ (доступ внутри организации) к персональным данным субъекта. Право доступа к персональным данным субъекта имеют: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руководитель организации  (доступ к персональным</w:t>
      </w:r>
      <w:r w:rsidR="0022770B">
        <w:rPr>
          <w:rFonts w:ascii="Times New Roman" w:hAnsi="Times New Roman" w:cs="Times New Roman"/>
          <w:i/>
          <w:sz w:val="24"/>
          <w:szCs w:val="24"/>
        </w:rPr>
        <w:t xml:space="preserve"> данным сотрудников, непосредст</w:t>
      </w:r>
      <w:r w:rsidRPr="00EE75FE">
        <w:rPr>
          <w:rFonts w:ascii="Times New Roman" w:hAnsi="Times New Roman" w:cs="Times New Roman"/>
          <w:i/>
          <w:sz w:val="24"/>
          <w:szCs w:val="24"/>
        </w:rPr>
        <w:t>венно находящихся в его подчинении, доступ к персонал</w:t>
      </w:r>
      <w:r w:rsidR="0022770B">
        <w:rPr>
          <w:rFonts w:ascii="Times New Roman" w:hAnsi="Times New Roman" w:cs="Times New Roman"/>
          <w:i/>
          <w:sz w:val="24"/>
          <w:szCs w:val="24"/>
        </w:rPr>
        <w:t>ьным данным обучающихся/вос</w:t>
      </w:r>
      <w:r w:rsidRPr="00EE75FE">
        <w:rPr>
          <w:rFonts w:ascii="Times New Roman" w:hAnsi="Times New Roman" w:cs="Times New Roman"/>
          <w:i/>
          <w:sz w:val="24"/>
          <w:szCs w:val="24"/>
        </w:rPr>
        <w:t>питанников, их законных представителей);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главный бухгалтер (доступ к персональным данным сотрудников, персональным данным обучающихся/воспитанников, их законных представителей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бухгалтер (доступ к персональным данным сотрудников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специалист по  кадрам (доступ к персональным данн</w:t>
      </w:r>
      <w:r w:rsidR="0022770B">
        <w:rPr>
          <w:rFonts w:ascii="Times New Roman" w:hAnsi="Times New Roman" w:cs="Times New Roman"/>
          <w:i/>
          <w:sz w:val="24"/>
          <w:szCs w:val="24"/>
        </w:rPr>
        <w:t>ым сотрудников, доступ к персо</w:t>
      </w:r>
      <w:r w:rsidRPr="00EE75FE">
        <w:rPr>
          <w:rFonts w:ascii="Times New Roman" w:hAnsi="Times New Roman" w:cs="Times New Roman"/>
          <w:i/>
          <w:sz w:val="24"/>
          <w:szCs w:val="24"/>
        </w:rPr>
        <w:t>нальным данным обучающихся/воспитанников, их законных представителей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 секретарь-делопроизводитель </w:t>
      </w:r>
      <w:r w:rsidRPr="00EE75FE">
        <w:rPr>
          <w:rFonts w:ascii="Times New Roman" w:hAnsi="Times New Roman" w:cs="Times New Roman"/>
          <w:i/>
          <w:sz w:val="24"/>
          <w:szCs w:val="24"/>
        </w:rPr>
        <w:t>(доступ к персональным данным сотрудников, доступ к персо</w:t>
      </w:r>
      <w:r w:rsidR="0022770B">
        <w:rPr>
          <w:rFonts w:ascii="Times New Roman" w:hAnsi="Times New Roman" w:cs="Times New Roman"/>
          <w:i/>
          <w:sz w:val="24"/>
          <w:szCs w:val="24"/>
        </w:rPr>
        <w:t>-</w:t>
      </w:r>
      <w:r w:rsidRPr="00EE75FE">
        <w:rPr>
          <w:rFonts w:ascii="Times New Roman" w:hAnsi="Times New Roman" w:cs="Times New Roman"/>
          <w:i/>
          <w:sz w:val="24"/>
          <w:szCs w:val="24"/>
        </w:rPr>
        <w:t>нальным данным обучающихся/воспитанников, их законных представителей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непосредственные руководители по направлению деятельности (доступ к персональным данным сотрудников, непосредственно находящихся в</w:t>
      </w:r>
      <w:r w:rsidR="0022770B">
        <w:rPr>
          <w:rFonts w:ascii="Times New Roman" w:hAnsi="Times New Roman" w:cs="Times New Roman"/>
          <w:i/>
          <w:sz w:val="24"/>
          <w:szCs w:val="24"/>
        </w:rPr>
        <w:t xml:space="preserve"> его подчинении, доступ к персо</w:t>
      </w:r>
      <w:r w:rsidRPr="00EE75FE">
        <w:rPr>
          <w:rFonts w:ascii="Times New Roman" w:hAnsi="Times New Roman" w:cs="Times New Roman"/>
          <w:i/>
          <w:sz w:val="24"/>
          <w:szCs w:val="24"/>
        </w:rPr>
        <w:t>нальным данным обучающихся/воспитанников, их законных представителей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зам.директора (доступ к персональным данным субъектов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классный руководитель (доступ к персональным данным обучающихся своего класса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учитель (доступ к информации, содержащейся в клас</w:t>
      </w:r>
      <w:r w:rsidR="0022770B">
        <w:rPr>
          <w:rFonts w:ascii="Times New Roman" w:hAnsi="Times New Roman" w:cs="Times New Roman"/>
          <w:i/>
          <w:sz w:val="24"/>
          <w:szCs w:val="24"/>
        </w:rPr>
        <w:t>сных журналах тех классов, в ко</w:t>
      </w:r>
      <w:r w:rsidRPr="00EE75FE">
        <w:rPr>
          <w:rFonts w:ascii="Times New Roman" w:hAnsi="Times New Roman" w:cs="Times New Roman"/>
          <w:i/>
          <w:sz w:val="24"/>
          <w:szCs w:val="24"/>
        </w:rPr>
        <w:t xml:space="preserve">торых он ведет занятия; 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воспитатель ГПД (доступ к персональным данным обучающ</w:t>
      </w:r>
      <w:r w:rsidR="0022770B">
        <w:rPr>
          <w:rFonts w:ascii="Times New Roman" w:hAnsi="Times New Roman" w:cs="Times New Roman"/>
          <w:i/>
          <w:sz w:val="24"/>
          <w:szCs w:val="24"/>
        </w:rPr>
        <w:t>ихся своей группы, их закон</w:t>
      </w:r>
      <w:r w:rsidRPr="00EE75FE">
        <w:rPr>
          <w:rFonts w:ascii="Times New Roman" w:hAnsi="Times New Roman" w:cs="Times New Roman"/>
          <w:i/>
          <w:sz w:val="24"/>
          <w:szCs w:val="24"/>
        </w:rPr>
        <w:t>ных представителей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воспитатель ОДОД (доступ к персональным данным воспитанников своей группы, их законных представителей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педагог дополнительного образования (доступ к персональным данным обучающихся/ воспи</w:t>
      </w:r>
      <w:r w:rsidR="0022770B">
        <w:rPr>
          <w:rFonts w:ascii="Times New Roman" w:hAnsi="Times New Roman" w:cs="Times New Roman"/>
          <w:i/>
          <w:sz w:val="24"/>
          <w:szCs w:val="24"/>
        </w:rPr>
        <w:t>-</w:t>
      </w:r>
      <w:r w:rsidRPr="00EE75FE">
        <w:rPr>
          <w:rFonts w:ascii="Times New Roman" w:hAnsi="Times New Roman" w:cs="Times New Roman"/>
          <w:i/>
          <w:sz w:val="24"/>
          <w:szCs w:val="24"/>
        </w:rPr>
        <w:t>танников своей группы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социальный педагог (доступ к персональным данным обучающихся/воспитанников, их законных представителей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lastRenderedPageBreak/>
        <w:t>- педагог-психолог (доступ к персональным данным о</w:t>
      </w:r>
      <w:r w:rsidR="0022770B">
        <w:rPr>
          <w:rFonts w:ascii="Times New Roman" w:hAnsi="Times New Roman" w:cs="Times New Roman"/>
          <w:i/>
          <w:sz w:val="24"/>
          <w:szCs w:val="24"/>
        </w:rPr>
        <w:t>бучающихся/воспитанников, их за</w:t>
      </w:r>
      <w:r w:rsidRPr="00EE75FE">
        <w:rPr>
          <w:rFonts w:ascii="Times New Roman" w:hAnsi="Times New Roman" w:cs="Times New Roman"/>
          <w:i/>
          <w:sz w:val="24"/>
          <w:szCs w:val="24"/>
        </w:rPr>
        <w:t>конных представителей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>- педагог-организатор (доступ к персональным данным обучающихся/воспитанников  в части его касающейся);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color w:val="000000"/>
          <w:sz w:val="24"/>
          <w:szCs w:val="24"/>
        </w:rPr>
        <w:t>- завхоз</w:t>
      </w:r>
      <w:r w:rsidRPr="00EE75FE">
        <w:rPr>
          <w:rFonts w:ascii="Times New Roman" w:hAnsi="Times New Roman" w:cs="Times New Roman"/>
          <w:i/>
          <w:sz w:val="24"/>
          <w:szCs w:val="24"/>
        </w:rPr>
        <w:t xml:space="preserve"> (доступ к персональным данным сотрудников, непосредственно находящихся в его подчинении в части его касающейся)</w:t>
      </w:r>
      <w:r w:rsidRPr="00EE75FE">
        <w:rPr>
          <w:rFonts w:ascii="Times New Roman" w:hAnsi="Times New Roman" w:cs="Times New Roman"/>
          <w:i/>
          <w:color w:val="000000"/>
          <w:sz w:val="24"/>
          <w:szCs w:val="24"/>
        </w:rPr>
        <w:t>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 библиотекарь </w:t>
      </w:r>
      <w:r w:rsidRPr="00EE75FE">
        <w:rPr>
          <w:rFonts w:ascii="Times New Roman" w:hAnsi="Times New Roman" w:cs="Times New Roman"/>
          <w:i/>
          <w:sz w:val="24"/>
          <w:szCs w:val="24"/>
        </w:rPr>
        <w:t>(доступ к персональным данным субъектов в части его касающейся)</w:t>
      </w:r>
      <w:r w:rsidRPr="00EE75FE">
        <w:rPr>
          <w:rFonts w:ascii="Times New Roman" w:hAnsi="Times New Roman" w:cs="Times New Roman"/>
          <w:i/>
          <w:color w:val="000000"/>
          <w:sz w:val="24"/>
          <w:szCs w:val="24"/>
        </w:rPr>
        <w:t>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 медсестра </w:t>
      </w:r>
      <w:r w:rsidRPr="00EE75FE">
        <w:rPr>
          <w:rFonts w:ascii="Times New Roman" w:hAnsi="Times New Roman" w:cs="Times New Roman"/>
          <w:i/>
          <w:sz w:val="24"/>
          <w:szCs w:val="24"/>
        </w:rPr>
        <w:t>(доступ к персональным данным субъектов в части ее касающейся)</w:t>
      </w:r>
      <w:r w:rsidRPr="00EE75FE">
        <w:rPr>
          <w:rFonts w:ascii="Times New Roman" w:hAnsi="Times New Roman" w:cs="Times New Roman"/>
          <w:i/>
          <w:color w:val="000000"/>
          <w:sz w:val="24"/>
          <w:szCs w:val="24"/>
        </w:rPr>
        <w:t>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color w:val="000000"/>
          <w:sz w:val="24"/>
          <w:szCs w:val="24"/>
        </w:rPr>
        <w:t>- председатель первичной профсоюзной организации (в пределах своей компетенции);</w:t>
      </w:r>
    </w:p>
    <w:p w:rsidR="00EE75FE" w:rsidRPr="00EE75FE" w:rsidRDefault="00EE75FE" w:rsidP="008604F1">
      <w:pPr>
        <w:widowControl/>
        <w:tabs>
          <w:tab w:val="left" w:pos="993"/>
          <w:tab w:val="left" w:pos="2127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i/>
          <w:sz w:val="24"/>
          <w:szCs w:val="24"/>
        </w:rPr>
      </w:pPr>
      <w:r w:rsidRPr="00EE75FE">
        <w:rPr>
          <w:rFonts w:ascii="Times New Roman" w:hAnsi="Times New Roman" w:cs="Times New Roman"/>
          <w:i/>
          <w:sz w:val="24"/>
          <w:szCs w:val="24"/>
        </w:rPr>
        <w:t xml:space="preserve">- сам субъект, носитель </w:t>
      </w:r>
      <w:r w:rsidRPr="00EE75FE">
        <w:rPr>
          <w:rFonts w:ascii="Times New Roman" w:hAnsi="Times New Roman" w:cs="Times New Roman"/>
          <w:bCs/>
          <w:i/>
          <w:sz w:val="24"/>
          <w:szCs w:val="24"/>
        </w:rPr>
        <w:t>данных</w:t>
      </w:r>
      <w:r w:rsidRPr="00EE75FE">
        <w:rPr>
          <w:rFonts w:ascii="Times New Roman" w:hAnsi="Times New Roman" w:cs="Times New Roman"/>
          <w:i/>
          <w:sz w:val="24"/>
          <w:szCs w:val="24"/>
        </w:rPr>
        <w:t>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3.4.4.Все сотрудники, имеющие доступ к персональны</w:t>
      </w:r>
      <w:r w:rsidR="0022770B">
        <w:t>м данным субъектов, обязаны под</w:t>
      </w:r>
      <w:r w:rsidRPr="00EE75FE">
        <w:t>писать соглашение о неразглашении персональных да</w:t>
      </w:r>
      <w:r w:rsidR="0022770B">
        <w:t>нных. Форма соглашения о неразг</w:t>
      </w:r>
      <w:r w:rsidRPr="00EE75FE">
        <w:t>лашении пер</w:t>
      </w:r>
      <w:r w:rsidR="0022770B">
        <w:t>-</w:t>
      </w:r>
      <w:r w:rsidRPr="00EE75FE">
        <w:t>сональных данных представлена в приложении №6 настоящего положения.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 xml:space="preserve">3.4.5.К числу массовых потребителей </w:t>
      </w:r>
      <w:r w:rsidRPr="00EE75FE">
        <w:rPr>
          <w:bCs/>
        </w:rPr>
        <w:t>персональных</w:t>
      </w:r>
      <w:r w:rsidRPr="00EE75FE">
        <w:t xml:space="preserve"> </w:t>
      </w:r>
      <w:r w:rsidRPr="00EE75FE">
        <w:rPr>
          <w:bCs/>
        </w:rPr>
        <w:t>данных</w:t>
      </w:r>
      <w:r w:rsidRPr="00EE75FE">
        <w:t xml:space="preserve"> вне учреждения относятся госу</w:t>
      </w:r>
      <w:r w:rsidR="0022770B">
        <w:t>-</w:t>
      </w:r>
      <w:r w:rsidRPr="00EE75FE">
        <w:t>дарственные и негосударственные функциональ</w:t>
      </w:r>
      <w:r w:rsidR="0022770B">
        <w:t>ные структуры: налоговые инспек</w:t>
      </w:r>
      <w:r w:rsidRPr="00EE75FE">
        <w:t>ции; правоохранительные органы; органы статистики; страховые агентства; военкоматы; органы социального страхования; пенсионные фонды;</w:t>
      </w:r>
      <w:r w:rsidR="0022770B">
        <w:t xml:space="preserve"> подразделения федеральных, рес</w:t>
      </w:r>
      <w:r w:rsidRPr="00EE75FE">
        <w:t>публиканских и муниципальных органов управления. Надзорно- контрольные органы имеют доступ к информации только в сфере своей компетенции.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3.4.6.Организации, в которые субъект может осуществлять перечисления денежных средств (страховые Общества, негосударственные пенсионные фонды, благотворительные организации, кредитные учреждения) могут получить доступ к персональным данным субъекта только в случае его письменного разрешения.</w:t>
      </w:r>
    </w:p>
    <w:p w:rsidR="00EE75FE" w:rsidRPr="00EE75FE" w:rsidRDefault="00EE75FE" w:rsidP="008604F1">
      <w:pPr>
        <w:pStyle w:val="aff7"/>
        <w:numPr>
          <w:ilvl w:val="1"/>
          <w:numId w:val="69"/>
        </w:numPr>
        <w:suppressAutoHyphens/>
        <w:spacing w:after="0"/>
        <w:jc w:val="both"/>
        <w:rPr>
          <w:b/>
        </w:rPr>
      </w:pPr>
      <w:r w:rsidRPr="00EE75FE">
        <w:rPr>
          <w:b/>
        </w:rPr>
        <w:t>Уничтожение персональных данных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3.5.1.Персональные данные субъектов хранятся не дольше, чем этого требуют цели их об-работки, и они подлежат уничтожению по достижении це</w:t>
      </w:r>
      <w:r w:rsidR="0022770B">
        <w:t>лей обработки или в случае утра</w:t>
      </w:r>
      <w:r w:rsidRPr="00EE75FE">
        <w:t>ты необходимости в их достижении.</w:t>
      </w:r>
    </w:p>
    <w:p w:rsidR="00EE75FE" w:rsidRPr="00EE75FE" w:rsidRDefault="00EE75FE" w:rsidP="008604F1">
      <w:pPr>
        <w:pStyle w:val="aff7"/>
        <w:tabs>
          <w:tab w:val="num" w:pos="1701"/>
        </w:tabs>
        <w:suppressAutoHyphens/>
        <w:jc w:val="both"/>
      </w:pPr>
      <w:r w:rsidRPr="00EE75FE">
        <w:t>3.5.2.Документы, содержащие персональные данные, подлежат хранению и уничтожению в порядке, предусмотренном архивным законодательством Российской Федерации.</w:t>
      </w:r>
    </w:p>
    <w:p w:rsidR="00EE75FE" w:rsidRPr="00EE75FE" w:rsidRDefault="00EE75FE" w:rsidP="008604F1">
      <w:pPr>
        <w:pStyle w:val="ConsPlusNonformat"/>
        <w:widowControl/>
        <w:numPr>
          <w:ilvl w:val="0"/>
          <w:numId w:val="7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5FE">
        <w:rPr>
          <w:rFonts w:ascii="Times New Roman" w:hAnsi="Times New Roman" w:cs="Times New Roman"/>
          <w:b/>
          <w:sz w:val="24"/>
          <w:szCs w:val="24"/>
        </w:rPr>
        <w:t>Права и обязанности субъектов персональных данных и оператора.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4.1.В целях обеспечения защиты персональных данных субъекты имеют право: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- получать полную информацию о своих персональных данных и обработке этих данных (в том числе автоматизированной); 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осуществлять свободный бесплатный доступ к своим персональным данным, включая право получать копии любой записи, содержащей персональные данные работника, за исключением случаев, предусмотренных федеральным законом;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требовать исключения или исправления неверных или неполных персональных данных, а также данных, обработанных с нарушением законодательства;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при отказе оператора или уполномоченного им лиц</w:t>
      </w:r>
      <w:r w:rsidR="0022770B">
        <w:rPr>
          <w:rFonts w:ascii="Times New Roman" w:hAnsi="Times New Roman" w:cs="Times New Roman"/>
          <w:sz w:val="24"/>
          <w:szCs w:val="24"/>
        </w:rPr>
        <w:t>а исключить или исправить персо</w:t>
      </w:r>
      <w:r w:rsidRPr="00EE75FE">
        <w:rPr>
          <w:rFonts w:ascii="Times New Roman" w:hAnsi="Times New Roman" w:cs="Times New Roman"/>
          <w:sz w:val="24"/>
          <w:szCs w:val="24"/>
        </w:rPr>
        <w:t>нальные данные субъекта - заявить в письменной форме о своем несогласии, представив соответствующее обоснование;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дополнить персональные данные оценочного характера заявлением, выражающим его собс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твенную точку зрения;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требовать от оператора или уполномоченного им лица уведомления всех лиц, которым ранее были сообщены неверные или неполные персональные данные субъекта, обо всех произве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денных в них изменениях или исключениях из них;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обжаловать в суд любые неправомерные действия или</w:t>
      </w:r>
      <w:r w:rsidR="0022770B">
        <w:rPr>
          <w:rFonts w:ascii="Times New Roman" w:hAnsi="Times New Roman" w:cs="Times New Roman"/>
          <w:sz w:val="24"/>
          <w:szCs w:val="24"/>
        </w:rPr>
        <w:t xml:space="preserve"> бездействие оператора или упол</w:t>
      </w:r>
      <w:r w:rsidRPr="00EE75FE">
        <w:rPr>
          <w:rFonts w:ascii="Times New Roman" w:hAnsi="Times New Roman" w:cs="Times New Roman"/>
          <w:sz w:val="24"/>
          <w:szCs w:val="24"/>
        </w:rPr>
        <w:t>номо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ченного им лица при обработке и защите персональных данных субъекта.</w:t>
      </w:r>
    </w:p>
    <w:p w:rsidR="00EE75FE" w:rsidRPr="00EE75FE" w:rsidRDefault="00EE75FE" w:rsidP="008604F1">
      <w:pPr>
        <w:pStyle w:val="ConsPlusNonformat"/>
        <w:widowControl/>
        <w:numPr>
          <w:ilvl w:val="1"/>
          <w:numId w:val="7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Для защиты персональных данных субъектов оператор обязан: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lastRenderedPageBreak/>
        <w:t>- за свой счет обеспечить защиту персональных данных субъекта от неправомерного их исполь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зования или утраты в порядке, установленном законодательством РФ;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ознакомить работника или его представителей с настоящим положением и его правами в об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ласти защиты персональных данных под расписку;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по запросу ознакомить субъекта персональных данных, не являющегося работником, или в случае недееспособности либо несовершеннолетия суб</w:t>
      </w:r>
      <w:r w:rsidR="0022770B">
        <w:rPr>
          <w:rFonts w:ascii="Times New Roman" w:hAnsi="Times New Roman" w:cs="Times New Roman"/>
          <w:sz w:val="24"/>
          <w:szCs w:val="24"/>
        </w:rPr>
        <w:t>ъекта, его законных представите</w:t>
      </w:r>
      <w:r w:rsidRPr="00EE75FE">
        <w:rPr>
          <w:rFonts w:ascii="Times New Roman" w:hAnsi="Times New Roman" w:cs="Times New Roman"/>
          <w:sz w:val="24"/>
          <w:szCs w:val="24"/>
        </w:rPr>
        <w:t>лей с настоящим положением и его правами в области защиты персональных данных;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осуществлять передачу персональных данных субъекта</w:t>
      </w:r>
      <w:r w:rsidR="0022770B">
        <w:rPr>
          <w:rFonts w:ascii="Times New Roman" w:hAnsi="Times New Roman" w:cs="Times New Roman"/>
          <w:sz w:val="24"/>
          <w:szCs w:val="24"/>
        </w:rPr>
        <w:t xml:space="preserve"> только в соответствии с настоя</w:t>
      </w:r>
      <w:r w:rsidRPr="00EE75FE">
        <w:rPr>
          <w:rFonts w:ascii="Times New Roman" w:hAnsi="Times New Roman" w:cs="Times New Roman"/>
          <w:sz w:val="24"/>
          <w:szCs w:val="24"/>
        </w:rPr>
        <w:t>щим Положением и законодательством Российской Федерации;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предоставлять персональные данные субъекта только уполномоченным лицам и только в той части, которая необходима им для выполнения их т</w:t>
      </w:r>
      <w:r w:rsidR="0022770B">
        <w:rPr>
          <w:rFonts w:ascii="Times New Roman" w:hAnsi="Times New Roman" w:cs="Times New Roman"/>
          <w:sz w:val="24"/>
          <w:szCs w:val="24"/>
        </w:rPr>
        <w:t>рудовых обязанностей в соответс</w:t>
      </w:r>
      <w:r w:rsidRPr="00EE75FE">
        <w:rPr>
          <w:rFonts w:ascii="Times New Roman" w:hAnsi="Times New Roman" w:cs="Times New Roman"/>
          <w:sz w:val="24"/>
          <w:szCs w:val="24"/>
        </w:rPr>
        <w:t>твии с настоящим положением и законодательством Российской Федерации;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обеспечить субъекту свободный бесплатный доступ к своим персональным данным, включая право на получение копий любой записи, содержащей его персональные данные, за исключением случаев, предусмотренных законодательством;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- по требованию субъекта или его законного представи</w:t>
      </w:r>
      <w:r w:rsidR="0022770B">
        <w:rPr>
          <w:rFonts w:ascii="Times New Roman" w:hAnsi="Times New Roman" w:cs="Times New Roman"/>
          <w:sz w:val="24"/>
          <w:szCs w:val="24"/>
        </w:rPr>
        <w:t>теля предоставить ему полную ин</w:t>
      </w:r>
      <w:r w:rsidRPr="00EE75FE">
        <w:rPr>
          <w:rFonts w:ascii="Times New Roman" w:hAnsi="Times New Roman" w:cs="Times New Roman"/>
          <w:sz w:val="24"/>
          <w:szCs w:val="24"/>
        </w:rPr>
        <w:t>форма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цию о его персональных данных и обработке этих данных, форма журнала</w:t>
      </w:r>
      <w:r w:rsidR="0022770B">
        <w:rPr>
          <w:rFonts w:ascii="Times New Roman" w:hAnsi="Times New Roman" w:cs="Times New Roman"/>
          <w:sz w:val="24"/>
          <w:szCs w:val="24"/>
        </w:rPr>
        <w:t xml:space="preserve"> учета об</w:t>
      </w:r>
      <w:r w:rsidRPr="00EE75FE">
        <w:rPr>
          <w:rFonts w:ascii="Times New Roman" w:hAnsi="Times New Roman" w:cs="Times New Roman"/>
          <w:sz w:val="24"/>
          <w:szCs w:val="24"/>
        </w:rPr>
        <w:t>ращений субъектов персональных данных о выполнени</w:t>
      </w:r>
      <w:r w:rsidR="0022770B">
        <w:rPr>
          <w:rFonts w:ascii="Times New Roman" w:hAnsi="Times New Roman" w:cs="Times New Roman"/>
          <w:sz w:val="24"/>
          <w:szCs w:val="24"/>
        </w:rPr>
        <w:t>и их законных прав в области за</w:t>
      </w:r>
      <w:r w:rsidRPr="00EE75FE">
        <w:rPr>
          <w:rFonts w:ascii="Times New Roman" w:hAnsi="Times New Roman" w:cs="Times New Roman"/>
          <w:sz w:val="24"/>
          <w:szCs w:val="24"/>
        </w:rPr>
        <w:t>щиты персо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нальных данных представлена в приложении 8.</w:t>
      </w:r>
    </w:p>
    <w:p w:rsidR="00EE75FE" w:rsidRPr="00EE75FE" w:rsidRDefault="00EE75FE" w:rsidP="008604F1">
      <w:pPr>
        <w:pStyle w:val="ConsPlusNonformat"/>
        <w:widowControl/>
        <w:numPr>
          <w:ilvl w:val="1"/>
          <w:numId w:val="7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 Субъект персональных данных или его законный представитель обязуется предоставлять персональные данные, соответствующие действительности.</w:t>
      </w:r>
    </w:p>
    <w:p w:rsidR="00EE75FE" w:rsidRPr="00EE75FE" w:rsidRDefault="00EE75FE" w:rsidP="008604F1">
      <w:pPr>
        <w:pStyle w:val="ConsPlusNonformat"/>
        <w:widowControl/>
        <w:numPr>
          <w:ilvl w:val="0"/>
          <w:numId w:val="7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b/>
          <w:sz w:val="24"/>
          <w:szCs w:val="24"/>
        </w:rPr>
        <w:t>Ответственность за нарушение норм, регулирующих обработку и защиту персональных данных.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5.1.Руководитель, разрешающий доступ сотрудника к </w:t>
      </w:r>
      <w:r w:rsidR="0022770B">
        <w:rPr>
          <w:rFonts w:ascii="Times New Roman" w:hAnsi="Times New Roman" w:cs="Times New Roman"/>
          <w:sz w:val="24"/>
          <w:szCs w:val="24"/>
        </w:rPr>
        <w:t>конфиденциальному документу, со</w:t>
      </w:r>
      <w:r w:rsidRPr="00EE75FE">
        <w:rPr>
          <w:rFonts w:ascii="Times New Roman" w:hAnsi="Times New Roman" w:cs="Times New Roman"/>
          <w:sz w:val="24"/>
          <w:szCs w:val="24"/>
        </w:rPr>
        <w:t>дер</w:t>
      </w:r>
      <w:r w:rsidR="0022770B">
        <w:rPr>
          <w:rFonts w:ascii="Times New Roman" w:hAnsi="Times New Roman" w:cs="Times New Roman"/>
          <w:sz w:val="24"/>
          <w:szCs w:val="24"/>
        </w:rPr>
        <w:t>-</w:t>
      </w:r>
      <w:r w:rsidRPr="00EE75FE">
        <w:rPr>
          <w:rFonts w:ascii="Times New Roman" w:hAnsi="Times New Roman" w:cs="Times New Roman"/>
          <w:sz w:val="24"/>
          <w:szCs w:val="24"/>
        </w:rPr>
        <w:t>жащему персональные данные, несет персональную ответств</w:t>
      </w:r>
      <w:r w:rsidR="0022770B">
        <w:rPr>
          <w:rFonts w:ascii="Times New Roman" w:hAnsi="Times New Roman" w:cs="Times New Roman"/>
          <w:sz w:val="24"/>
          <w:szCs w:val="24"/>
        </w:rPr>
        <w:t>енность за данное разре</w:t>
      </w:r>
      <w:r w:rsidRPr="00EE75FE">
        <w:rPr>
          <w:rFonts w:ascii="Times New Roman" w:hAnsi="Times New Roman" w:cs="Times New Roman"/>
          <w:sz w:val="24"/>
          <w:szCs w:val="24"/>
        </w:rPr>
        <w:t>шение.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5.2.Лица,виновные в нарушении норм,регулирующих получение,обработку и защиту пер-сональных данных, привлекаются к дисциплинарной и материальной ответственности в порядке, установленном Трудовым Кодексом Российской Федерации и</w:t>
      </w:r>
      <w:r w:rsidR="0022770B">
        <w:rPr>
          <w:rFonts w:ascii="Times New Roman" w:hAnsi="Times New Roman" w:cs="Times New Roman"/>
          <w:sz w:val="24"/>
          <w:szCs w:val="24"/>
        </w:rPr>
        <w:t xml:space="preserve"> иными федераль</w:t>
      </w:r>
      <w:r w:rsidRPr="00EE75FE">
        <w:rPr>
          <w:rFonts w:ascii="Times New Roman" w:hAnsi="Times New Roman" w:cs="Times New Roman"/>
          <w:sz w:val="24"/>
          <w:szCs w:val="24"/>
        </w:rPr>
        <w:t>ными законами, а также привлекаются к гражданско-правовой, административной и уго-ловной ответственности в порядке, установленном федеральными законами.</w:t>
      </w:r>
    </w:p>
    <w:p w:rsidR="00EE75FE" w:rsidRPr="00EE75FE" w:rsidRDefault="00EE75FE" w:rsidP="008604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EE75FE" w:rsidRDefault="00EE75FE" w:rsidP="008604F1">
      <w:pPr>
        <w:pStyle w:val="a6"/>
        <w:jc w:val="both"/>
        <w:rPr>
          <w:b/>
          <w:i/>
        </w:rPr>
      </w:pPr>
      <w:r w:rsidRPr="00EE75FE">
        <w:rPr>
          <w:b/>
          <w:i/>
        </w:rPr>
        <w:t xml:space="preserve">                                                                                                                     Приложение №1</w:t>
      </w:r>
    </w:p>
    <w:tbl>
      <w:tblPr>
        <w:tblW w:w="10548" w:type="dxa"/>
        <w:tblInd w:w="-540" w:type="dxa"/>
        <w:tblLayout w:type="fixed"/>
        <w:tblLook w:val="01E0"/>
      </w:tblPr>
      <w:tblGrid>
        <w:gridCol w:w="5148"/>
        <w:gridCol w:w="236"/>
        <w:gridCol w:w="5164"/>
      </w:tblGrid>
      <w:tr w:rsidR="00EE75FE" w:rsidRPr="00EE75FE" w:rsidTr="00EE75FE">
        <w:trPr>
          <w:trHeight w:val="1391"/>
        </w:trPr>
        <w:tc>
          <w:tcPr>
            <w:tcW w:w="5148" w:type="dxa"/>
            <w:vAlign w:val="bottom"/>
          </w:tcPr>
          <w:p w:rsidR="00EE70D9" w:rsidRDefault="00EE70D9" w:rsidP="008604F1">
            <w:pPr>
              <w:pStyle w:val="aff7"/>
              <w:tabs>
                <w:tab w:val="left" w:pos="2340"/>
                <w:tab w:val="right" w:pos="4932"/>
              </w:tabs>
              <w:spacing w:before="120"/>
              <w:jc w:val="both"/>
            </w:pPr>
          </w:p>
          <w:p w:rsidR="00EE70D9" w:rsidRDefault="00EE70D9" w:rsidP="008604F1">
            <w:pPr>
              <w:pStyle w:val="aff7"/>
              <w:tabs>
                <w:tab w:val="left" w:pos="2340"/>
                <w:tab w:val="right" w:pos="4932"/>
              </w:tabs>
              <w:spacing w:before="120"/>
              <w:jc w:val="both"/>
            </w:pPr>
          </w:p>
          <w:p w:rsidR="00EE70D9" w:rsidRDefault="00EE70D9" w:rsidP="008604F1">
            <w:pPr>
              <w:pStyle w:val="aff7"/>
              <w:tabs>
                <w:tab w:val="left" w:pos="2340"/>
                <w:tab w:val="right" w:pos="4932"/>
              </w:tabs>
              <w:spacing w:before="120"/>
              <w:jc w:val="both"/>
            </w:pPr>
          </w:p>
          <w:p w:rsidR="00EE70D9" w:rsidRDefault="00EE70D9" w:rsidP="008604F1">
            <w:pPr>
              <w:pStyle w:val="aff7"/>
              <w:tabs>
                <w:tab w:val="left" w:pos="2340"/>
                <w:tab w:val="right" w:pos="4932"/>
              </w:tabs>
              <w:spacing w:before="120"/>
              <w:jc w:val="both"/>
            </w:pPr>
          </w:p>
          <w:p w:rsidR="00EE75FE" w:rsidRPr="00EE75FE" w:rsidRDefault="00EE75FE" w:rsidP="008604F1">
            <w:pPr>
              <w:pStyle w:val="aff7"/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u w:val="single"/>
              </w:rPr>
            </w:pPr>
            <w:r w:rsidRPr="00EE75FE">
              <w:t>Входящий №</w:t>
            </w:r>
            <w:r w:rsidRPr="00EE75FE">
              <w:rPr>
                <w:u w:val="single"/>
              </w:rPr>
              <w:tab/>
              <w:t xml:space="preserve"> </w:t>
            </w:r>
            <w:r w:rsidRPr="00EE75FE">
              <w:t xml:space="preserve">от </w:t>
            </w:r>
            <w:r w:rsidRPr="00EE75FE"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4" w:type="dxa"/>
            <w:vAlign w:val="center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 МБОУ </w:t>
            </w:r>
          </w:p>
          <w:p w:rsidR="00EE75FE" w:rsidRPr="00EE75FE" w:rsidRDefault="00A76061" w:rsidP="008604F1">
            <w:pPr>
              <w:tabs>
                <w:tab w:val="right" w:pos="4596"/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EE75FE" w:rsidRPr="00EE75F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EE75FE" w:rsidRPr="00EE75FE" w:rsidRDefault="00EE75FE" w:rsidP="008604F1">
            <w:pPr>
              <w:tabs>
                <w:tab w:val="center" w:pos="2436"/>
                <w:tab w:val="right" w:pos="4596"/>
                <w:tab w:val="right" w:pos="10440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ab/>
            </w:r>
            <w:r w:rsidRPr="00EE75F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И.О.Фамилия</w:t>
            </w:r>
          </w:p>
        </w:tc>
      </w:tr>
    </w:tbl>
    <w:p w:rsidR="00EE70D9" w:rsidRDefault="00EE70D9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E70D9" w:rsidRDefault="00EE70D9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</w:p>
    <w:p w:rsidR="00EE75FE" w:rsidRPr="00EE75FE" w:rsidRDefault="00EE75FE" w:rsidP="008604F1">
      <w:pPr>
        <w:pStyle w:val="consplusnonformat0"/>
        <w:tabs>
          <w:tab w:val="right" w:pos="10440"/>
        </w:tabs>
        <w:spacing w:before="0" w:beforeAutospacing="0" w:after="0" w:afterAutospacing="0"/>
        <w:jc w:val="both"/>
        <w:rPr>
          <w:b/>
          <w:color w:val="000000"/>
        </w:rPr>
      </w:pPr>
      <w:r w:rsidRPr="00EE75FE">
        <w:rPr>
          <w:b/>
          <w:color w:val="000000"/>
        </w:rPr>
        <w:t>ЗАЯВЛЕНИЕ-СОГЛАСИЕ</w:t>
      </w:r>
    </w:p>
    <w:p w:rsidR="00EE75FE" w:rsidRPr="00EE75FE" w:rsidRDefault="00EE75FE" w:rsidP="008604F1">
      <w:pPr>
        <w:tabs>
          <w:tab w:val="right" w:pos="10440"/>
        </w:tabs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b/>
          <w:color w:val="000000"/>
          <w:sz w:val="24"/>
          <w:szCs w:val="24"/>
        </w:rPr>
        <w:t>на обработку персональных данных сотрудников</w:t>
      </w:r>
    </w:p>
    <w:p w:rsidR="00EE70D9" w:rsidRDefault="00EE70D9" w:rsidP="008604F1">
      <w:pPr>
        <w:tabs>
          <w:tab w:val="right" w:pos="10440"/>
          <w:tab w:val="right" w:pos="106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EE75FE" w:rsidRDefault="00EE75FE" w:rsidP="008604F1">
      <w:pPr>
        <w:tabs>
          <w:tab w:val="right" w:pos="10440"/>
          <w:tab w:val="right" w:pos="10620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Я, </w:t>
      </w:r>
      <w:r w:rsidRPr="00EE75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E75FE" w:rsidRPr="00EE75FE" w:rsidRDefault="00EE75FE" w:rsidP="008604F1">
      <w:pPr>
        <w:tabs>
          <w:tab w:val="right" w:pos="10440"/>
          <w:tab w:val="right" w:pos="10620"/>
        </w:tabs>
        <w:ind w:left="354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EE75FE">
        <w:rPr>
          <w:rFonts w:ascii="Times New Roman" w:hAnsi="Times New Roman" w:cs="Times New Roman"/>
          <w:sz w:val="24"/>
          <w:szCs w:val="24"/>
          <w:vertAlign w:val="superscript"/>
        </w:rPr>
        <w:t>(фамилия,</w:t>
      </w:r>
      <w:r w:rsidR="00EE70D9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EE75FE">
        <w:rPr>
          <w:rFonts w:ascii="Times New Roman" w:hAnsi="Times New Roman" w:cs="Times New Roman"/>
          <w:sz w:val="24"/>
          <w:szCs w:val="24"/>
          <w:vertAlign w:val="superscript"/>
        </w:rPr>
        <w:t xml:space="preserve"> имя, </w:t>
      </w:r>
      <w:r w:rsidR="00EE70D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EE75FE">
        <w:rPr>
          <w:rFonts w:ascii="Times New Roman" w:hAnsi="Times New Roman" w:cs="Times New Roman"/>
          <w:sz w:val="24"/>
          <w:szCs w:val="24"/>
          <w:vertAlign w:val="superscript"/>
        </w:rPr>
        <w:t>отчество)</w:t>
      </w:r>
    </w:p>
    <w:p w:rsidR="00EE75FE" w:rsidRPr="00EE75FE" w:rsidRDefault="00EE75FE" w:rsidP="008604F1">
      <w:pPr>
        <w:pStyle w:val="consplusnonformat0"/>
        <w:tabs>
          <w:tab w:val="left" w:pos="2880"/>
          <w:tab w:val="left" w:pos="4860"/>
          <w:tab w:val="left" w:pos="7380"/>
          <w:tab w:val="right" w:pos="10440"/>
          <w:tab w:val="right" w:pos="10620"/>
        </w:tabs>
        <w:spacing w:before="0" w:beforeAutospacing="0" w:after="0" w:afterAutospacing="0"/>
        <w:jc w:val="both"/>
        <w:rPr>
          <w:color w:val="000000"/>
          <w:u w:val="single"/>
        </w:rPr>
      </w:pPr>
      <w:r w:rsidRPr="00EE75FE">
        <w:rPr>
          <w:color w:val="000000"/>
          <w:u w:val="single"/>
        </w:rPr>
        <w:tab/>
      </w:r>
      <w:r w:rsidRPr="00EE75FE">
        <w:rPr>
          <w:color w:val="000000"/>
        </w:rPr>
        <w:t xml:space="preserve"> серия </w:t>
      </w:r>
      <w:r w:rsidRPr="00EE75FE">
        <w:rPr>
          <w:color w:val="000000"/>
          <w:u w:val="single"/>
        </w:rPr>
        <w:tab/>
      </w:r>
      <w:r w:rsidRPr="00EE75FE">
        <w:rPr>
          <w:color w:val="000000"/>
        </w:rPr>
        <w:t xml:space="preserve"> № </w:t>
      </w:r>
      <w:r w:rsidRPr="00EE75FE">
        <w:rPr>
          <w:color w:val="000000"/>
          <w:u w:val="single"/>
        </w:rPr>
        <w:tab/>
      </w:r>
      <w:r w:rsidRPr="00EE75FE">
        <w:rPr>
          <w:color w:val="000000"/>
        </w:rPr>
        <w:t xml:space="preserve">выдан </w:t>
      </w:r>
      <w:r w:rsidRPr="00EE75FE">
        <w:rPr>
          <w:color w:val="000000"/>
          <w:u w:val="single"/>
        </w:rPr>
        <w:tab/>
      </w:r>
    </w:p>
    <w:p w:rsidR="00EE75FE" w:rsidRPr="00EE75FE" w:rsidRDefault="00EE75FE" w:rsidP="008604F1">
      <w:pPr>
        <w:pStyle w:val="consplusnonformat0"/>
        <w:tabs>
          <w:tab w:val="center" w:pos="1260"/>
          <w:tab w:val="center" w:pos="9180"/>
          <w:tab w:val="right" w:pos="10440"/>
          <w:tab w:val="right" w:pos="10620"/>
        </w:tabs>
        <w:spacing w:before="0" w:beforeAutospacing="0" w:after="0" w:afterAutospacing="0"/>
        <w:jc w:val="both"/>
        <w:rPr>
          <w:i/>
          <w:color w:val="000000"/>
          <w:vertAlign w:val="superscript"/>
        </w:rPr>
      </w:pPr>
      <w:r w:rsidRPr="00EE75FE">
        <w:rPr>
          <w:color w:val="000000"/>
          <w:vertAlign w:val="superscript"/>
        </w:rPr>
        <w:tab/>
      </w:r>
      <w:r w:rsidRPr="00EE75FE">
        <w:rPr>
          <w:i/>
          <w:color w:val="000000"/>
          <w:vertAlign w:val="superscript"/>
        </w:rPr>
        <w:t>(вид документа, удостоверяющего личность)</w:t>
      </w:r>
      <w:r w:rsidRPr="00EE75FE">
        <w:rPr>
          <w:color w:val="000000"/>
          <w:vertAlign w:val="superscript"/>
        </w:rPr>
        <w:tab/>
        <w:t>(</w:t>
      </w:r>
      <w:r w:rsidRPr="00EE75FE">
        <w:rPr>
          <w:i/>
          <w:color w:val="000000"/>
          <w:vertAlign w:val="superscript"/>
        </w:rPr>
        <w:t>дата выдачи)</w:t>
      </w:r>
    </w:p>
    <w:p w:rsidR="00EE75FE" w:rsidRPr="00EE75FE" w:rsidRDefault="00EE75FE" w:rsidP="008604F1">
      <w:pPr>
        <w:pStyle w:val="consplusnonformat0"/>
        <w:tabs>
          <w:tab w:val="right" w:pos="10440"/>
          <w:tab w:val="right" w:pos="10620"/>
        </w:tabs>
        <w:spacing w:before="0" w:beforeAutospacing="0" w:after="0" w:afterAutospacing="0"/>
        <w:jc w:val="both"/>
        <w:rPr>
          <w:color w:val="000000"/>
          <w:u w:val="single"/>
          <w:vertAlign w:val="superscript"/>
        </w:rPr>
      </w:pPr>
      <w:r w:rsidRPr="00EE75FE">
        <w:rPr>
          <w:color w:val="000000"/>
          <w:u w:val="single"/>
          <w:vertAlign w:val="superscript"/>
        </w:rPr>
        <w:tab/>
        <w:t>,</w:t>
      </w:r>
    </w:p>
    <w:p w:rsidR="00EE75FE" w:rsidRPr="00EE75FE" w:rsidRDefault="00EE75FE" w:rsidP="008604F1">
      <w:pPr>
        <w:pStyle w:val="consplusnonformat0"/>
        <w:tabs>
          <w:tab w:val="center" w:pos="5040"/>
          <w:tab w:val="right" w:pos="10440"/>
          <w:tab w:val="right" w:pos="10620"/>
        </w:tabs>
        <w:spacing w:before="0" w:beforeAutospacing="0" w:after="0" w:afterAutospacing="0"/>
        <w:jc w:val="both"/>
        <w:rPr>
          <w:i/>
          <w:color w:val="000000"/>
          <w:vertAlign w:val="superscript"/>
        </w:rPr>
      </w:pPr>
      <w:r w:rsidRPr="00EE75FE">
        <w:rPr>
          <w:color w:val="000000"/>
          <w:vertAlign w:val="superscript"/>
        </w:rPr>
        <w:t xml:space="preserve"> ( </w:t>
      </w:r>
      <w:r w:rsidRPr="00EE75FE">
        <w:rPr>
          <w:i/>
          <w:color w:val="000000"/>
          <w:vertAlign w:val="superscript"/>
        </w:rPr>
        <w:t>кем выдан)</w:t>
      </w:r>
    </w:p>
    <w:p w:rsidR="00EE75FE" w:rsidRPr="00EE75FE" w:rsidRDefault="00EE75FE" w:rsidP="008604F1">
      <w:pPr>
        <w:pStyle w:val="consplusnonformat0"/>
        <w:tabs>
          <w:tab w:val="right" w:pos="10440"/>
          <w:tab w:val="right" w:pos="10620"/>
        </w:tabs>
        <w:spacing w:before="0" w:beforeAutospacing="0" w:after="120" w:afterAutospacing="0"/>
        <w:jc w:val="both"/>
        <w:rPr>
          <w:color w:val="000000"/>
          <w:u w:val="single"/>
        </w:rPr>
      </w:pPr>
      <w:r w:rsidRPr="00EE75FE">
        <w:rPr>
          <w:color w:val="000000"/>
        </w:rPr>
        <w:t>проживающий (ая) по адресу:</w:t>
      </w:r>
      <w:r w:rsidRPr="00EE75FE">
        <w:rPr>
          <w:color w:val="000000"/>
          <w:u w:val="single"/>
        </w:rPr>
        <w:tab/>
      </w:r>
    </w:p>
    <w:p w:rsidR="00EE75FE" w:rsidRPr="00EE75FE" w:rsidRDefault="00EE75FE" w:rsidP="008604F1">
      <w:pPr>
        <w:pStyle w:val="consplusnonformat0"/>
        <w:tabs>
          <w:tab w:val="right" w:pos="10440"/>
          <w:tab w:val="right" w:pos="10620"/>
        </w:tabs>
        <w:spacing w:before="0" w:beforeAutospacing="0" w:after="120" w:afterAutospacing="0"/>
        <w:jc w:val="both"/>
        <w:rPr>
          <w:color w:val="000000"/>
          <w:u w:val="single"/>
        </w:rPr>
      </w:pPr>
      <w:r w:rsidRPr="00EE75FE">
        <w:rPr>
          <w:color w:val="000000"/>
          <w:u w:val="single"/>
        </w:rPr>
        <w:tab/>
        <w:t>,</w:t>
      </w:r>
    </w:p>
    <w:p w:rsidR="00EE75FE" w:rsidRPr="00EE75FE" w:rsidRDefault="00EE75FE" w:rsidP="008604F1">
      <w:pPr>
        <w:tabs>
          <w:tab w:val="right" w:pos="10440"/>
          <w:tab w:val="right" w:pos="10620"/>
        </w:tabs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E75F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настоящим даю свое согласие </w:t>
      </w:r>
      <w:r w:rsidRPr="00EE75FE">
        <w:rPr>
          <w:rFonts w:ascii="Times New Roman" w:hAnsi="Times New Roman" w:cs="Times New Roman"/>
          <w:color w:val="000000"/>
          <w:sz w:val="24"/>
          <w:szCs w:val="24"/>
          <w:u w:val="single"/>
        </w:rPr>
        <w:tab/>
      </w:r>
    </w:p>
    <w:p w:rsidR="00EE75FE" w:rsidRPr="00EE75FE" w:rsidRDefault="00EE75FE" w:rsidP="008604F1">
      <w:pPr>
        <w:tabs>
          <w:tab w:val="center" w:pos="6660"/>
          <w:tab w:val="right" w:pos="10440"/>
          <w:tab w:val="right" w:pos="10620"/>
        </w:tabs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EE75FE">
        <w:rPr>
          <w:rFonts w:ascii="Times New Roman" w:hAnsi="Times New Roman" w:cs="Times New Roman"/>
          <w:color w:val="000000"/>
          <w:sz w:val="24"/>
          <w:szCs w:val="24"/>
        </w:rPr>
        <w:tab/>
        <w:t>(</w:t>
      </w:r>
      <w:r w:rsidRPr="00EE75FE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наименование и адрес организации-оператора)</w:t>
      </w:r>
    </w:p>
    <w:p w:rsidR="00EE75FE" w:rsidRPr="00EE75FE" w:rsidRDefault="00EE75FE" w:rsidP="008604F1">
      <w:pPr>
        <w:tabs>
          <w:tab w:val="right" w:pos="10440"/>
          <w:tab w:val="right" w:pos="10620"/>
        </w:tabs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EE75FE">
        <w:rPr>
          <w:rFonts w:ascii="Times New Roman" w:hAnsi="Times New Roman" w:cs="Times New Roman"/>
          <w:color w:val="000000"/>
          <w:sz w:val="24"/>
          <w:szCs w:val="24"/>
          <w:u w:val="single"/>
        </w:rPr>
        <w:tab/>
      </w:r>
    </w:p>
    <w:p w:rsidR="00EE70D9" w:rsidRDefault="00EE70D9" w:rsidP="008604F1">
      <w:pPr>
        <w:tabs>
          <w:tab w:val="right" w:pos="104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EE75FE" w:rsidRDefault="00EE75FE" w:rsidP="008604F1">
      <w:pPr>
        <w:tabs>
          <w:tab w:val="right" w:pos="10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на автоматизированную и неавтоматизированную обработку моих персональных данных, отмеченных знаком «V» в столбце «да» в нижеприведенной таблице, содержащихся в за-прашиваемых документах, на осуществление любых </w:t>
      </w:r>
      <w:r w:rsidR="0022770B">
        <w:rPr>
          <w:rFonts w:ascii="Times New Roman" w:hAnsi="Times New Roman" w:cs="Times New Roman"/>
          <w:sz w:val="24"/>
          <w:szCs w:val="24"/>
        </w:rPr>
        <w:t>действий в отношении моих персо</w:t>
      </w:r>
      <w:r w:rsidRPr="00EE75FE">
        <w:rPr>
          <w:rFonts w:ascii="Times New Roman" w:hAnsi="Times New Roman" w:cs="Times New Roman"/>
          <w:sz w:val="24"/>
          <w:szCs w:val="24"/>
        </w:rPr>
        <w:t xml:space="preserve">нальных данных, которые необходимы или желаемы для достижения целей, связанных с ведением кадрового и бухгалтерского учета личных дел </w:t>
      </w:r>
      <w:r w:rsidR="0022770B">
        <w:rPr>
          <w:rFonts w:ascii="Times New Roman" w:hAnsi="Times New Roman" w:cs="Times New Roman"/>
          <w:sz w:val="24"/>
          <w:szCs w:val="24"/>
        </w:rPr>
        <w:t>сотрудников а также статистичес</w:t>
      </w:r>
      <w:r w:rsidRPr="00EE75FE">
        <w:rPr>
          <w:rFonts w:ascii="Times New Roman" w:hAnsi="Times New Roman" w:cs="Times New Roman"/>
          <w:sz w:val="24"/>
          <w:szCs w:val="24"/>
        </w:rPr>
        <w:t>ких целей,</w:t>
      </w:r>
      <w:r w:rsidR="0022770B">
        <w:rPr>
          <w:rFonts w:ascii="Times New Roman" w:hAnsi="Times New Roman" w:cs="Times New Roman"/>
          <w:sz w:val="24"/>
          <w:szCs w:val="24"/>
        </w:rPr>
        <w:t xml:space="preserve"> </w:t>
      </w:r>
      <w:r w:rsidRPr="00EE75FE">
        <w:rPr>
          <w:rFonts w:ascii="Times New Roman" w:hAnsi="Times New Roman" w:cs="Times New Roman"/>
          <w:sz w:val="24"/>
          <w:szCs w:val="24"/>
        </w:rPr>
        <w:t>научной,творческой или иной Уставной деят</w:t>
      </w:r>
      <w:r w:rsidR="0022770B">
        <w:rPr>
          <w:rFonts w:ascii="Times New Roman" w:hAnsi="Times New Roman" w:cs="Times New Roman"/>
          <w:sz w:val="24"/>
          <w:szCs w:val="24"/>
        </w:rPr>
        <w:t>ельности организаций, подведомс</w:t>
      </w:r>
      <w:r w:rsidRPr="00EE75FE">
        <w:rPr>
          <w:rFonts w:ascii="Times New Roman" w:hAnsi="Times New Roman" w:cs="Times New Roman"/>
          <w:sz w:val="24"/>
          <w:szCs w:val="24"/>
        </w:rPr>
        <w:t>твенных УО ИКМО г.Казани, включая (без ограничения</w:t>
      </w:r>
      <w:r w:rsidR="0022770B">
        <w:rPr>
          <w:rFonts w:ascii="Times New Roman" w:hAnsi="Times New Roman" w:cs="Times New Roman"/>
          <w:sz w:val="24"/>
          <w:szCs w:val="24"/>
        </w:rPr>
        <w:t>) сбор, систематизацию, накопле</w:t>
      </w:r>
      <w:r w:rsidRPr="00EE75FE">
        <w:rPr>
          <w:rFonts w:ascii="Times New Roman" w:hAnsi="Times New Roman" w:cs="Times New Roman"/>
          <w:sz w:val="24"/>
          <w:szCs w:val="24"/>
        </w:rPr>
        <w:t xml:space="preserve">ние, хранение, уточнение(обновление, изменение),использование, распространение (в том числе передача), обезличивание, блокирование, уничтожение, трансграничную передачу персональных данных, а также осуществление любых </w:t>
      </w:r>
      <w:r w:rsidR="0022770B">
        <w:rPr>
          <w:rFonts w:ascii="Times New Roman" w:hAnsi="Times New Roman" w:cs="Times New Roman"/>
          <w:sz w:val="24"/>
          <w:szCs w:val="24"/>
        </w:rPr>
        <w:t>иных действий с моими персональ</w:t>
      </w:r>
      <w:r w:rsidRPr="00EE75FE">
        <w:rPr>
          <w:rFonts w:ascii="Times New Roman" w:hAnsi="Times New Roman" w:cs="Times New Roman"/>
          <w:sz w:val="24"/>
          <w:szCs w:val="24"/>
        </w:rPr>
        <w:t>ными данными с учетом федерального законодательства, для:</w:t>
      </w:r>
    </w:p>
    <w:p w:rsidR="00EE70D9" w:rsidRDefault="00EE70D9" w:rsidP="008604F1">
      <w:pPr>
        <w:widowControl/>
        <w:tabs>
          <w:tab w:val="right" w:pos="10440"/>
        </w:tabs>
        <w:autoSpaceDE/>
        <w:autoSpaceDN/>
        <w:adjustRightInd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EE75FE" w:rsidRDefault="00EE75FE" w:rsidP="008604F1">
      <w:pPr>
        <w:widowControl/>
        <w:numPr>
          <w:ilvl w:val="0"/>
          <w:numId w:val="71"/>
        </w:numPr>
        <w:tabs>
          <w:tab w:val="clear" w:pos="1428"/>
          <w:tab w:val="num" w:pos="360"/>
          <w:tab w:val="right" w:pos="10440"/>
        </w:tabs>
        <w:autoSpaceDE/>
        <w:autoSpaceDN/>
        <w:adjustRightInd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Внутреннего использован</w:t>
      </w:r>
      <w:r w:rsidR="00EE70D9">
        <w:rPr>
          <w:rFonts w:ascii="Times New Roman" w:hAnsi="Times New Roman" w:cs="Times New Roman"/>
          <w:sz w:val="24"/>
          <w:szCs w:val="24"/>
        </w:rPr>
        <w:t>ия сотрудниками МБОУ «Гимназия №21»,</w:t>
      </w:r>
      <w:r w:rsidRPr="00EE75FE">
        <w:rPr>
          <w:rFonts w:ascii="Times New Roman" w:hAnsi="Times New Roman" w:cs="Times New Roman"/>
          <w:sz w:val="24"/>
          <w:szCs w:val="24"/>
        </w:rPr>
        <w:t>сотрудником которого я являюсь (в таблице столбец –</w:t>
      </w:r>
      <w:r w:rsidRPr="00EE75FE">
        <w:rPr>
          <w:rFonts w:ascii="Times New Roman" w:hAnsi="Times New Roman" w:cs="Times New Roman"/>
          <w:b/>
          <w:sz w:val="24"/>
          <w:szCs w:val="24"/>
        </w:rPr>
        <w:t>для МБОУ, сотрудником которого я являюсь</w:t>
      </w:r>
      <w:r w:rsidRPr="00EE75FE">
        <w:rPr>
          <w:rFonts w:ascii="Times New Roman" w:hAnsi="Times New Roman" w:cs="Times New Roman"/>
          <w:sz w:val="24"/>
          <w:szCs w:val="24"/>
        </w:rPr>
        <w:t>);</w:t>
      </w:r>
    </w:p>
    <w:p w:rsidR="00EE75FE" w:rsidRPr="00EE75FE" w:rsidRDefault="00EE75FE" w:rsidP="008604F1">
      <w:pPr>
        <w:widowControl/>
        <w:numPr>
          <w:ilvl w:val="0"/>
          <w:numId w:val="71"/>
        </w:numPr>
        <w:tabs>
          <w:tab w:val="clear" w:pos="1428"/>
          <w:tab w:val="num" w:pos="360"/>
          <w:tab w:val="right" w:pos="10440"/>
        </w:tabs>
        <w:autoSpaceDE/>
        <w:autoSpaceDN/>
        <w:adjustRightInd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Внутреннего использования сотрудниками органа государственной власти и подведомственных учреждений а</w:t>
      </w:r>
      <w:r w:rsidR="00EE70D9">
        <w:rPr>
          <w:rFonts w:ascii="Times New Roman" w:hAnsi="Times New Roman" w:cs="Times New Roman"/>
          <w:sz w:val="24"/>
          <w:szCs w:val="24"/>
        </w:rPr>
        <w:t>дминистрации УО ИКМО г.Казани</w:t>
      </w:r>
      <w:r w:rsidRPr="00EE75FE">
        <w:rPr>
          <w:rFonts w:ascii="Times New Roman" w:hAnsi="Times New Roman" w:cs="Times New Roman"/>
          <w:sz w:val="24"/>
          <w:szCs w:val="24"/>
        </w:rPr>
        <w:t xml:space="preserve">(в таблице столбец – </w:t>
      </w:r>
      <w:r w:rsidRPr="00EE75FE">
        <w:rPr>
          <w:rFonts w:ascii="Times New Roman" w:hAnsi="Times New Roman" w:cs="Times New Roman"/>
          <w:b/>
          <w:sz w:val="24"/>
          <w:szCs w:val="24"/>
        </w:rPr>
        <w:t>для УО ИКМО</w:t>
      </w:r>
      <w:r w:rsidRPr="00EE75FE">
        <w:rPr>
          <w:rFonts w:ascii="Times New Roman" w:hAnsi="Times New Roman" w:cs="Times New Roman"/>
          <w:sz w:val="24"/>
          <w:szCs w:val="24"/>
        </w:rPr>
        <w:t xml:space="preserve">); Предоставление информации населению г.Казани  на сайтах МБОУ, ИМЦ, УО ИКМО г.Казани и информационных терминалах (в таблице столбец – </w:t>
      </w:r>
      <w:r w:rsidRPr="00EE75FE">
        <w:rPr>
          <w:rFonts w:ascii="Times New Roman" w:hAnsi="Times New Roman" w:cs="Times New Roman"/>
          <w:b/>
          <w:sz w:val="24"/>
          <w:szCs w:val="24"/>
        </w:rPr>
        <w:t>на сайтах и в киосках</w:t>
      </w:r>
      <w:r w:rsidRPr="00EE75FE">
        <w:rPr>
          <w:rFonts w:ascii="Times New Roman" w:hAnsi="Times New Roman" w:cs="Times New Roman"/>
          <w:sz w:val="24"/>
          <w:szCs w:val="24"/>
        </w:rPr>
        <w:t>);</w:t>
      </w:r>
    </w:p>
    <w:p w:rsidR="00EE75FE" w:rsidRPr="00EE75FE" w:rsidRDefault="00EE75FE" w:rsidP="008604F1">
      <w:pPr>
        <w:widowControl/>
        <w:numPr>
          <w:ilvl w:val="0"/>
          <w:numId w:val="71"/>
        </w:numPr>
        <w:tabs>
          <w:tab w:val="clear" w:pos="1428"/>
          <w:tab w:val="num" w:pos="360"/>
          <w:tab w:val="right" w:pos="10440"/>
        </w:tabs>
        <w:autoSpaceDE/>
        <w:autoSpaceDN/>
        <w:adjustRightInd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 Печати </w:t>
      </w:r>
      <w:r w:rsidR="00EE70D9">
        <w:rPr>
          <w:rFonts w:ascii="Times New Roman" w:hAnsi="Times New Roman" w:cs="Times New Roman"/>
          <w:sz w:val="24"/>
          <w:szCs w:val="24"/>
        </w:rPr>
        <w:t xml:space="preserve">в бумажном издании справочника, рекламном буклете, </w:t>
      </w:r>
      <w:r w:rsidRPr="00EE75FE">
        <w:rPr>
          <w:rFonts w:ascii="Times New Roman" w:hAnsi="Times New Roman" w:cs="Times New Roman"/>
          <w:sz w:val="24"/>
          <w:szCs w:val="24"/>
        </w:rPr>
        <w:t>информационном стенде</w:t>
      </w:r>
      <w:r w:rsidR="00EE70D9">
        <w:rPr>
          <w:rFonts w:ascii="Times New Roman" w:hAnsi="Times New Roman" w:cs="Times New Roman"/>
          <w:sz w:val="24"/>
          <w:szCs w:val="24"/>
        </w:rPr>
        <w:t xml:space="preserve"> </w:t>
      </w:r>
      <w:r w:rsidRPr="00EE75FE">
        <w:rPr>
          <w:rFonts w:ascii="Times New Roman" w:hAnsi="Times New Roman" w:cs="Times New Roman"/>
          <w:sz w:val="24"/>
          <w:szCs w:val="24"/>
        </w:rPr>
        <w:t xml:space="preserve"> (в таблице столбец – </w:t>
      </w:r>
      <w:r w:rsidRPr="00EE75FE">
        <w:rPr>
          <w:rFonts w:ascii="Times New Roman" w:hAnsi="Times New Roman" w:cs="Times New Roman"/>
          <w:b/>
          <w:sz w:val="24"/>
          <w:szCs w:val="24"/>
        </w:rPr>
        <w:t>бумажное издание</w:t>
      </w:r>
      <w:r w:rsidRPr="00EE75FE">
        <w:rPr>
          <w:rFonts w:ascii="Times New Roman" w:hAnsi="Times New Roman" w:cs="Times New Roman"/>
          <w:sz w:val="24"/>
          <w:szCs w:val="24"/>
        </w:rPr>
        <w:t>);</w:t>
      </w:r>
    </w:p>
    <w:p w:rsidR="00EE75FE" w:rsidRPr="00EE75FE" w:rsidRDefault="00EE75FE" w:rsidP="008604F1">
      <w:pPr>
        <w:tabs>
          <w:tab w:val="right" w:pos="10440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4"/>
        <w:gridCol w:w="851"/>
        <w:gridCol w:w="850"/>
        <w:gridCol w:w="567"/>
        <w:gridCol w:w="851"/>
        <w:gridCol w:w="708"/>
        <w:gridCol w:w="851"/>
        <w:gridCol w:w="709"/>
        <w:gridCol w:w="850"/>
      </w:tblGrid>
      <w:tr w:rsidR="00EE75FE" w:rsidRPr="00EE75FE" w:rsidTr="0022770B">
        <w:trPr>
          <w:trHeight w:val="928"/>
        </w:trPr>
        <w:tc>
          <w:tcPr>
            <w:tcW w:w="3544" w:type="dxa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В нужной колонке поставить знак «</w:t>
            </w:r>
            <w:r w:rsidRPr="00A76061">
              <w:rPr>
                <w:rFonts w:ascii="Times New Roman" w:hAnsi="Times New Roman" w:cs="Times New Roman"/>
                <w:b/>
                <w:sz w:val="22"/>
                <w:szCs w:val="24"/>
                <w:lang w:val="en-US"/>
              </w:rPr>
              <w:t>V</w:t>
            </w: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»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для МБОУ, сотрудником которого я являюсь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b/>
                <w:sz w:val="24"/>
                <w:szCs w:val="24"/>
              </w:rPr>
              <w:t>для УО ИКМО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b/>
                <w:sz w:val="24"/>
                <w:szCs w:val="24"/>
              </w:rPr>
              <w:t>на сайтах и в киосках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b/>
                <w:sz w:val="24"/>
                <w:szCs w:val="24"/>
              </w:rPr>
              <w:t>бумажное издание</w:t>
            </w:r>
          </w:p>
        </w:tc>
      </w:tr>
      <w:tr w:rsidR="00EE75FE" w:rsidRPr="00EE75FE" w:rsidTr="0022770B">
        <w:trPr>
          <w:trHeight w:val="289"/>
        </w:trPr>
        <w:tc>
          <w:tcPr>
            <w:tcW w:w="3544" w:type="dxa"/>
            <w:vAlign w:val="center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ДА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ДА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НЕТ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ДА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НЕТ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ДА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E75FE" w:rsidRPr="00A76061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76061">
              <w:rPr>
                <w:rFonts w:ascii="Times New Roman" w:hAnsi="Times New Roman" w:cs="Times New Roman"/>
                <w:b/>
                <w:sz w:val="22"/>
                <w:szCs w:val="24"/>
              </w:rPr>
              <w:t>НЕТ</w:t>
            </w: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Место рождения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Сведения об образовании,</w:t>
            </w:r>
            <w:r w:rsidR="00EE70D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 xml:space="preserve"> ученая степень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Адрес места жительства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Адрес регистрации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Телефон домашний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Мобильный телефон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Паспортные данные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Страховое свидетельство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Сведения о трудовой деятельности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Сведения о наградах, званиях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Рабочий адрес, телефон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5FE" w:rsidRPr="00EE75FE" w:rsidTr="0022770B">
        <w:trPr>
          <w:trHeight w:val="365"/>
        </w:trPr>
        <w:tc>
          <w:tcPr>
            <w:tcW w:w="3544" w:type="dxa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5FE">
              <w:rPr>
                <w:rFonts w:ascii="Times New Roman" w:hAnsi="Times New Roman" w:cs="Times New Roman"/>
                <w:sz w:val="24"/>
                <w:szCs w:val="24"/>
              </w:rPr>
              <w:t>Фотография</w:t>
            </w: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E75FE" w:rsidRPr="00EE75FE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42E8" w:rsidRDefault="00E942E8" w:rsidP="008604F1">
      <w:pPr>
        <w:tabs>
          <w:tab w:val="right" w:pos="104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EE75FE" w:rsidRDefault="00EE75FE" w:rsidP="008604F1">
      <w:pPr>
        <w:tabs>
          <w:tab w:val="right" w:pos="10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>Настоящее согласие на обработку моих персональных данных действует со дня приема на работу до дня моего увольнения.</w:t>
      </w:r>
    </w:p>
    <w:p w:rsidR="00EE75FE" w:rsidRPr="00EE75FE" w:rsidRDefault="00EE75FE" w:rsidP="008604F1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EE75FE">
        <w:rPr>
          <w:rFonts w:ascii="Times New Roman" w:hAnsi="Times New Roman" w:cs="Times New Roman"/>
          <w:sz w:val="24"/>
          <w:szCs w:val="24"/>
        </w:rPr>
        <w:t xml:space="preserve">В случае неправомерного использования предоставленных мною персональных данных согласие отзывается моим письменным заявлением. В случае отзыва настоящего согласия до окончания срока его действия, я предупрежден о </w:t>
      </w:r>
      <w:r w:rsidR="00F6228B">
        <w:rPr>
          <w:rFonts w:ascii="Times New Roman" w:hAnsi="Times New Roman" w:cs="Times New Roman"/>
          <w:sz w:val="24"/>
          <w:szCs w:val="24"/>
        </w:rPr>
        <w:t>возможных последствиях прекраще</w:t>
      </w:r>
      <w:r w:rsidRPr="00EE75FE">
        <w:rPr>
          <w:rFonts w:ascii="Times New Roman" w:hAnsi="Times New Roman" w:cs="Times New Roman"/>
          <w:sz w:val="24"/>
          <w:szCs w:val="24"/>
        </w:rPr>
        <w:t>ния обработки своих персональных данных.</w:t>
      </w:r>
    </w:p>
    <w:p w:rsidR="00EE75FE" w:rsidRPr="00EE75FE" w:rsidRDefault="00EE75FE" w:rsidP="008604F1">
      <w:pPr>
        <w:pStyle w:val="consplusnonformat0"/>
        <w:tabs>
          <w:tab w:val="right" w:pos="10440"/>
        </w:tabs>
        <w:spacing w:before="0" w:beforeAutospacing="0" w:after="0" w:afterAutospacing="0"/>
        <w:ind w:firstLine="708"/>
        <w:jc w:val="both"/>
      </w:pPr>
    </w:p>
    <w:p w:rsidR="00EE75FE" w:rsidRPr="00EE75FE" w:rsidRDefault="00EE75FE" w:rsidP="008604F1">
      <w:pPr>
        <w:tabs>
          <w:tab w:val="right" w:pos="104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942E8" w:rsidRDefault="00E942E8" w:rsidP="008604F1">
      <w:pPr>
        <w:tabs>
          <w:tab w:val="center" w:pos="900"/>
          <w:tab w:val="right" w:pos="1044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75FE" w:rsidRPr="00EE75FE" w:rsidRDefault="00EE75FE" w:rsidP="008604F1">
      <w:pPr>
        <w:tabs>
          <w:tab w:val="center" w:pos="900"/>
          <w:tab w:val="right" w:pos="1044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5FE">
        <w:rPr>
          <w:rFonts w:ascii="Times New Roman" w:hAnsi="Times New Roman" w:cs="Times New Roman"/>
          <w:b/>
          <w:sz w:val="24"/>
          <w:szCs w:val="24"/>
        </w:rPr>
        <w:t xml:space="preserve">____ ____________ </w:t>
      </w:r>
      <w:r w:rsidRPr="00EE75FE">
        <w:rPr>
          <w:rFonts w:ascii="Times New Roman" w:hAnsi="Times New Roman" w:cs="Times New Roman"/>
          <w:b/>
          <w:sz w:val="24"/>
          <w:szCs w:val="24"/>
        </w:rPr>
        <w:tab/>
        <w:t xml:space="preserve">________________________/__________________________/ </w:t>
      </w:r>
    </w:p>
    <w:p w:rsidR="00EE75FE" w:rsidRPr="00EE75FE" w:rsidRDefault="00EE75FE" w:rsidP="008604F1">
      <w:pPr>
        <w:tabs>
          <w:tab w:val="center" w:pos="900"/>
          <w:tab w:val="center" w:pos="5580"/>
          <w:tab w:val="center" w:pos="8820"/>
        </w:tabs>
        <w:jc w:val="both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EE75FE">
        <w:rPr>
          <w:rFonts w:ascii="Times New Roman" w:hAnsi="Times New Roman" w:cs="Times New Roman"/>
          <w:b/>
          <w:sz w:val="24"/>
          <w:szCs w:val="24"/>
          <w:vertAlign w:val="superscript"/>
        </w:rPr>
        <w:tab/>
      </w:r>
      <w:r w:rsidRPr="00EE75FE">
        <w:rPr>
          <w:rFonts w:ascii="Times New Roman" w:hAnsi="Times New Roman" w:cs="Times New Roman"/>
          <w:i/>
          <w:sz w:val="24"/>
          <w:szCs w:val="24"/>
          <w:vertAlign w:val="superscript"/>
        </w:rPr>
        <w:t>(дата)</w:t>
      </w:r>
      <w:r w:rsidRPr="00EE75FE">
        <w:rPr>
          <w:rFonts w:ascii="Times New Roman" w:hAnsi="Times New Roman" w:cs="Times New Roman"/>
          <w:i/>
          <w:sz w:val="24"/>
          <w:szCs w:val="24"/>
          <w:vertAlign w:val="superscript"/>
        </w:rPr>
        <w:tab/>
        <w:t xml:space="preserve">(подпись) </w:t>
      </w:r>
      <w:r w:rsidRPr="00EE75FE">
        <w:rPr>
          <w:rFonts w:ascii="Times New Roman" w:hAnsi="Times New Roman" w:cs="Times New Roman"/>
          <w:i/>
          <w:sz w:val="24"/>
          <w:szCs w:val="24"/>
          <w:vertAlign w:val="superscript"/>
        </w:rPr>
        <w:tab/>
        <w:t xml:space="preserve"> (расшифровка подписи)</w:t>
      </w:r>
    </w:p>
    <w:p w:rsidR="0022770B" w:rsidRDefault="00EE75FE" w:rsidP="008604F1">
      <w:pPr>
        <w:pStyle w:val="a6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                                                                                                 </w:t>
      </w:r>
    </w:p>
    <w:p w:rsidR="0022770B" w:rsidRDefault="0022770B" w:rsidP="008604F1">
      <w:pPr>
        <w:pStyle w:val="a6"/>
        <w:jc w:val="both"/>
        <w:rPr>
          <w:b/>
          <w:i/>
          <w:sz w:val="20"/>
          <w:szCs w:val="20"/>
        </w:rPr>
      </w:pPr>
    </w:p>
    <w:p w:rsidR="0022770B" w:rsidRDefault="0022770B" w:rsidP="008604F1">
      <w:pPr>
        <w:pStyle w:val="a6"/>
        <w:jc w:val="both"/>
        <w:rPr>
          <w:b/>
          <w:i/>
          <w:sz w:val="20"/>
          <w:szCs w:val="20"/>
        </w:rPr>
      </w:pPr>
    </w:p>
    <w:p w:rsidR="00EE75FE" w:rsidRPr="00870DF8" w:rsidRDefault="0022770B" w:rsidP="008604F1">
      <w:pPr>
        <w:pStyle w:val="a6"/>
        <w:jc w:val="both"/>
        <w:rPr>
          <w:b/>
          <w:i/>
          <w:szCs w:val="20"/>
        </w:rPr>
      </w:pPr>
      <w:r>
        <w:rPr>
          <w:b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</w:t>
      </w:r>
      <w:r w:rsidR="00EE75FE">
        <w:rPr>
          <w:b/>
          <w:i/>
          <w:sz w:val="20"/>
          <w:szCs w:val="20"/>
        </w:rPr>
        <w:t xml:space="preserve"> </w:t>
      </w:r>
      <w:r w:rsidR="00EE75FE" w:rsidRPr="00870DF8">
        <w:rPr>
          <w:b/>
          <w:i/>
          <w:szCs w:val="20"/>
        </w:rPr>
        <w:t>Приложение №2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="1054" w:tblpY="61"/>
        <w:tblW w:w="10548" w:type="dxa"/>
        <w:tblLayout w:type="fixed"/>
        <w:tblLook w:val="01E0"/>
      </w:tblPr>
      <w:tblGrid>
        <w:gridCol w:w="5148"/>
        <w:gridCol w:w="236"/>
        <w:gridCol w:w="5164"/>
      </w:tblGrid>
      <w:tr w:rsidR="00EE75FE" w:rsidRPr="002937D7" w:rsidTr="00EE75FE">
        <w:trPr>
          <w:trHeight w:val="1402"/>
        </w:trPr>
        <w:tc>
          <w:tcPr>
            <w:tcW w:w="5148" w:type="dxa"/>
            <w:vAlign w:val="bottom"/>
          </w:tcPr>
          <w:p w:rsidR="00EE75FE" w:rsidRPr="002937D7" w:rsidRDefault="00EE75FE" w:rsidP="008604F1">
            <w:pPr>
              <w:pStyle w:val="aff7"/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u w:val="single"/>
              </w:rPr>
            </w:pPr>
            <w:r w:rsidRPr="002937D7">
              <w:t>Входящий №</w:t>
            </w:r>
            <w:r w:rsidRPr="002937D7">
              <w:rPr>
                <w:u w:val="single"/>
              </w:rPr>
              <w:tab/>
              <w:t xml:space="preserve"> </w:t>
            </w:r>
            <w:r w:rsidRPr="002937D7">
              <w:t xml:space="preserve">от </w:t>
            </w:r>
            <w:r w:rsidRPr="002937D7"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EE75FE" w:rsidRPr="002937D7" w:rsidRDefault="00EE75FE" w:rsidP="008604F1">
            <w:pPr>
              <w:tabs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64" w:type="dxa"/>
          </w:tcPr>
          <w:p w:rsidR="00EE75FE" w:rsidRPr="002937D7" w:rsidRDefault="00EE75FE" w:rsidP="008604F1">
            <w:pPr>
              <w:tabs>
                <w:tab w:val="right" w:pos="10440"/>
              </w:tabs>
              <w:spacing w:before="120" w:line="312" w:lineRule="auto"/>
              <w:jc w:val="both"/>
              <w:rPr>
                <w:rFonts w:ascii="Times New Roman" w:hAnsi="Times New Roman" w:cs="Times New Roman"/>
              </w:rPr>
            </w:pPr>
            <w:r w:rsidRPr="002937D7">
              <w:rPr>
                <w:rFonts w:ascii="Times New Roman" w:hAnsi="Times New Roman" w:cs="Times New Roman"/>
              </w:rPr>
              <w:t>Директору МБОУ__________________</w:t>
            </w:r>
          </w:p>
          <w:p w:rsidR="00EE75FE" w:rsidRPr="002937D7" w:rsidRDefault="00EE75FE" w:rsidP="008604F1">
            <w:pPr>
              <w:tabs>
                <w:tab w:val="right" w:pos="4596"/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2937D7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2937D7">
              <w:rPr>
                <w:rFonts w:ascii="Times New Roman" w:hAnsi="Times New Roman" w:cs="Times New Roman"/>
                <w:u w:val="single"/>
              </w:rPr>
              <w:tab/>
            </w:r>
          </w:p>
          <w:p w:rsidR="00EE75FE" w:rsidRPr="002937D7" w:rsidRDefault="00EE75FE" w:rsidP="008604F1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2937D7">
              <w:rPr>
                <w:rFonts w:ascii="Times New Roman" w:hAnsi="Times New Roman" w:cs="Times New Roman"/>
                <w:vertAlign w:val="superscript"/>
              </w:rPr>
              <w:tab/>
              <w:t>(</w:t>
            </w:r>
            <w:r w:rsidRPr="002937D7">
              <w:rPr>
                <w:rFonts w:ascii="Times New Roman" w:hAnsi="Times New Roman" w:cs="Times New Roman"/>
                <w:i/>
                <w:vertAlign w:val="superscript"/>
              </w:rPr>
              <w:t>И.О.Фамилия)</w:t>
            </w:r>
          </w:p>
        </w:tc>
      </w:tr>
    </w:tbl>
    <w:p w:rsidR="00EE75FE" w:rsidRPr="002937D7" w:rsidRDefault="00EE75FE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30D66" w:rsidRDefault="00E30D66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</w:p>
    <w:p w:rsidR="00EE75FE" w:rsidRPr="002937D7" w:rsidRDefault="00EE75FE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color w:val="000000"/>
        </w:rPr>
      </w:pPr>
      <w:r w:rsidRPr="002937D7">
        <w:rPr>
          <w:b/>
          <w:bCs/>
        </w:rPr>
        <w:t>ЗАЯВЛЕНИЕ</w:t>
      </w:r>
      <w:r w:rsidRPr="002937D7">
        <w:rPr>
          <w:b/>
          <w:color w:val="000000"/>
        </w:rPr>
        <w:t>-СОГЛАСИЕ</w:t>
      </w:r>
    </w:p>
    <w:p w:rsidR="00EE75FE" w:rsidRPr="002937D7" w:rsidRDefault="00EE75FE" w:rsidP="008604F1">
      <w:pPr>
        <w:pStyle w:val="consplusnonformat0"/>
        <w:tabs>
          <w:tab w:val="right" w:pos="10440"/>
        </w:tabs>
        <w:spacing w:before="0" w:beforeAutospacing="0" w:after="0" w:afterAutospacing="0" w:line="312" w:lineRule="auto"/>
        <w:jc w:val="both"/>
        <w:rPr>
          <w:b/>
          <w:bCs/>
        </w:rPr>
      </w:pPr>
      <w:r w:rsidRPr="002937D7">
        <w:rPr>
          <w:b/>
          <w:bCs/>
        </w:rPr>
        <w:t>на обработку персональных данных учащихся</w:t>
      </w:r>
    </w:p>
    <w:tbl>
      <w:tblPr>
        <w:tblW w:w="10300" w:type="dxa"/>
        <w:tblInd w:w="-411" w:type="dxa"/>
        <w:tblLayout w:type="fixed"/>
        <w:tblLook w:val="0000"/>
      </w:tblPr>
      <w:tblGrid>
        <w:gridCol w:w="735"/>
        <w:gridCol w:w="952"/>
        <w:gridCol w:w="2079"/>
        <w:gridCol w:w="945"/>
        <w:gridCol w:w="409"/>
        <w:gridCol w:w="177"/>
        <w:gridCol w:w="169"/>
        <w:gridCol w:w="976"/>
        <w:gridCol w:w="945"/>
        <w:gridCol w:w="2913"/>
      </w:tblGrid>
      <w:tr w:rsidR="00EE75FE" w:rsidRPr="002937D7" w:rsidTr="00EE75FE">
        <w:trPr>
          <w:trHeight w:val="454"/>
        </w:trPr>
        <w:tc>
          <w:tcPr>
            <w:tcW w:w="735" w:type="dxa"/>
            <w:vAlign w:val="bottom"/>
          </w:tcPr>
          <w:p w:rsidR="00EE75FE" w:rsidRPr="002937D7" w:rsidRDefault="0022770B" w:rsidP="008604F1">
            <w:pPr>
              <w:pStyle w:val="aff7"/>
              <w:tabs>
                <w:tab w:val="center" w:pos="5593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  </w:t>
            </w:r>
          </w:p>
        </w:tc>
        <w:tc>
          <w:tcPr>
            <w:tcW w:w="9565" w:type="dxa"/>
            <w:gridSpan w:val="9"/>
            <w:tcBorders>
              <w:bottom w:val="single" w:sz="4" w:space="0" w:color="auto"/>
            </w:tcBorders>
            <w:vAlign w:val="bottom"/>
          </w:tcPr>
          <w:p w:rsidR="00EE75FE" w:rsidRPr="002937D7" w:rsidRDefault="000B52CC" w:rsidP="008604F1">
            <w:pPr>
              <w:pStyle w:val="aff7"/>
              <w:tabs>
                <w:tab w:val="center" w:pos="5593"/>
              </w:tabs>
              <w:jc w:val="both"/>
              <w:rPr>
                <w:bCs/>
              </w:rPr>
            </w:pPr>
            <w:r>
              <w:rPr>
                <w:bCs/>
              </w:rPr>
              <w:t>Я,</w:t>
            </w:r>
          </w:p>
        </w:tc>
      </w:tr>
      <w:tr w:rsidR="00EE75FE" w:rsidRPr="002937D7" w:rsidTr="00EE75FE">
        <w:trPr>
          <w:trHeight w:val="454"/>
        </w:trPr>
        <w:tc>
          <w:tcPr>
            <w:tcW w:w="10300" w:type="dxa"/>
            <w:gridSpan w:val="10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  <w:i/>
                <w:vertAlign w:val="superscript"/>
              </w:rPr>
            </w:pPr>
            <w:r w:rsidRPr="002937D7">
              <w:rPr>
                <w:bCs/>
                <w:i/>
                <w:vertAlign w:val="superscript"/>
              </w:rPr>
              <w:t>(Фамилия, Имя, Отчество)</w:t>
            </w:r>
          </w:p>
        </w:tc>
      </w:tr>
      <w:tr w:rsidR="00EE75FE" w:rsidRPr="002937D7" w:rsidTr="00EE75FE">
        <w:trPr>
          <w:trHeight w:val="454"/>
        </w:trPr>
        <w:tc>
          <w:tcPr>
            <w:tcW w:w="5120" w:type="dxa"/>
            <w:gridSpan w:val="5"/>
            <w:vAlign w:val="bottom"/>
          </w:tcPr>
          <w:p w:rsidR="00EE75FE" w:rsidRPr="002937D7" w:rsidRDefault="0022770B" w:rsidP="008604F1">
            <w:pPr>
              <w:pStyle w:val="aff7"/>
              <w:ind w:right="-185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EE75FE" w:rsidRPr="002937D7">
              <w:rPr>
                <w:bCs/>
              </w:rPr>
              <w:t xml:space="preserve">родитель (законный представитель) </w:t>
            </w:r>
            <w:r w:rsidR="000B52CC">
              <w:rPr>
                <w:bCs/>
              </w:rPr>
              <w:t>р</w:t>
            </w:r>
            <w:r w:rsidR="00EE75FE" w:rsidRPr="002937D7">
              <w:rPr>
                <w:bCs/>
              </w:rPr>
              <w:t>ебенка</w:t>
            </w:r>
          </w:p>
        </w:tc>
        <w:tc>
          <w:tcPr>
            <w:tcW w:w="5180" w:type="dxa"/>
            <w:gridSpan w:val="5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</w:tr>
      <w:tr w:rsidR="00EE75FE" w:rsidRPr="002937D7" w:rsidTr="00EE75FE">
        <w:trPr>
          <w:trHeight w:val="275"/>
        </w:trPr>
        <w:tc>
          <w:tcPr>
            <w:tcW w:w="10300" w:type="dxa"/>
            <w:gridSpan w:val="10"/>
          </w:tcPr>
          <w:p w:rsidR="00EE75FE" w:rsidRPr="002937D7" w:rsidRDefault="00EE75FE" w:rsidP="008604F1">
            <w:pPr>
              <w:pStyle w:val="aff7"/>
              <w:tabs>
                <w:tab w:val="center" w:pos="7798"/>
              </w:tabs>
              <w:jc w:val="both"/>
              <w:rPr>
                <w:bCs/>
                <w:i/>
                <w:vertAlign w:val="superscript"/>
              </w:rPr>
            </w:pPr>
            <w:r w:rsidRPr="002937D7">
              <w:rPr>
                <w:bCs/>
                <w:vertAlign w:val="superscript"/>
              </w:rPr>
              <w:tab/>
            </w:r>
            <w:r w:rsidRPr="002937D7">
              <w:rPr>
                <w:bCs/>
                <w:i/>
                <w:vertAlign w:val="superscript"/>
              </w:rPr>
              <w:t>(Фамилия)</w:t>
            </w:r>
          </w:p>
        </w:tc>
      </w:tr>
      <w:tr w:rsidR="00EE75FE" w:rsidRPr="002937D7" w:rsidTr="00EE75FE">
        <w:trPr>
          <w:trHeight w:val="454"/>
        </w:trPr>
        <w:tc>
          <w:tcPr>
            <w:tcW w:w="5297" w:type="dxa"/>
            <w:gridSpan w:val="6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spacing w:before="120"/>
              <w:jc w:val="both"/>
              <w:rPr>
                <w:bCs/>
              </w:rPr>
            </w:pPr>
          </w:p>
        </w:tc>
        <w:tc>
          <w:tcPr>
            <w:tcW w:w="2090" w:type="dxa"/>
            <w:gridSpan w:val="3"/>
            <w:vAlign w:val="bottom"/>
          </w:tcPr>
          <w:p w:rsidR="00EE75FE" w:rsidRPr="002937D7" w:rsidRDefault="00EE75FE" w:rsidP="008604F1">
            <w:pPr>
              <w:pStyle w:val="aff7"/>
              <w:spacing w:before="120"/>
              <w:jc w:val="both"/>
              <w:rPr>
                <w:bCs/>
              </w:rPr>
            </w:pPr>
            <w:r w:rsidRPr="002937D7">
              <w:rPr>
                <w:bCs/>
              </w:rPr>
              <w:t>ученика (цы)</w:t>
            </w:r>
          </w:p>
        </w:tc>
        <w:tc>
          <w:tcPr>
            <w:tcW w:w="2913" w:type="dxa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spacing w:before="120"/>
              <w:jc w:val="both"/>
              <w:rPr>
                <w:bCs/>
              </w:rPr>
            </w:pPr>
          </w:p>
        </w:tc>
      </w:tr>
      <w:tr w:rsidR="00EE75FE" w:rsidRPr="002937D7" w:rsidTr="00EE75FE">
        <w:trPr>
          <w:trHeight w:val="454"/>
        </w:trPr>
        <w:tc>
          <w:tcPr>
            <w:tcW w:w="10300" w:type="dxa"/>
            <w:gridSpan w:val="10"/>
          </w:tcPr>
          <w:p w:rsidR="00EE75FE" w:rsidRPr="002937D7" w:rsidRDefault="00EE75FE" w:rsidP="008604F1">
            <w:pPr>
              <w:pStyle w:val="aff7"/>
              <w:tabs>
                <w:tab w:val="center" w:pos="2038"/>
                <w:tab w:val="center" w:pos="8698"/>
              </w:tabs>
              <w:jc w:val="both"/>
              <w:rPr>
                <w:bCs/>
                <w:vertAlign w:val="superscript"/>
              </w:rPr>
            </w:pPr>
            <w:r w:rsidRPr="002937D7">
              <w:rPr>
                <w:bCs/>
                <w:vertAlign w:val="superscript"/>
              </w:rPr>
              <w:tab/>
            </w:r>
            <w:r w:rsidRPr="002937D7">
              <w:rPr>
                <w:bCs/>
                <w:i/>
                <w:vertAlign w:val="superscript"/>
              </w:rPr>
              <w:t>(Имя, Отчество)</w:t>
            </w:r>
            <w:r w:rsidRPr="002937D7">
              <w:rPr>
                <w:bCs/>
                <w:vertAlign w:val="superscript"/>
              </w:rPr>
              <w:tab/>
            </w:r>
            <w:r w:rsidRPr="002937D7">
              <w:rPr>
                <w:bCs/>
                <w:i/>
                <w:vertAlign w:val="superscript"/>
              </w:rPr>
              <w:t>(дата рождения)</w:t>
            </w:r>
          </w:p>
        </w:tc>
      </w:tr>
      <w:tr w:rsidR="00EE75FE" w:rsidRPr="002937D7" w:rsidTr="00EE75FE">
        <w:trPr>
          <w:trHeight w:val="454"/>
        </w:trPr>
        <w:tc>
          <w:tcPr>
            <w:tcW w:w="3766" w:type="dxa"/>
            <w:gridSpan w:val="3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  <w:tc>
          <w:tcPr>
            <w:tcW w:w="945" w:type="dxa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серия</w:t>
            </w:r>
          </w:p>
        </w:tc>
        <w:tc>
          <w:tcPr>
            <w:tcW w:w="1731" w:type="dxa"/>
            <w:gridSpan w:val="4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  <w:tc>
          <w:tcPr>
            <w:tcW w:w="945" w:type="dxa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номер</w:t>
            </w:r>
          </w:p>
        </w:tc>
        <w:tc>
          <w:tcPr>
            <w:tcW w:w="2913" w:type="dxa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</w:tr>
      <w:tr w:rsidR="00EE75FE" w:rsidRPr="002937D7" w:rsidTr="00EE75FE">
        <w:trPr>
          <w:trHeight w:val="454"/>
        </w:trPr>
        <w:tc>
          <w:tcPr>
            <w:tcW w:w="10300" w:type="dxa"/>
            <w:gridSpan w:val="10"/>
          </w:tcPr>
          <w:p w:rsidR="00EE75FE" w:rsidRPr="002937D7" w:rsidRDefault="00EE75FE" w:rsidP="008604F1">
            <w:pPr>
              <w:pStyle w:val="aff7"/>
              <w:tabs>
                <w:tab w:val="center" w:pos="1138"/>
              </w:tabs>
              <w:jc w:val="both"/>
              <w:rPr>
                <w:bCs/>
                <w:i/>
              </w:rPr>
            </w:pPr>
            <w:r w:rsidRPr="002937D7">
              <w:rPr>
                <w:i/>
                <w:color w:val="000000"/>
              </w:rPr>
              <w:tab/>
            </w:r>
            <w:r w:rsidR="000B52CC">
              <w:rPr>
                <w:i/>
                <w:color w:val="000000"/>
              </w:rPr>
              <w:t xml:space="preserve">          </w:t>
            </w:r>
            <w:r w:rsidRPr="002937D7">
              <w:rPr>
                <w:i/>
                <w:color w:val="000000"/>
                <w:vertAlign w:val="superscript"/>
              </w:rPr>
              <w:t>(вид документа, удостоверяющего личность</w:t>
            </w:r>
            <w:r w:rsidRPr="002937D7">
              <w:rPr>
                <w:color w:val="000000"/>
                <w:vertAlign w:val="superscript"/>
              </w:rPr>
              <w:t>)</w:t>
            </w:r>
          </w:p>
        </w:tc>
      </w:tr>
      <w:tr w:rsidR="00EE75FE" w:rsidRPr="002937D7" w:rsidTr="00EE75FE">
        <w:trPr>
          <w:trHeight w:val="454"/>
        </w:trPr>
        <w:tc>
          <w:tcPr>
            <w:tcW w:w="1687" w:type="dxa"/>
            <w:gridSpan w:val="2"/>
            <w:vAlign w:val="bottom"/>
          </w:tcPr>
          <w:p w:rsidR="00EE75FE" w:rsidRPr="002937D7" w:rsidRDefault="000B52CC" w:rsidP="008604F1">
            <w:pPr>
              <w:pStyle w:val="aff7"/>
              <w:jc w:val="both"/>
              <w:rPr>
                <w:bCs/>
              </w:rPr>
            </w:pPr>
            <w:r>
              <w:rPr>
                <w:bCs/>
              </w:rPr>
              <w:t xml:space="preserve">  </w:t>
            </w:r>
            <w:r w:rsidR="00EE75FE" w:rsidRPr="002937D7">
              <w:rPr>
                <w:bCs/>
              </w:rPr>
              <w:t>дата выдачи</w:t>
            </w:r>
          </w:p>
        </w:tc>
        <w:tc>
          <w:tcPr>
            <w:tcW w:w="2079" w:type="dxa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  <w:tc>
          <w:tcPr>
            <w:tcW w:w="1700" w:type="dxa"/>
            <w:gridSpan w:val="4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кем выдан</w:t>
            </w:r>
          </w:p>
        </w:tc>
        <w:tc>
          <w:tcPr>
            <w:tcW w:w="4834" w:type="dxa"/>
            <w:gridSpan w:val="3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</w:tr>
      <w:tr w:rsidR="00EE75FE" w:rsidRPr="002937D7" w:rsidTr="00EE75FE">
        <w:trPr>
          <w:trHeight w:val="454"/>
        </w:trPr>
        <w:tc>
          <w:tcPr>
            <w:tcW w:w="10300" w:type="dxa"/>
            <w:gridSpan w:val="10"/>
            <w:tcBorders>
              <w:bottom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  <w:i/>
              </w:rPr>
            </w:pPr>
          </w:p>
        </w:tc>
      </w:tr>
    </w:tbl>
    <w:p w:rsidR="00EE75FE" w:rsidRPr="002937D7" w:rsidRDefault="00EE75FE" w:rsidP="008604F1">
      <w:pPr>
        <w:jc w:val="both"/>
        <w:rPr>
          <w:rFonts w:ascii="Times New Roman" w:hAnsi="Times New Roman" w:cs="Times New Roman"/>
          <w:vanish/>
        </w:rPr>
      </w:pPr>
    </w:p>
    <w:tbl>
      <w:tblPr>
        <w:tblpPr w:leftFromText="180" w:rightFromText="180" w:vertAnchor="text" w:horzAnchor="page" w:tblpX="1054" w:tblpY="914"/>
        <w:tblW w:w="10611" w:type="dxa"/>
        <w:tblLayout w:type="fixed"/>
        <w:tblLook w:val="0000"/>
      </w:tblPr>
      <w:tblGrid>
        <w:gridCol w:w="4366"/>
        <w:gridCol w:w="568"/>
        <w:gridCol w:w="688"/>
        <w:gridCol w:w="3569"/>
        <w:gridCol w:w="710"/>
        <w:gridCol w:w="710"/>
      </w:tblGrid>
      <w:tr w:rsidR="00EE75FE" w:rsidRPr="002937D7" w:rsidTr="00517E01">
        <w:trPr>
          <w:trHeight w:val="2111"/>
        </w:trPr>
        <w:tc>
          <w:tcPr>
            <w:tcW w:w="4366" w:type="dxa"/>
            <w:tcBorders>
              <w:right w:val="single" w:sz="4" w:space="0" w:color="auto"/>
            </w:tcBorders>
            <w:vAlign w:val="bottom"/>
          </w:tcPr>
          <w:p w:rsidR="00EE75FE" w:rsidRDefault="00EE75FE" w:rsidP="008604F1">
            <w:pPr>
              <w:pStyle w:val="aff7"/>
              <w:jc w:val="both"/>
              <w:rPr>
                <w:b/>
                <w:bCs/>
              </w:rPr>
            </w:pPr>
          </w:p>
          <w:p w:rsidR="00EE75FE" w:rsidRDefault="00EE75FE" w:rsidP="008604F1">
            <w:pPr>
              <w:pStyle w:val="aff7"/>
              <w:jc w:val="both"/>
              <w:rPr>
                <w:b/>
                <w:bCs/>
              </w:rPr>
            </w:pPr>
          </w:p>
          <w:p w:rsidR="00EE75FE" w:rsidRDefault="00EE75FE" w:rsidP="008604F1">
            <w:pPr>
              <w:pStyle w:val="aff7"/>
              <w:jc w:val="both"/>
              <w:rPr>
                <w:b/>
                <w:bCs/>
              </w:rPr>
            </w:pPr>
          </w:p>
          <w:p w:rsidR="00EE75FE" w:rsidRDefault="00EE75FE" w:rsidP="008604F1">
            <w:pPr>
              <w:pStyle w:val="aff7"/>
              <w:jc w:val="both"/>
              <w:rPr>
                <w:b/>
                <w:bCs/>
              </w:rPr>
            </w:pPr>
          </w:p>
          <w:p w:rsidR="00EE75FE" w:rsidRDefault="00EE75FE" w:rsidP="008604F1">
            <w:pPr>
              <w:pStyle w:val="aff7"/>
              <w:jc w:val="both"/>
              <w:rPr>
                <w:b/>
                <w:bCs/>
              </w:rPr>
            </w:pPr>
          </w:p>
          <w:p w:rsidR="00EE75FE" w:rsidRDefault="00EE75FE" w:rsidP="008604F1">
            <w:pPr>
              <w:pStyle w:val="aff7"/>
              <w:jc w:val="both"/>
              <w:rPr>
                <w:b/>
                <w:bCs/>
              </w:rPr>
            </w:pPr>
          </w:p>
          <w:p w:rsidR="00EE75FE" w:rsidRPr="002937D7" w:rsidRDefault="00EE75FE" w:rsidP="008604F1">
            <w:pPr>
              <w:pStyle w:val="aff7"/>
              <w:jc w:val="both"/>
              <w:rPr>
                <w:b/>
                <w:bCs/>
              </w:rPr>
            </w:pP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/>
                <w:bCs/>
                <w:sz w:val="20"/>
              </w:rPr>
            </w:pPr>
            <w:r w:rsidRPr="002937D7">
              <w:rPr>
                <w:b/>
                <w:bCs/>
                <w:sz w:val="20"/>
              </w:rPr>
              <w:t>ДА</w:t>
            </w: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/>
                <w:bCs/>
                <w:sz w:val="20"/>
              </w:rPr>
            </w:pPr>
            <w:r w:rsidRPr="002937D7">
              <w:rPr>
                <w:b/>
                <w:bCs/>
                <w:sz w:val="20"/>
              </w:rPr>
              <w:t>НЕТ</w:t>
            </w:r>
          </w:p>
        </w:tc>
        <w:tc>
          <w:tcPr>
            <w:tcW w:w="3569" w:type="dxa"/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/>
                <w:bCs/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/>
                <w:bCs/>
                <w:sz w:val="20"/>
              </w:rPr>
            </w:pPr>
            <w:r w:rsidRPr="002937D7">
              <w:rPr>
                <w:b/>
                <w:bCs/>
                <w:sz w:val="20"/>
              </w:rPr>
              <w:t>ДА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/>
                <w:bCs/>
                <w:sz w:val="20"/>
              </w:rPr>
            </w:pPr>
            <w:r w:rsidRPr="002937D7">
              <w:rPr>
                <w:b/>
                <w:bCs/>
                <w:sz w:val="20"/>
              </w:rPr>
              <w:t>НЕТ</w:t>
            </w:r>
          </w:p>
        </w:tc>
      </w:tr>
      <w:tr w:rsidR="00EE75FE" w:rsidRPr="002937D7" w:rsidTr="00517E01">
        <w:trPr>
          <w:trHeight w:val="322"/>
        </w:trPr>
        <w:tc>
          <w:tcPr>
            <w:tcW w:w="436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Заключение договоров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  <w:tc>
          <w:tcPr>
            <w:tcW w:w="35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Обеспечения льготного питания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</w:p>
        </w:tc>
      </w:tr>
      <w:tr w:rsidR="00EE75FE" w:rsidRPr="002937D7" w:rsidTr="00517E01">
        <w:trPr>
          <w:trHeight w:val="355"/>
        </w:trPr>
        <w:tc>
          <w:tcPr>
            <w:tcW w:w="43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Ведение личного дела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Медицинского сопровождения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517E01">
        <w:trPr>
          <w:trHeight w:val="517"/>
        </w:trPr>
        <w:tc>
          <w:tcPr>
            <w:tcW w:w="43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Ведение журналов, дневника и другой учетной документации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  <w:r w:rsidRPr="002937D7">
              <w:rPr>
                <w:bCs/>
              </w:rPr>
              <w:t>Обеспечения льготного проезда в транспорте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517E01">
        <w:trPr>
          <w:trHeight w:val="644"/>
        </w:trPr>
        <w:tc>
          <w:tcPr>
            <w:tcW w:w="43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Получение справок, характеристик, ученического билета и тп..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Организация отдыха и оздоровления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517E01">
        <w:trPr>
          <w:trHeight w:val="708"/>
        </w:trPr>
        <w:tc>
          <w:tcPr>
            <w:tcW w:w="43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Default="00EE75FE" w:rsidP="008604F1">
            <w:pPr>
              <w:pStyle w:val="aff7"/>
              <w:spacing w:after="0"/>
              <w:jc w:val="both"/>
              <w:rPr>
                <w:bCs/>
              </w:rPr>
            </w:pPr>
            <w:r w:rsidRPr="002937D7">
              <w:rPr>
                <w:bCs/>
              </w:rPr>
              <w:t>Оформление и выдача документов об образовании (аттестат, табель и др.)</w:t>
            </w:r>
          </w:p>
          <w:p w:rsidR="00E942E8" w:rsidRDefault="00E942E8" w:rsidP="008604F1">
            <w:pPr>
              <w:pStyle w:val="aff7"/>
              <w:spacing w:after="0"/>
              <w:jc w:val="both"/>
              <w:rPr>
                <w:bCs/>
              </w:rPr>
            </w:pPr>
          </w:p>
          <w:p w:rsidR="00E942E8" w:rsidRPr="002937D7" w:rsidRDefault="00E942E8" w:rsidP="008604F1">
            <w:pPr>
              <w:pStyle w:val="aff7"/>
              <w:spacing w:after="0"/>
              <w:jc w:val="both"/>
              <w:rPr>
                <w:bCs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7E01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Участие в конкурсах, олимпиа</w:t>
            </w:r>
            <w:r w:rsidR="00E942E8">
              <w:rPr>
                <w:bCs/>
              </w:rPr>
              <w:t>-</w:t>
            </w:r>
            <w:r w:rsidRPr="002937D7">
              <w:rPr>
                <w:bCs/>
              </w:rPr>
              <w:t>дах и соревнованиях и т.п.</w:t>
            </w:r>
          </w:p>
          <w:p w:rsidR="00517E01" w:rsidRPr="002937D7" w:rsidRDefault="00517E01" w:rsidP="008604F1">
            <w:pPr>
              <w:pStyle w:val="aff7"/>
              <w:jc w:val="both"/>
              <w:rPr>
                <w:bCs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517E01">
        <w:trPr>
          <w:trHeight w:val="417"/>
        </w:trPr>
        <w:tc>
          <w:tcPr>
            <w:tcW w:w="43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Учета и контроля занятости детей во внеурочное время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Организация деятельности общественного управления ОУ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</w:tbl>
    <w:p w:rsidR="00EE75FE" w:rsidRPr="00870DF8" w:rsidRDefault="00EE75FE" w:rsidP="008604F1">
      <w:pPr>
        <w:spacing w:before="360" w:after="240"/>
        <w:jc w:val="both"/>
        <w:rPr>
          <w:rFonts w:ascii="Times New Roman" w:hAnsi="Times New Roman" w:cs="Times New Roman"/>
          <w:sz w:val="22"/>
          <w:szCs w:val="24"/>
        </w:rPr>
      </w:pPr>
      <w:r w:rsidRPr="00870DF8">
        <w:rPr>
          <w:rFonts w:ascii="Times New Roman" w:hAnsi="Times New Roman" w:cs="Times New Roman"/>
          <w:sz w:val="22"/>
          <w:szCs w:val="24"/>
        </w:rPr>
        <w:t>для достижения целей, отмеченных знаком «V» в столбце «ДА» в нижеприведенной таблице:</w:t>
      </w:r>
    </w:p>
    <w:p w:rsidR="00EE75FE" w:rsidRPr="00870DF8" w:rsidRDefault="00EE75FE" w:rsidP="008604F1">
      <w:pPr>
        <w:spacing w:before="240" w:after="240"/>
        <w:ind w:firstLine="540"/>
        <w:jc w:val="both"/>
        <w:rPr>
          <w:rFonts w:ascii="Times New Roman" w:hAnsi="Times New Roman" w:cs="Times New Roman"/>
          <w:sz w:val="22"/>
        </w:rPr>
      </w:pPr>
      <w:r w:rsidRPr="00870DF8">
        <w:rPr>
          <w:rFonts w:ascii="Times New Roman" w:hAnsi="Times New Roman" w:cs="Times New Roman"/>
          <w:sz w:val="22"/>
        </w:rPr>
        <w:lastRenderedPageBreak/>
        <w:t>Даю согласие на обработку своих персональных данных и данных моего ребенка отмеченных з</w:t>
      </w:r>
      <w:r w:rsidR="00517E01">
        <w:rPr>
          <w:rFonts w:ascii="Times New Roman" w:hAnsi="Times New Roman" w:cs="Times New Roman"/>
          <w:sz w:val="22"/>
        </w:rPr>
        <w:t>наком «V» в столбце «ДА» в вышеприведенной таблице.</w:t>
      </w:r>
    </w:p>
    <w:tbl>
      <w:tblPr>
        <w:tblpPr w:leftFromText="180" w:rightFromText="180" w:horzAnchor="page" w:tblpX="1161" w:tblpY="-211"/>
        <w:tblW w:w="10530" w:type="dxa"/>
        <w:tblLayout w:type="fixed"/>
        <w:tblLook w:val="0000"/>
      </w:tblPr>
      <w:tblGrid>
        <w:gridCol w:w="4306"/>
        <w:gridCol w:w="662"/>
        <w:gridCol w:w="706"/>
        <w:gridCol w:w="3544"/>
        <w:gridCol w:w="629"/>
        <w:gridCol w:w="683"/>
      </w:tblGrid>
      <w:tr w:rsidR="00EE75FE" w:rsidRPr="002937D7" w:rsidTr="00EE75FE">
        <w:trPr>
          <w:tblHeader/>
        </w:trPr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Персональные данные ребенка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ДА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НЕТ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Персональные данные родите</w:t>
            </w:r>
            <w:r w:rsidR="00E942E8">
              <w:rPr>
                <w:bCs/>
              </w:rPr>
              <w:t xml:space="preserve">- </w:t>
            </w:r>
            <w:r w:rsidRPr="002937D7">
              <w:rPr>
                <w:bCs/>
              </w:rPr>
              <w:t>лей (законных представителей)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ДА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bCs/>
              </w:rPr>
            </w:pPr>
            <w:r w:rsidRPr="002937D7">
              <w:rPr>
                <w:bCs/>
              </w:rPr>
              <w:t>НЕТ</w:t>
            </w: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ОУ, класс, форма обучения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bCs/>
              </w:rPr>
            </w:pPr>
            <w:r w:rsidRPr="00E90CDC">
              <w:t>Фамилия, Имя, Отчество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bCs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bCs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bCs/>
              </w:rPr>
            </w:pPr>
            <w:r w:rsidRPr="00E90CDC">
              <w:t>Родственные отношения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bCs/>
              </w:rPr>
            </w:pPr>
            <w:r w:rsidRPr="00E90CDC">
              <w:t>Дата рождения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 xml:space="preserve">Дата рождения 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Адрес места жительства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 xml:space="preserve">Место рождения 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 xml:space="preserve">Адрес регистрации 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Адрес места жительства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 xml:space="preserve">Данные паспорта 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 xml:space="preserve">Адрес регистрации 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Сведения о составе семьи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Данные паспорта или св-ва о рождении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Телефон домашний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consplusnonformat0"/>
              <w:spacing w:before="0" w:beforeAutospacing="0" w:after="0" w:afterAutospacing="0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Гражданство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Телефон рабочий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Родной язык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Мобильный телефон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Социальный статус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Льготная категория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Сведения о семье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Страховое свидетельство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Достижения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Место работы и должность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Успеваемость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0CDC">
              <w:rPr>
                <w:rFonts w:ascii="Times New Roman" w:hAnsi="Times New Roman" w:cs="Times New Roman"/>
                <w:sz w:val="24"/>
                <w:szCs w:val="24"/>
              </w:rPr>
              <w:t>фотографии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Пропуски занятий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Состояние здоровья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Сведения о внеурочной занятости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  <w:tr w:rsidR="00EE75FE" w:rsidRPr="002937D7" w:rsidTr="00EE75FE">
        <w:trPr>
          <w:trHeight w:val="360"/>
        </w:trPr>
        <w:tc>
          <w:tcPr>
            <w:tcW w:w="4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bCs/>
              </w:rPr>
            </w:pPr>
            <w:r w:rsidRPr="00E90CDC">
              <w:rPr>
                <w:bCs/>
              </w:rPr>
              <w:t>фотографии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E90CDC" w:rsidRDefault="00EE75FE" w:rsidP="008604F1">
            <w:pPr>
              <w:tabs>
                <w:tab w:val="right" w:pos="104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E75FE" w:rsidRPr="002937D7" w:rsidRDefault="00EE75FE" w:rsidP="008604F1">
            <w:pPr>
              <w:pStyle w:val="aff7"/>
              <w:jc w:val="both"/>
              <w:rPr>
                <w:i/>
                <w:color w:val="000000"/>
              </w:rPr>
            </w:pPr>
          </w:p>
        </w:tc>
      </w:tr>
    </w:tbl>
    <w:p w:rsidR="00EE75FE" w:rsidRPr="00E90CDC" w:rsidRDefault="00EE75FE" w:rsidP="008604F1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E90CDC">
        <w:rPr>
          <w:rFonts w:ascii="Times New Roman" w:hAnsi="Times New Roman" w:cs="Times New Roman"/>
          <w:sz w:val="24"/>
          <w:szCs w:val="24"/>
        </w:rPr>
        <w:t>в документарной и электронной форме, автоматизированным и неавтоматизированным способом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</w:t>
      </w:r>
      <w:r w:rsidR="000B52CC">
        <w:rPr>
          <w:rFonts w:ascii="Times New Roman" w:hAnsi="Times New Roman" w:cs="Times New Roman"/>
          <w:sz w:val="24"/>
          <w:szCs w:val="24"/>
        </w:rPr>
        <w:t>-</w:t>
      </w:r>
      <w:r w:rsidRPr="00E90CDC">
        <w:rPr>
          <w:rFonts w:ascii="Times New Roman" w:hAnsi="Times New Roman" w:cs="Times New Roman"/>
          <w:sz w:val="24"/>
          <w:szCs w:val="24"/>
        </w:rPr>
        <w:t>вание, блокирование, уничтожение, трансграничную передачу персональных данных, а также осуществление любых иных действий с моими персональными данными и данными моего ребенка с учетом федерального законодательства.</w:t>
      </w:r>
    </w:p>
    <w:p w:rsidR="00EE75FE" w:rsidRDefault="00EE75FE" w:rsidP="008604F1">
      <w:pPr>
        <w:spacing w:before="120" w:line="36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E90CDC" w:rsidRDefault="00EE75FE" w:rsidP="008604F1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CDC">
        <w:rPr>
          <w:rFonts w:ascii="Times New Roman" w:hAnsi="Times New Roman" w:cs="Times New Roman"/>
          <w:sz w:val="24"/>
          <w:szCs w:val="24"/>
        </w:rPr>
        <w:t xml:space="preserve">Настоящее согласие действительно </w:t>
      </w:r>
      <w:r w:rsidR="000B52CC">
        <w:rPr>
          <w:rFonts w:ascii="Times New Roman" w:hAnsi="Times New Roman" w:cs="Times New Roman"/>
          <w:sz w:val="24"/>
          <w:szCs w:val="24"/>
        </w:rPr>
        <w:t xml:space="preserve"> </w:t>
      </w:r>
      <w:r w:rsidRPr="00E90CDC">
        <w:rPr>
          <w:rFonts w:ascii="Times New Roman" w:hAnsi="Times New Roman" w:cs="Times New Roman"/>
          <w:i/>
          <w:sz w:val="24"/>
          <w:szCs w:val="24"/>
          <w:u w:val="single"/>
        </w:rPr>
        <w:t>с даты подписания до окончания обучения МБОУ</w:t>
      </w:r>
      <w:r w:rsidRPr="00E90CDC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EE75FE" w:rsidRPr="00E90CDC" w:rsidRDefault="00EE75FE" w:rsidP="008604F1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E90CDC">
        <w:rPr>
          <w:rFonts w:ascii="Times New Roman" w:hAnsi="Times New Roman" w:cs="Times New Roman"/>
          <w:sz w:val="24"/>
          <w:szCs w:val="24"/>
        </w:rPr>
        <w:t>Настоящее согласие может быть отозвано мной в письменной форме. В случае отзыва настоящего согласия до окончания срока его действия, я предупрежден о возможных последствиях прекращения обработки своих персональных данных.</w:t>
      </w:r>
    </w:p>
    <w:p w:rsidR="00EE75FE" w:rsidRDefault="00EE75FE" w:rsidP="008604F1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E90CDC" w:rsidRDefault="00EE75FE" w:rsidP="008604F1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E90CDC">
        <w:rPr>
          <w:rFonts w:ascii="Times New Roman" w:hAnsi="Times New Roman" w:cs="Times New Roman"/>
          <w:sz w:val="24"/>
          <w:szCs w:val="24"/>
        </w:rPr>
        <w:t>Дата _____________</w:t>
      </w:r>
      <w:r w:rsidRPr="00E90CDC">
        <w:rPr>
          <w:rFonts w:ascii="Times New Roman" w:hAnsi="Times New Roman" w:cs="Times New Roman"/>
          <w:sz w:val="24"/>
          <w:szCs w:val="24"/>
        </w:rPr>
        <w:tab/>
      </w:r>
      <w:r w:rsidRPr="00E90CDC">
        <w:rPr>
          <w:rFonts w:ascii="Times New Roman" w:hAnsi="Times New Roman" w:cs="Times New Roman"/>
          <w:sz w:val="24"/>
          <w:szCs w:val="24"/>
        </w:rPr>
        <w:tab/>
        <w:t>Личная подпись заявителя:_______________________</w:t>
      </w:r>
    </w:p>
    <w:p w:rsidR="00EE75FE" w:rsidRDefault="00EE75FE" w:rsidP="008604F1">
      <w:pPr>
        <w:pStyle w:val="a6"/>
        <w:jc w:val="both"/>
        <w:rPr>
          <w:b/>
        </w:rPr>
      </w:pPr>
      <w:r w:rsidRPr="00E90CDC">
        <w:rPr>
          <w:b/>
          <w:i/>
        </w:rPr>
        <w:t>Приложение №3</w:t>
      </w:r>
    </w:p>
    <w:p w:rsidR="00B8157C" w:rsidRDefault="00B8157C" w:rsidP="008604F1">
      <w:pPr>
        <w:pStyle w:val="consplusnonformat0"/>
        <w:spacing w:before="0" w:beforeAutospacing="0" w:after="0" w:afterAutospacing="0"/>
        <w:jc w:val="both"/>
        <w:rPr>
          <w:b/>
        </w:rPr>
      </w:pPr>
    </w:p>
    <w:p w:rsidR="00EE75FE" w:rsidRPr="00E90CDC" w:rsidRDefault="00EE75FE" w:rsidP="008604F1">
      <w:pPr>
        <w:pStyle w:val="consplusnonformat0"/>
        <w:spacing w:before="0" w:beforeAutospacing="0" w:after="0" w:afterAutospacing="0"/>
        <w:jc w:val="both"/>
        <w:rPr>
          <w:b/>
        </w:rPr>
      </w:pPr>
      <w:r w:rsidRPr="00E90CDC">
        <w:rPr>
          <w:b/>
        </w:rPr>
        <w:lastRenderedPageBreak/>
        <w:t>Отзыв согласия на обработку персональных данных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</w:pPr>
      <w:r w:rsidRPr="002937D7">
        <w:t xml:space="preserve">                        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u w:val="single"/>
        </w:rPr>
      </w:pPr>
      <w:r w:rsidRPr="002937D7">
        <w:t xml:space="preserve"> </w:t>
      </w:r>
      <w:r w:rsidRPr="002937D7">
        <w:rPr>
          <w:u w:val="single"/>
        </w:rPr>
        <w:t xml:space="preserve"> МБОУ__________________________________ 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  <w:u w:val="single"/>
        </w:rPr>
      </w:pPr>
      <w:r w:rsidRPr="002937D7">
        <w:rPr>
          <w:sz w:val="20"/>
          <w:szCs w:val="20"/>
        </w:rPr>
        <w:t xml:space="preserve">                                                                                     </w:t>
      </w:r>
      <w:r w:rsidRPr="002937D7">
        <w:rPr>
          <w:i/>
          <w:sz w:val="20"/>
          <w:szCs w:val="20"/>
        </w:rPr>
        <w:t>( Наименование  оператора</w:t>
      </w:r>
      <w:r w:rsidRPr="002937D7">
        <w:rPr>
          <w:sz w:val="20"/>
          <w:szCs w:val="20"/>
        </w:rPr>
        <w:t>)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u w:val="single"/>
        </w:rPr>
      </w:pPr>
      <w:r w:rsidRPr="002937D7">
        <w:rPr>
          <w:u w:val="single"/>
        </w:rPr>
        <w:t xml:space="preserve"> _____________________________________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i/>
          <w:sz w:val="20"/>
          <w:szCs w:val="20"/>
        </w:rPr>
      </w:pPr>
      <w:r w:rsidRPr="002937D7">
        <w:rPr>
          <w:i/>
          <w:sz w:val="20"/>
          <w:szCs w:val="20"/>
        </w:rPr>
        <w:t xml:space="preserve">                                                                                           (Адрес оператора)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</w:pPr>
      <w:r w:rsidRPr="002937D7">
        <w:t xml:space="preserve">                           _________________________________________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 w:rsidRPr="002937D7">
        <w:rPr>
          <w:i/>
          <w:sz w:val="20"/>
          <w:szCs w:val="20"/>
        </w:rPr>
        <w:t xml:space="preserve">                                                                                                                  (Ф.И.О. субъекта персональных данных</w:t>
      </w:r>
      <w:r w:rsidRPr="002937D7">
        <w:rPr>
          <w:sz w:val="20"/>
          <w:szCs w:val="20"/>
        </w:rPr>
        <w:t>)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 w:rsidRPr="002937D7">
        <w:rPr>
          <w:sz w:val="20"/>
          <w:szCs w:val="20"/>
        </w:rPr>
        <w:t xml:space="preserve">                     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 w:rsidRPr="002937D7">
        <w:rPr>
          <w:sz w:val="20"/>
          <w:szCs w:val="20"/>
        </w:rPr>
        <w:t>_________________________________________________</w:t>
      </w:r>
    </w:p>
    <w:p w:rsidR="00EE75FE" w:rsidRPr="002937D7" w:rsidRDefault="00B8157C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</w:t>
      </w:r>
      <w:r w:rsidR="00EE75FE" w:rsidRPr="002937D7">
        <w:rPr>
          <w:i/>
          <w:sz w:val="20"/>
          <w:szCs w:val="20"/>
        </w:rPr>
        <w:t>(  Адрес, где зарегистрирован субъект</w:t>
      </w:r>
      <w:r>
        <w:rPr>
          <w:i/>
          <w:sz w:val="20"/>
          <w:szCs w:val="20"/>
        </w:rPr>
        <w:t xml:space="preserve"> </w:t>
      </w:r>
      <w:r w:rsidR="00EE75FE" w:rsidRPr="002937D7">
        <w:rPr>
          <w:i/>
          <w:sz w:val="20"/>
          <w:szCs w:val="20"/>
        </w:rPr>
        <w:t>персональных данных</w:t>
      </w:r>
      <w:r w:rsidR="00EE75FE" w:rsidRPr="002937D7">
        <w:rPr>
          <w:sz w:val="20"/>
          <w:szCs w:val="20"/>
        </w:rPr>
        <w:t>)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 w:rsidRPr="002937D7">
        <w:rPr>
          <w:sz w:val="20"/>
          <w:szCs w:val="20"/>
        </w:rPr>
        <w:t xml:space="preserve">                           _________________________________________________</w:t>
      </w:r>
    </w:p>
    <w:p w:rsidR="00EE75FE" w:rsidRPr="002937D7" w:rsidRDefault="00B8157C" w:rsidP="008604F1">
      <w:pPr>
        <w:pStyle w:val="consplusnonformat0"/>
        <w:spacing w:before="0" w:beforeAutospacing="0" w:after="0" w:afterAutospacing="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</w:t>
      </w:r>
      <w:r w:rsidR="00EE75FE" w:rsidRPr="002937D7">
        <w:rPr>
          <w:i/>
          <w:sz w:val="20"/>
          <w:szCs w:val="20"/>
        </w:rPr>
        <w:t>( Номер основного документа, удостоверяющего</w:t>
      </w:r>
      <w:r>
        <w:rPr>
          <w:i/>
          <w:sz w:val="20"/>
          <w:szCs w:val="20"/>
        </w:rPr>
        <w:t xml:space="preserve"> </w:t>
      </w:r>
      <w:r w:rsidR="00EE75FE" w:rsidRPr="002937D7">
        <w:rPr>
          <w:i/>
          <w:sz w:val="20"/>
          <w:szCs w:val="20"/>
        </w:rPr>
        <w:t>его личность)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 w:rsidRPr="002937D7">
        <w:rPr>
          <w:sz w:val="20"/>
          <w:szCs w:val="20"/>
        </w:rPr>
        <w:t xml:space="preserve">                           _________________________________________________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i/>
          <w:sz w:val="20"/>
          <w:szCs w:val="20"/>
        </w:rPr>
      </w:pPr>
      <w:r w:rsidRPr="002937D7">
        <w:rPr>
          <w:i/>
          <w:sz w:val="20"/>
          <w:szCs w:val="20"/>
        </w:rPr>
        <w:t xml:space="preserve">                                           ( Дата выдачи указанного документа)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 w:rsidRPr="002937D7">
        <w:rPr>
          <w:sz w:val="20"/>
          <w:szCs w:val="20"/>
        </w:rPr>
        <w:t xml:space="preserve">                         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 w:rsidRPr="002937D7">
        <w:rPr>
          <w:sz w:val="20"/>
          <w:szCs w:val="20"/>
        </w:rPr>
        <w:t>_________________________________________________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i/>
          <w:sz w:val="22"/>
          <w:szCs w:val="22"/>
        </w:rPr>
      </w:pPr>
      <w:r w:rsidRPr="002937D7">
        <w:rPr>
          <w:sz w:val="20"/>
          <w:szCs w:val="20"/>
        </w:rPr>
        <w:t xml:space="preserve">                                     </w:t>
      </w:r>
      <w:r w:rsidRPr="002937D7">
        <w:rPr>
          <w:i/>
          <w:sz w:val="20"/>
          <w:szCs w:val="20"/>
        </w:rPr>
        <w:t>(Наименование органа, выдавшего документ)</w:t>
      </w:r>
    </w:p>
    <w:p w:rsidR="00B8157C" w:rsidRDefault="00B8157C" w:rsidP="008604F1">
      <w:pPr>
        <w:pStyle w:val="consplusnonformat0"/>
        <w:spacing w:before="0" w:beforeAutospacing="0" w:after="0" w:afterAutospacing="0"/>
        <w:jc w:val="both"/>
        <w:rPr>
          <w:b/>
        </w:rPr>
      </w:pP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b/>
        </w:rPr>
      </w:pPr>
      <w:r w:rsidRPr="002937D7">
        <w:rPr>
          <w:b/>
        </w:rPr>
        <w:t>Заявление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</w:pPr>
      <w:r w:rsidRPr="002937D7">
        <w:t>Прошу Вас прекратить обработку моих персональных данных в связи с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</w:pPr>
      <w:r w:rsidRPr="002937D7">
        <w:t>___________________________________________________________________________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sz w:val="20"/>
          <w:szCs w:val="20"/>
        </w:rPr>
      </w:pPr>
      <w:r w:rsidRPr="002937D7">
        <w:rPr>
          <w:sz w:val="20"/>
          <w:szCs w:val="20"/>
        </w:rPr>
        <w:t>(</w:t>
      </w:r>
      <w:r w:rsidRPr="002937D7">
        <w:rPr>
          <w:i/>
          <w:sz w:val="20"/>
          <w:szCs w:val="20"/>
        </w:rPr>
        <w:t>указать причину)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</w:pP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</w:pPr>
      <w:r w:rsidRPr="002937D7">
        <w:t xml:space="preserve">    "__" __________ 20__ г.                                        ____________ _____________________</w:t>
      </w:r>
    </w:p>
    <w:p w:rsidR="00EE75FE" w:rsidRPr="002937D7" w:rsidRDefault="00EE75FE" w:rsidP="008604F1">
      <w:pPr>
        <w:pStyle w:val="consplusnonformat0"/>
        <w:spacing w:before="0" w:beforeAutospacing="0" w:after="0" w:afterAutospacing="0"/>
        <w:jc w:val="both"/>
        <w:rPr>
          <w:i/>
          <w:sz w:val="20"/>
          <w:szCs w:val="20"/>
        </w:rPr>
      </w:pPr>
      <w:r w:rsidRPr="002937D7">
        <w:rPr>
          <w:i/>
          <w:sz w:val="20"/>
          <w:szCs w:val="20"/>
        </w:rPr>
        <w:t xml:space="preserve">                                                                                           (подпись)  (расшифровка подписи)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i/>
        </w:rPr>
      </w:pPr>
    </w:p>
    <w:p w:rsidR="00EE75FE" w:rsidRDefault="00EE75FE" w:rsidP="008604F1">
      <w:pPr>
        <w:jc w:val="both"/>
        <w:rPr>
          <w:rFonts w:ascii="Times New Roman" w:hAnsi="Times New Roman" w:cs="Times New Roman"/>
          <w:b/>
          <w:i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D0AB0" w:rsidRDefault="00DD0AB0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D0AB0" w:rsidRDefault="00DD0AB0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E75FE" w:rsidRPr="00E14C71" w:rsidRDefault="00EE75FE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14C71">
        <w:rPr>
          <w:rFonts w:ascii="Times New Roman" w:hAnsi="Times New Roman" w:cs="Times New Roman"/>
          <w:b/>
          <w:i/>
          <w:sz w:val="24"/>
          <w:szCs w:val="24"/>
        </w:rPr>
        <w:lastRenderedPageBreak/>
        <w:t>Приложение 4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="1054" w:tblpY="61"/>
        <w:tblW w:w="10548" w:type="dxa"/>
        <w:tblLayout w:type="fixed"/>
        <w:tblLook w:val="01E0"/>
      </w:tblPr>
      <w:tblGrid>
        <w:gridCol w:w="5148"/>
        <w:gridCol w:w="236"/>
        <w:gridCol w:w="5164"/>
      </w:tblGrid>
      <w:tr w:rsidR="00EE75FE" w:rsidRPr="002937D7" w:rsidTr="00EE75FE">
        <w:trPr>
          <w:trHeight w:val="1402"/>
        </w:trPr>
        <w:tc>
          <w:tcPr>
            <w:tcW w:w="5148" w:type="dxa"/>
            <w:vAlign w:val="bottom"/>
          </w:tcPr>
          <w:p w:rsidR="00EE75FE" w:rsidRPr="002937D7" w:rsidRDefault="00EE75FE" w:rsidP="008604F1">
            <w:pPr>
              <w:pStyle w:val="aff7"/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u w:val="single"/>
              </w:rPr>
            </w:pPr>
            <w:r w:rsidRPr="002937D7">
              <w:t>Входящий №</w:t>
            </w:r>
            <w:r w:rsidRPr="002937D7">
              <w:rPr>
                <w:u w:val="single"/>
              </w:rPr>
              <w:tab/>
              <w:t xml:space="preserve"> </w:t>
            </w:r>
            <w:r w:rsidRPr="002937D7">
              <w:t xml:space="preserve">от </w:t>
            </w:r>
            <w:r w:rsidRPr="002937D7"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EE75FE" w:rsidRPr="002937D7" w:rsidRDefault="00EE75FE" w:rsidP="008604F1">
            <w:pPr>
              <w:tabs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64" w:type="dxa"/>
          </w:tcPr>
          <w:p w:rsidR="00EE75FE" w:rsidRPr="002937D7" w:rsidRDefault="00EE75FE" w:rsidP="008604F1">
            <w:pPr>
              <w:tabs>
                <w:tab w:val="right" w:pos="10440"/>
              </w:tabs>
              <w:spacing w:before="120" w:line="312" w:lineRule="auto"/>
              <w:jc w:val="both"/>
              <w:rPr>
                <w:rFonts w:ascii="Times New Roman" w:hAnsi="Times New Roman" w:cs="Times New Roman"/>
              </w:rPr>
            </w:pPr>
            <w:r w:rsidRPr="00E14C71">
              <w:rPr>
                <w:rFonts w:ascii="Times New Roman" w:hAnsi="Times New Roman" w:cs="Times New Roman"/>
                <w:sz w:val="24"/>
                <w:szCs w:val="24"/>
              </w:rPr>
              <w:t>Директору МБОУ</w:t>
            </w:r>
            <w:r w:rsidRPr="002937D7">
              <w:rPr>
                <w:rFonts w:ascii="Times New Roman" w:hAnsi="Times New Roman" w:cs="Times New Roman"/>
              </w:rPr>
              <w:t xml:space="preserve"> _____________________ </w:t>
            </w:r>
          </w:p>
          <w:p w:rsidR="00EE75FE" w:rsidRPr="002937D7" w:rsidRDefault="00EE75FE" w:rsidP="008604F1">
            <w:pPr>
              <w:tabs>
                <w:tab w:val="right" w:pos="4596"/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2937D7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2937D7">
              <w:rPr>
                <w:rFonts w:ascii="Times New Roman" w:hAnsi="Times New Roman" w:cs="Times New Roman"/>
                <w:u w:val="single"/>
              </w:rPr>
              <w:tab/>
            </w:r>
          </w:p>
          <w:p w:rsidR="00EE75FE" w:rsidRPr="002937D7" w:rsidRDefault="00EE75FE" w:rsidP="008604F1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2937D7">
              <w:rPr>
                <w:rFonts w:ascii="Times New Roman" w:hAnsi="Times New Roman" w:cs="Times New Roman"/>
                <w:vertAlign w:val="superscript"/>
              </w:rPr>
              <w:tab/>
              <w:t>(</w:t>
            </w:r>
            <w:r w:rsidRPr="002937D7">
              <w:rPr>
                <w:rFonts w:ascii="Times New Roman" w:hAnsi="Times New Roman" w:cs="Times New Roman"/>
                <w:i/>
                <w:vertAlign w:val="superscript"/>
              </w:rPr>
              <w:t>И.О.Фамилия)</w:t>
            </w:r>
          </w:p>
        </w:tc>
      </w:tr>
    </w:tbl>
    <w:p w:rsidR="00EE75FE" w:rsidRPr="002937D7" w:rsidRDefault="00EE75FE" w:rsidP="008604F1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EE75FE" w:rsidRPr="00E14C71" w:rsidRDefault="00EE75FE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4C71">
        <w:rPr>
          <w:rFonts w:ascii="Times New Roman" w:hAnsi="Times New Roman" w:cs="Times New Roman"/>
          <w:b/>
          <w:bCs/>
          <w:sz w:val="24"/>
          <w:szCs w:val="24"/>
        </w:rPr>
        <w:t xml:space="preserve">Заявление-согласие </w:t>
      </w:r>
    </w:p>
    <w:p w:rsidR="00EE75FE" w:rsidRPr="00E14C71" w:rsidRDefault="00EE75FE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4C71">
        <w:rPr>
          <w:rFonts w:ascii="Times New Roman" w:hAnsi="Times New Roman" w:cs="Times New Roman"/>
          <w:b/>
          <w:bCs/>
          <w:sz w:val="24"/>
          <w:szCs w:val="24"/>
        </w:rPr>
        <w:t>субъекта на получение его персональных данных у третьей стороны</w:t>
      </w:r>
    </w:p>
    <w:p w:rsidR="00EE75FE" w:rsidRPr="00E14C71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E14C71">
        <w:rPr>
          <w:rFonts w:ascii="Times New Roman" w:hAnsi="Times New Roman" w:cs="Times New Roman"/>
          <w:sz w:val="24"/>
          <w:szCs w:val="24"/>
        </w:rPr>
        <w:tab/>
        <w:t xml:space="preserve">Я, ______________________________________, паспорт серии ________, номер ____________, выданный _______________________________________________________ « ___ » ___________ _____ года, в соответствии со ст.86 Трудового Кодекса Российской Федерации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14C71">
        <w:rPr>
          <w:rFonts w:ascii="Times New Roman" w:hAnsi="Times New Roman" w:cs="Times New Roman"/>
          <w:sz w:val="24"/>
          <w:szCs w:val="24"/>
        </w:rPr>
        <w:t xml:space="preserve">_______________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14C71">
        <w:rPr>
          <w:rFonts w:ascii="Times New Roman" w:hAnsi="Times New Roman" w:cs="Times New Roman"/>
          <w:sz w:val="24"/>
          <w:szCs w:val="24"/>
        </w:rPr>
        <w:t>на получение моих персональных данных, а именно:</w:t>
      </w:r>
    </w:p>
    <w:p w:rsidR="00EE75FE" w:rsidRPr="002937D7" w:rsidRDefault="00EE75FE" w:rsidP="008604F1">
      <w:pPr>
        <w:ind w:left="1347" w:right="119"/>
        <w:jc w:val="both"/>
        <w:rPr>
          <w:rFonts w:ascii="Times New Roman" w:hAnsi="Times New Roman" w:cs="Times New Roman"/>
          <w:i/>
          <w:sz w:val="18"/>
          <w:szCs w:val="18"/>
        </w:rPr>
      </w:pPr>
      <w:r w:rsidRPr="002937D7">
        <w:rPr>
          <w:rFonts w:ascii="Times New Roman" w:hAnsi="Times New Roman" w:cs="Times New Roman"/>
          <w:i/>
          <w:sz w:val="18"/>
          <w:szCs w:val="18"/>
        </w:rPr>
        <w:t>(согласен/не согласен)</w:t>
      </w:r>
    </w:p>
    <w:p w:rsidR="00EE75FE" w:rsidRPr="00E14C71" w:rsidRDefault="00EE75FE" w:rsidP="008604F1">
      <w:pPr>
        <w:ind w:right="119"/>
        <w:jc w:val="both"/>
        <w:rPr>
          <w:rFonts w:ascii="Times New Roman" w:hAnsi="Times New Roman" w:cs="Times New Roman"/>
          <w:sz w:val="24"/>
          <w:szCs w:val="24"/>
        </w:rPr>
      </w:pPr>
      <w:r w:rsidRPr="00E14C7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EE75FE" w:rsidRPr="002937D7" w:rsidRDefault="00EE75FE" w:rsidP="008604F1">
      <w:pPr>
        <w:ind w:right="119"/>
        <w:jc w:val="both"/>
        <w:rPr>
          <w:rFonts w:ascii="Times New Roman" w:hAnsi="Times New Roman" w:cs="Times New Roman"/>
          <w:i/>
        </w:rPr>
      </w:pPr>
      <w:r w:rsidRPr="002937D7">
        <w:rPr>
          <w:rFonts w:ascii="Times New Roman" w:hAnsi="Times New Roman" w:cs="Times New Roman"/>
          <w:i/>
        </w:rPr>
        <w:t>(указать состав персональных данных (Ф.И.О, паспортные данные, адрес …)</w:t>
      </w:r>
    </w:p>
    <w:p w:rsidR="00EE75FE" w:rsidRPr="00E14C71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E14C71">
        <w:rPr>
          <w:rFonts w:ascii="Times New Roman" w:hAnsi="Times New Roman" w:cs="Times New Roman"/>
          <w:sz w:val="24"/>
          <w:szCs w:val="24"/>
        </w:rPr>
        <w:t>Для обработки в целях __________________________________________________________</w:t>
      </w:r>
    </w:p>
    <w:p w:rsidR="00EE75FE" w:rsidRPr="00E14C71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E14C7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i/>
        </w:rPr>
      </w:pPr>
      <w:r w:rsidRPr="002937D7">
        <w:rPr>
          <w:rFonts w:ascii="Times New Roman" w:hAnsi="Times New Roman" w:cs="Times New Roman"/>
        </w:rPr>
        <w:t>(</w:t>
      </w:r>
      <w:r w:rsidRPr="002937D7">
        <w:rPr>
          <w:rFonts w:ascii="Times New Roman" w:hAnsi="Times New Roman" w:cs="Times New Roman"/>
          <w:i/>
        </w:rPr>
        <w:t>указать цели обработки)</w:t>
      </w:r>
    </w:p>
    <w:p w:rsidR="00EE75FE" w:rsidRPr="00E14C71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E14C71">
        <w:rPr>
          <w:rFonts w:ascii="Times New Roman" w:hAnsi="Times New Roman" w:cs="Times New Roman"/>
          <w:sz w:val="24"/>
          <w:szCs w:val="24"/>
        </w:rPr>
        <w:t>У следующих лиц _____________________________________________________________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</w:rPr>
      </w:pPr>
      <w:r w:rsidRPr="00E14C7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</w:rPr>
      </w:pPr>
      <w:r w:rsidRPr="002937D7">
        <w:rPr>
          <w:rFonts w:ascii="Times New Roman" w:hAnsi="Times New Roman" w:cs="Times New Roman"/>
        </w:rPr>
        <w:t>(</w:t>
      </w:r>
      <w:r w:rsidRPr="002937D7">
        <w:rPr>
          <w:rFonts w:ascii="Times New Roman" w:hAnsi="Times New Roman" w:cs="Times New Roman"/>
          <w:i/>
        </w:rPr>
        <w:t>указать Ф.И.О. физического лица или наименование организации, которым сообщаются данные)</w:t>
      </w:r>
    </w:p>
    <w:p w:rsidR="00EE75FE" w:rsidRPr="00E14C71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2937D7">
        <w:rPr>
          <w:rFonts w:ascii="Times New Roman" w:hAnsi="Times New Roman" w:cs="Times New Roman"/>
        </w:rPr>
        <w:tab/>
      </w:r>
      <w:r w:rsidRPr="002937D7">
        <w:rPr>
          <w:rFonts w:ascii="Times New Roman" w:hAnsi="Times New Roman" w:cs="Times New Roman"/>
        </w:rPr>
        <w:tab/>
      </w:r>
      <w:r w:rsidRPr="00E14C71">
        <w:rPr>
          <w:rFonts w:ascii="Times New Roman" w:hAnsi="Times New Roman" w:cs="Times New Roman"/>
          <w:sz w:val="24"/>
          <w:szCs w:val="24"/>
        </w:rPr>
        <w:t xml:space="preserve">Я также утверждаю, что ознакомлен с возможными последствиями моего отказа дать письменное согласие на их получение. </w:t>
      </w:r>
    </w:p>
    <w:p w:rsidR="00EE75FE" w:rsidRPr="00E14C71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E14C71">
        <w:rPr>
          <w:rFonts w:ascii="Times New Roman" w:hAnsi="Times New Roman" w:cs="Times New Roman"/>
          <w:sz w:val="24"/>
          <w:szCs w:val="24"/>
        </w:rPr>
        <w:t xml:space="preserve"> « ___ » __________ 20__ г.                                                                    ___________________</w:t>
      </w:r>
    </w:p>
    <w:p w:rsidR="00EE75FE" w:rsidRDefault="00EE75FE" w:rsidP="008604F1">
      <w:pPr>
        <w:ind w:left="6963"/>
        <w:jc w:val="both"/>
        <w:rPr>
          <w:rFonts w:ascii="Times New Roman" w:hAnsi="Times New Roman" w:cs="Times New Roman"/>
          <w:i/>
          <w:sz w:val="16"/>
          <w:szCs w:val="16"/>
        </w:rPr>
      </w:pPr>
      <w:r w:rsidRPr="002937D7">
        <w:rPr>
          <w:rFonts w:ascii="Times New Roman" w:hAnsi="Times New Roman" w:cs="Times New Roman"/>
          <w:i/>
          <w:sz w:val="16"/>
          <w:szCs w:val="16"/>
        </w:rPr>
        <w:t>(подпись)</w:t>
      </w: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0F13" w:rsidRDefault="00300F13" w:rsidP="008604F1">
      <w:pPr>
        <w:ind w:left="696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E75FE" w:rsidRPr="009B04DC" w:rsidRDefault="00EE75FE" w:rsidP="008604F1">
      <w:pPr>
        <w:ind w:left="696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B04DC">
        <w:rPr>
          <w:rFonts w:ascii="Times New Roman" w:hAnsi="Times New Roman" w:cs="Times New Roman"/>
          <w:i/>
          <w:sz w:val="24"/>
          <w:szCs w:val="24"/>
        </w:rPr>
        <w:lastRenderedPageBreak/>
        <w:t>П</w:t>
      </w:r>
      <w:r w:rsidRPr="009B04DC">
        <w:rPr>
          <w:rFonts w:ascii="Times New Roman" w:hAnsi="Times New Roman" w:cs="Times New Roman"/>
          <w:b/>
          <w:i/>
          <w:sz w:val="24"/>
          <w:szCs w:val="24"/>
        </w:rPr>
        <w:t>риложение 5</w:t>
      </w:r>
    </w:p>
    <w:tbl>
      <w:tblPr>
        <w:tblpPr w:leftFromText="180" w:rightFromText="180" w:vertAnchor="text" w:horzAnchor="page" w:tblpX="1054" w:tblpY="61"/>
        <w:tblW w:w="10548" w:type="dxa"/>
        <w:tblLayout w:type="fixed"/>
        <w:tblLook w:val="01E0"/>
      </w:tblPr>
      <w:tblGrid>
        <w:gridCol w:w="5148"/>
        <w:gridCol w:w="236"/>
        <w:gridCol w:w="5164"/>
      </w:tblGrid>
      <w:tr w:rsidR="00EE75FE" w:rsidRPr="002937D7" w:rsidTr="00EE75FE">
        <w:trPr>
          <w:trHeight w:val="1402"/>
        </w:trPr>
        <w:tc>
          <w:tcPr>
            <w:tcW w:w="5148" w:type="dxa"/>
            <w:vAlign w:val="bottom"/>
          </w:tcPr>
          <w:p w:rsidR="00EE75FE" w:rsidRPr="002937D7" w:rsidRDefault="00EE75FE" w:rsidP="008604F1">
            <w:pPr>
              <w:pStyle w:val="aff7"/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u w:val="single"/>
              </w:rPr>
            </w:pPr>
            <w:r w:rsidRPr="002937D7">
              <w:t>Входящий №</w:t>
            </w:r>
            <w:r w:rsidRPr="002937D7">
              <w:rPr>
                <w:u w:val="single"/>
              </w:rPr>
              <w:tab/>
              <w:t xml:space="preserve"> </w:t>
            </w:r>
            <w:r w:rsidRPr="002937D7">
              <w:t xml:space="preserve">от </w:t>
            </w:r>
            <w:r w:rsidRPr="002937D7"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EE75FE" w:rsidRPr="002937D7" w:rsidRDefault="00EE75FE" w:rsidP="008604F1">
            <w:pPr>
              <w:tabs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64" w:type="dxa"/>
          </w:tcPr>
          <w:p w:rsidR="00EE75FE" w:rsidRPr="002937D7" w:rsidRDefault="00EE75FE" w:rsidP="008604F1">
            <w:pPr>
              <w:tabs>
                <w:tab w:val="right" w:pos="10440"/>
              </w:tabs>
              <w:spacing w:before="120" w:line="312" w:lineRule="auto"/>
              <w:jc w:val="both"/>
              <w:rPr>
                <w:rFonts w:ascii="Times New Roman" w:hAnsi="Times New Roman" w:cs="Times New Roman"/>
              </w:rPr>
            </w:pPr>
            <w:r w:rsidRPr="009B04DC">
              <w:rPr>
                <w:rFonts w:ascii="Times New Roman" w:hAnsi="Times New Roman" w:cs="Times New Roman"/>
                <w:sz w:val="24"/>
                <w:szCs w:val="24"/>
              </w:rPr>
              <w:t>Директору МБОУ</w:t>
            </w:r>
            <w:r w:rsidRPr="002937D7">
              <w:rPr>
                <w:rFonts w:ascii="Times New Roman" w:hAnsi="Times New Roman" w:cs="Times New Roman"/>
              </w:rPr>
              <w:t xml:space="preserve"> ________________________</w:t>
            </w:r>
          </w:p>
          <w:p w:rsidR="00EE75FE" w:rsidRPr="002937D7" w:rsidRDefault="00EE75FE" w:rsidP="008604F1">
            <w:pPr>
              <w:tabs>
                <w:tab w:val="right" w:pos="4596"/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2937D7">
              <w:rPr>
                <w:rFonts w:ascii="Times New Roman" w:hAnsi="Times New Roman" w:cs="Times New Roman"/>
                <w:u w:val="single"/>
              </w:rPr>
              <w:t xml:space="preserve"> .</w:t>
            </w:r>
            <w:r w:rsidRPr="002937D7">
              <w:rPr>
                <w:rFonts w:ascii="Times New Roman" w:hAnsi="Times New Roman" w:cs="Times New Roman"/>
                <w:u w:val="single"/>
              </w:rPr>
              <w:tab/>
            </w:r>
          </w:p>
          <w:p w:rsidR="00EE75FE" w:rsidRPr="002937D7" w:rsidRDefault="00EE75FE" w:rsidP="008604F1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2937D7">
              <w:rPr>
                <w:rFonts w:ascii="Times New Roman" w:hAnsi="Times New Roman" w:cs="Times New Roman"/>
                <w:vertAlign w:val="superscript"/>
              </w:rPr>
              <w:tab/>
            </w:r>
            <w:r w:rsidRPr="002937D7">
              <w:rPr>
                <w:rFonts w:ascii="Times New Roman" w:hAnsi="Times New Roman" w:cs="Times New Roman"/>
                <w:i/>
                <w:vertAlign w:val="superscript"/>
              </w:rPr>
              <w:t>(И.О.Фамилия)</w:t>
            </w:r>
          </w:p>
        </w:tc>
      </w:tr>
    </w:tbl>
    <w:p w:rsidR="00EE75FE" w:rsidRPr="002937D7" w:rsidRDefault="00EE75FE" w:rsidP="008604F1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B8157C" w:rsidRDefault="00B8157C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75FE" w:rsidRPr="009B04DC" w:rsidRDefault="00EE75FE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B04DC">
        <w:rPr>
          <w:rFonts w:ascii="Times New Roman" w:hAnsi="Times New Roman" w:cs="Times New Roman"/>
          <w:b/>
          <w:bCs/>
          <w:sz w:val="24"/>
          <w:szCs w:val="24"/>
        </w:rPr>
        <w:t xml:space="preserve">Заявление-согласие </w:t>
      </w:r>
    </w:p>
    <w:p w:rsidR="00EE75FE" w:rsidRPr="009B04DC" w:rsidRDefault="00EE75FE" w:rsidP="008604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B04DC">
        <w:rPr>
          <w:rFonts w:ascii="Times New Roman" w:hAnsi="Times New Roman" w:cs="Times New Roman"/>
          <w:b/>
          <w:bCs/>
          <w:sz w:val="24"/>
          <w:szCs w:val="24"/>
        </w:rPr>
        <w:t>субъекта на передачу его персональных данных третьей стороне</w:t>
      </w:r>
    </w:p>
    <w:p w:rsidR="00B8157C" w:rsidRDefault="00EE75FE" w:rsidP="008604F1">
      <w:pPr>
        <w:jc w:val="both"/>
        <w:rPr>
          <w:rFonts w:ascii="Times New Roman" w:hAnsi="Times New Roman" w:cs="Times New Roman"/>
        </w:rPr>
      </w:pPr>
      <w:r w:rsidRPr="002937D7">
        <w:rPr>
          <w:rFonts w:ascii="Times New Roman" w:hAnsi="Times New Roman" w:cs="Times New Roman"/>
        </w:rPr>
        <w:tab/>
      </w:r>
    </w:p>
    <w:p w:rsidR="00EE75FE" w:rsidRPr="009B04DC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B04DC">
        <w:rPr>
          <w:rFonts w:ascii="Times New Roman" w:hAnsi="Times New Roman" w:cs="Times New Roman"/>
          <w:sz w:val="24"/>
          <w:szCs w:val="24"/>
        </w:rPr>
        <w:t>Я, ______________________________________, паспорт серии ________, номер ____________, выданный _______________________________________________________ « ___ » ___________ _____ года, в соответствии со ст.88 Трудового Кодекса Российской Федерации _______________.на передачу моих персональных данных, а именно:</w:t>
      </w:r>
    </w:p>
    <w:p w:rsidR="00EE75FE" w:rsidRPr="002937D7" w:rsidRDefault="00EE75FE" w:rsidP="008604F1">
      <w:pPr>
        <w:spacing w:after="283"/>
        <w:ind w:left="1347" w:right="119"/>
        <w:jc w:val="both"/>
        <w:rPr>
          <w:rFonts w:ascii="Times New Roman" w:hAnsi="Times New Roman" w:cs="Times New Roman"/>
          <w:sz w:val="18"/>
          <w:szCs w:val="18"/>
        </w:rPr>
      </w:pPr>
      <w:r w:rsidRPr="002937D7">
        <w:rPr>
          <w:rFonts w:ascii="Times New Roman" w:hAnsi="Times New Roman" w:cs="Times New Roman"/>
          <w:i/>
          <w:sz w:val="18"/>
          <w:szCs w:val="18"/>
        </w:rPr>
        <w:t>(согласен/не согласен</w:t>
      </w:r>
      <w:r w:rsidRPr="002937D7">
        <w:rPr>
          <w:rFonts w:ascii="Times New Roman" w:hAnsi="Times New Roman" w:cs="Times New Roman"/>
          <w:sz w:val="18"/>
          <w:szCs w:val="18"/>
        </w:rPr>
        <w:t>)</w:t>
      </w:r>
    </w:p>
    <w:p w:rsidR="00EE75FE" w:rsidRPr="009B04DC" w:rsidRDefault="00EE75FE" w:rsidP="008604F1">
      <w:pPr>
        <w:ind w:right="119"/>
        <w:jc w:val="both"/>
        <w:rPr>
          <w:rFonts w:ascii="Times New Roman" w:hAnsi="Times New Roman" w:cs="Times New Roman"/>
          <w:sz w:val="24"/>
          <w:szCs w:val="24"/>
        </w:rPr>
      </w:pPr>
      <w:r w:rsidRPr="009B04D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E75FE" w:rsidRPr="002937D7" w:rsidRDefault="00EE75FE" w:rsidP="008604F1">
      <w:pPr>
        <w:spacing w:after="283"/>
        <w:ind w:right="119"/>
        <w:jc w:val="both"/>
        <w:rPr>
          <w:rFonts w:ascii="Times New Roman" w:hAnsi="Times New Roman" w:cs="Times New Roman"/>
          <w:i/>
        </w:rPr>
      </w:pPr>
      <w:r w:rsidRPr="002937D7">
        <w:rPr>
          <w:rFonts w:ascii="Times New Roman" w:hAnsi="Times New Roman" w:cs="Times New Roman"/>
          <w:i/>
        </w:rPr>
        <w:t>(указать состав персональных данных (Ф.И.О, паспортные данные, адрес …)</w:t>
      </w:r>
    </w:p>
    <w:p w:rsidR="00EE75FE" w:rsidRPr="009B04DC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B04DC">
        <w:rPr>
          <w:rFonts w:ascii="Times New Roman" w:hAnsi="Times New Roman" w:cs="Times New Roman"/>
          <w:sz w:val="24"/>
          <w:szCs w:val="24"/>
        </w:rPr>
        <w:t>Для обработки в целях</w:t>
      </w:r>
      <w:r w:rsidRPr="002937D7">
        <w:rPr>
          <w:rFonts w:ascii="Times New Roman" w:hAnsi="Times New Roman" w:cs="Times New Roman"/>
        </w:rPr>
        <w:t xml:space="preserve"> </w:t>
      </w:r>
      <w:r w:rsidRPr="009B04DC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EE75FE" w:rsidRPr="009B04DC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B04D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i/>
        </w:rPr>
      </w:pPr>
      <w:r w:rsidRPr="002937D7">
        <w:rPr>
          <w:rFonts w:ascii="Times New Roman" w:hAnsi="Times New Roman" w:cs="Times New Roman"/>
          <w:i/>
        </w:rPr>
        <w:t>(указать цели обработки)</w:t>
      </w:r>
    </w:p>
    <w:p w:rsidR="00EE75FE" w:rsidRPr="009B04DC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B04DC">
        <w:rPr>
          <w:rFonts w:ascii="Times New Roman" w:hAnsi="Times New Roman" w:cs="Times New Roman"/>
          <w:sz w:val="24"/>
          <w:szCs w:val="24"/>
        </w:rPr>
        <w:t>Следующим лицам _____________________________________________________________</w:t>
      </w:r>
    </w:p>
    <w:p w:rsidR="00EE75FE" w:rsidRPr="009B04DC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B04D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i/>
        </w:rPr>
      </w:pPr>
      <w:r w:rsidRPr="002937D7">
        <w:rPr>
          <w:rFonts w:ascii="Times New Roman" w:hAnsi="Times New Roman" w:cs="Times New Roman"/>
          <w:i/>
        </w:rPr>
        <w:t>(указать Ф.И.О. физического лица или наименование организации, которым сообщаются данные)</w:t>
      </w:r>
    </w:p>
    <w:p w:rsidR="00B8157C" w:rsidRDefault="00B8157C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9B04DC" w:rsidRDefault="00EE75FE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9B04DC">
        <w:rPr>
          <w:rFonts w:ascii="Times New Roman" w:hAnsi="Times New Roman" w:cs="Times New Roman"/>
          <w:sz w:val="24"/>
          <w:szCs w:val="24"/>
        </w:rPr>
        <w:t xml:space="preserve">Я также утверждаю, что ознакомлен с возможными последствиями моего отказа дать письменное согласие на их передачу. </w:t>
      </w:r>
    </w:p>
    <w:p w:rsidR="00EE75FE" w:rsidRPr="009B04DC" w:rsidRDefault="00EE75FE" w:rsidP="008604F1">
      <w:pPr>
        <w:spacing w:after="283"/>
        <w:jc w:val="both"/>
        <w:rPr>
          <w:rFonts w:ascii="Times New Roman" w:hAnsi="Times New Roman" w:cs="Times New Roman"/>
          <w:sz w:val="24"/>
          <w:szCs w:val="24"/>
        </w:rPr>
      </w:pPr>
    </w:p>
    <w:p w:rsidR="00B8157C" w:rsidRDefault="00B8157C" w:rsidP="008604F1">
      <w:pPr>
        <w:spacing w:after="283"/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Default="00EE75FE" w:rsidP="008604F1">
      <w:pPr>
        <w:spacing w:after="283"/>
        <w:jc w:val="both"/>
        <w:rPr>
          <w:rFonts w:ascii="Times New Roman" w:hAnsi="Times New Roman" w:cs="Times New Roman"/>
        </w:rPr>
      </w:pPr>
      <w:r w:rsidRPr="009B04DC">
        <w:rPr>
          <w:rFonts w:ascii="Times New Roman" w:hAnsi="Times New Roman" w:cs="Times New Roman"/>
          <w:sz w:val="24"/>
          <w:szCs w:val="24"/>
        </w:rPr>
        <w:t xml:space="preserve"> « ___ » __________ 20__ г.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9B04DC"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</w:rPr>
        <w:t xml:space="preserve">                                                                            </w:t>
      </w:r>
    </w:p>
    <w:p w:rsidR="00EE75FE" w:rsidRPr="002937D7" w:rsidRDefault="00EE75FE" w:rsidP="008604F1">
      <w:pPr>
        <w:spacing w:after="283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</w:t>
      </w:r>
      <w:r w:rsidRPr="002937D7">
        <w:rPr>
          <w:rFonts w:ascii="Times New Roman" w:hAnsi="Times New Roman" w:cs="Times New Roman"/>
          <w:i/>
          <w:sz w:val="16"/>
          <w:szCs w:val="16"/>
        </w:rPr>
        <w:t>(подпись)</w:t>
      </w:r>
      <w:r w:rsidRPr="002937D7">
        <w:rPr>
          <w:rFonts w:ascii="Times New Roman" w:hAnsi="Times New Roman" w:cs="Times New Roman"/>
          <w:b/>
          <w:bCs/>
          <w:i/>
          <w:iCs/>
        </w:rPr>
        <w:tab/>
      </w:r>
    </w:p>
    <w:p w:rsidR="00EE75FE" w:rsidRPr="002937D7" w:rsidRDefault="00EE75FE" w:rsidP="008604F1">
      <w:pPr>
        <w:tabs>
          <w:tab w:val="left" w:pos="7770"/>
          <w:tab w:val="right" w:pos="9794"/>
        </w:tabs>
        <w:jc w:val="both"/>
        <w:rPr>
          <w:rFonts w:ascii="Times New Roman" w:hAnsi="Times New Roman" w:cs="Times New Roman"/>
        </w:rPr>
      </w:pPr>
      <w:r w:rsidRPr="002937D7">
        <w:rPr>
          <w:rFonts w:ascii="Times New Roman" w:hAnsi="Times New Roman" w:cs="Times New Roman"/>
          <w:b/>
          <w:bCs/>
          <w:i/>
          <w:iCs/>
        </w:rPr>
        <w:br w:type="page"/>
      </w:r>
      <w:r w:rsidRPr="009B04DC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Приложение 6</w:t>
      </w:r>
    </w:p>
    <w:tbl>
      <w:tblPr>
        <w:tblpPr w:leftFromText="180" w:rightFromText="180" w:vertAnchor="text" w:horzAnchor="page" w:tblpX="1054" w:tblpY="61"/>
        <w:tblW w:w="10548" w:type="dxa"/>
        <w:tblLayout w:type="fixed"/>
        <w:tblLook w:val="01E0"/>
      </w:tblPr>
      <w:tblGrid>
        <w:gridCol w:w="5148"/>
        <w:gridCol w:w="236"/>
        <w:gridCol w:w="5164"/>
      </w:tblGrid>
      <w:tr w:rsidR="00EE75FE" w:rsidRPr="002937D7" w:rsidTr="00EE75FE">
        <w:trPr>
          <w:trHeight w:val="1402"/>
        </w:trPr>
        <w:tc>
          <w:tcPr>
            <w:tcW w:w="5148" w:type="dxa"/>
            <w:vAlign w:val="bottom"/>
          </w:tcPr>
          <w:p w:rsidR="00EE75FE" w:rsidRPr="002937D7" w:rsidRDefault="00EE75FE" w:rsidP="008604F1">
            <w:pPr>
              <w:pStyle w:val="aff7"/>
              <w:tabs>
                <w:tab w:val="left" w:pos="2340"/>
                <w:tab w:val="right" w:pos="4932"/>
              </w:tabs>
              <w:spacing w:after="0"/>
              <w:jc w:val="both"/>
              <w:rPr>
                <w:bCs/>
                <w:u w:val="single"/>
              </w:rPr>
            </w:pPr>
            <w:r w:rsidRPr="002937D7">
              <w:t>Входящий №</w:t>
            </w:r>
            <w:r w:rsidRPr="002937D7">
              <w:rPr>
                <w:u w:val="single"/>
              </w:rPr>
              <w:tab/>
              <w:t xml:space="preserve"> </w:t>
            </w:r>
            <w:r w:rsidRPr="002937D7">
              <w:t xml:space="preserve">от </w:t>
            </w:r>
            <w:r w:rsidRPr="002937D7"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EE75FE" w:rsidRPr="002937D7" w:rsidRDefault="00EE75FE" w:rsidP="008604F1">
            <w:pPr>
              <w:tabs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64" w:type="dxa"/>
          </w:tcPr>
          <w:p w:rsidR="00EE75FE" w:rsidRPr="009B04DC" w:rsidRDefault="00EE75FE" w:rsidP="008604F1">
            <w:pPr>
              <w:tabs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4DC">
              <w:rPr>
                <w:rFonts w:ascii="Times New Roman" w:hAnsi="Times New Roman" w:cs="Times New Roman"/>
                <w:sz w:val="24"/>
                <w:szCs w:val="24"/>
              </w:rPr>
              <w:t>Директору ____________________</w:t>
            </w:r>
          </w:p>
          <w:p w:rsidR="00EE75FE" w:rsidRPr="009B04DC" w:rsidRDefault="00EE75FE" w:rsidP="008604F1">
            <w:pPr>
              <w:tabs>
                <w:tab w:val="right" w:pos="4596"/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B04D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9B04D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EE75FE" w:rsidRPr="002937D7" w:rsidRDefault="00EE75FE" w:rsidP="008604F1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2937D7">
              <w:rPr>
                <w:rFonts w:ascii="Times New Roman" w:hAnsi="Times New Roman" w:cs="Times New Roman"/>
                <w:vertAlign w:val="superscript"/>
              </w:rPr>
              <w:tab/>
              <w:t>(</w:t>
            </w:r>
            <w:r w:rsidRPr="002937D7">
              <w:rPr>
                <w:rFonts w:ascii="Times New Roman" w:hAnsi="Times New Roman" w:cs="Times New Roman"/>
                <w:i/>
                <w:vertAlign w:val="superscript"/>
              </w:rPr>
              <w:t>И.О.Фамилия)</w:t>
            </w:r>
          </w:p>
        </w:tc>
      </w:tr>
    </w:tbl>
    <w:p w:rsidR="00300F13" w:rsidRDefault="00300F13" w:rsidP="008604F1">
      <w:pPr>
        <w:shd w:val="clear" w:color="auto" w:fill="FFFFFF"/>
        <w:ind w:left="278"/>
        <w:jc w:val="both"/>
        <w:rPr>
          <w:rFonts w:ascii="Times New Roman" w:hAnsi="Times New Roman" w:cs="Times New Roman"/>
          <w:b/>
          <w:bCs/>
          <w:color w:val="000000"/>
          <w:spacing w:val="-7"/>
          <w:sz w:val="22"/>
          <w:szCs w:val="22"/>
        </w:rPr>
      </w:pPr>
    </w:p>
    <w:p w:rsidR="00300F13" w:rsidRDefault="00300F13" w:rsidP="008604F1">
      <w:pPr>
        <w:shd w:val="clear" w:color="auto" w:fill="FFFFFF"/>
        <w:ind w:left="278"/>
        <w:jc w:val="both"/>
        <w:rPr>
          <w:rFonts w:ascii="Times New Roman" w:hAnsi="Times New Roman" w:cs="Times New Roman"/>
          <w:b/>
          <w:bCs/>
          <w:color w:val="000000"/>
          <w:spacing w:val="-7"/>
          <w:sz w:val="22"/>
          <w:szCs w:val="22"/>
        </w:rPr>
      </w:pPr>
    </w:p>
    <w:p w:rsidR="00300F13" w:rsidRDefault="00300F13" w:rsidP="008604F1">
      <w:pPr>
        <w:shd w:val="clear" w:color="auto" w:fill="FFFFFF"/>
        <w:ind w:left="278"/>
        <w:jc w:val="both"/>
        <w:rPr>
          <w:rFonts w:ascii="Times New Roman" w:hAnsi="Times New Roman" w:cs="Times New Roman"/>
          <w:b/>
          <w:bCs/>
          <w:color w:val="000000"/>
          <w:spacing w:val="-7"/>
          <w:sz w:val="22"/>
          <w:szCs w:val="22"/>
        </w:rPr>
      </w:pPr>
    </w:p>
    <w:p w:rsidR="00EE75FE" w:rsidRPr="002937D7" w:rsidRDefault="00EE75FE" w:rsidP="008604F1">
      <w:pPr>
        <w:shd w:val="clear" w:color="auto" w:fill="FFFFFF"/>
        <w:ind w:left="278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b/>
          <w:bCs/>
          <w:color w:val="000000"/>
          <w:spacing w:val="-7"/>
          <w:sz w:val="22"/>
          <w:szCs w:val="22"/>
        </w:rPr>
        <w:t>ОБЯЗАТЕЛЬСТВО</w:t>
      </w:r>
    </w:p>
    <w:p w:rsidR="00EE75FE" w:rsidRPr="002937D7" w:rsidRDefault="00EE75FE" w:rsidP="008604F1">
      <w:pPr>
        <w:shd w:val="clear" w:color="auto" w:fill="FFFFFF"/>
        <w:ind w:left="288"/>
        <w:jc w:val="both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b/>
          <w:bCs/>
          <w:color w:val="000000"/>
          <w:spacing w:val="-1"/>
          <w:sz w:val="22"/>
          <w:szCs w:val="22"/>
        </w:rPr>
        <w:t xml:space="preserve">о неразглашении  </w:t>
      </w:r>
      <w:r w:rsidRPr="002937D7">
        <w:rPr>
          <w:rFonts w:ascii="Times New Roman" w:hAnsi="Times New Roman" w:cs="Times New Roman"/>
          <w:b/>
          <w:color w:val="000000"/>
          <w:spacing w:val="8"/>
          <w:sz w:val="22"/>
          <w:szCs w:val="22"/>
        </w:rPr>
        <w:t xml:space="preserve">информации, содержащей </w:t>
      </w:r>
      <w:r w:rsidRPr="002937D7">
        <w:rPr>
          <w:rFonts w:ascii="Times New Roman" w:hAnsi="Times New Roman" w:cs="Times New Roman"/>
          <w:b/>
          <w:color w:val="000000"/>
          <w:spacing w:val="10"/>
          <w:sz w:val="22"/>
          <w:szCs w:val="22"/>
        </w:rPr>
        <w:t>персональные данные</w:t>
      </w:r>
    </w:p>
    <w:p w:rsidR="00EE75FE" w:rsidRPr="002937D7" w:rsidRDefault="00EE75FE" w:rsidP="008604F1">
      <w:pPr>
        <w:shd w:val="clear" w:color="auto" w:fill="FFFFFF"/>
        <w:tabs>
          <w:tab w:val="right" w:pos="10440"/>
        </w:tabs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z w:val="22"/>
          <w:szCs w:val="22"/>
        </w:rPr>
        <w:t>Я,</w:t>
      </w:r>
      <w:r w:rsidRPr="002937D7">
        <w:rPr>
          <w:rFonts w:ascii="Times New Roman" w:hAnsi="Times New Roman" w:cs="Times New Roman"/>
          <w:color w:val="000000"/>
          <w:sz w:val="22"/>
          <w:szCs w:val="22"/>
          <w:u w:val="single"/>
        </w:rPr>
        <w:tab/>
      </w:r>
      <w:r w:rsidRPr="002937D7">
        <w:rPr>
          <w:rFonts w:ascii="Times New Roman" w:hAnsi="Times New Roman" w:cs="Times New Roman"/>
          <w:color w:val="000000"/>
          <w:sz w:val="22"/>
          <w:szCs w:val="22"/>
        </w:rPr>
        <w:t xml:space="preserve"> ,</w:t>
      </w:r>
    </w:p>
    <w:p w:rsidR="00EE75FE" w:rsidRPr="002937D7" w:rsidRDefault="00EE75FE" w:rsidP="008604F1">
      <w:pPr>
        <w:tabs>
          <w:tab w:val="center" w:pos="5220"/>
        </w:tabs>
        <w:ind w:right="-34"/>
        <w:jc w:val="both"/>
        <w:rPr>
          <w:rFonts w:ascii="Times New Roman" w:hAnsi="Times New Roman" w:cs="Times New Roman"/>
          <w:i/>
          <w:color w:val="000000"/>
          <w:sz w:val="22"/>
          <w:szCs w:val="22"/>
          <w:vertAlign w:val="superscript"/>
        </w:rPr>
      </w:pPr>
      <w:r w:rsidRPr="002937D7">
        <w:rPr>
          <w:rFonts w:ascii="Times New Roman" w:hAnsi="Times New Roman" w:cs="Times New Roman"/>
          <w:color w:val="000000"/>
          <w:sz w:val="22"/>
          <w:szCs w:val="22"/>
        </w:rPr>
        <w:tab/>
        <w:t>(</w:t>
      </w:r>
      <w:r w:rsidRPr="002937D7">
        <w:rPr>
          <w:rFonts w:ascii="Times New Roman" w:hAnsi="Times New Roman" w:cs="Times New Roman"/>
          <w:i/>
          <w:color w:val="000000"/>
          <w:sz w:val="22"/>
          <w:szCs w:val="22"/>
          <w:vertAlign w:val="superscript"/>
        </w:rPr>
        <w:t>Фамилия, Имя , Отчество)</w:t>
      </w:r>
    </w:p>
    <w:p w:rsidR="00EE75FE" w:rsidRPr="002937D7" w:rsidRDefault="00EE75FE" w:rsidP="008604F1">
      <w:pPr>
        <w:shd w:val="clear" w:color="auto" w:fill="FFFFFF"/>
        <w:ind w:left="1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pacing w:val="-5"/>
          <w:sz w:val="22"/>
          <w:szCs w:val="22"/>
        </w:rPr>
        <w:t> исполняющий (ая) должностные обязанности по замещаемой должности</w:t>
      </w:r>
    </w:p>
    <w:p w:rsidR="00EE75FE" w:rsidRPr="002937D7" w:rsidRDefault="00EE75FE" w:rsidP="008604F1">
      <w:pPr>
        <w:tabs>
          <w:tab w:val="right" w:pos="10440"/>
        </w:tabs>
        <w:ind w:right="-34"/>
        <w:jc w:val="both"/>
        <w:rPr>
          <w:rFonts w:ascii="Times New Roman" w:hAnsi="Times New Roman" w:cs="Times New Roman"/>
          <w:color w:val="000000"/>
          <w:sz w:val="22"/>
          <w:szCs w:val="22"/>
          <w:u w:val="single"/>
        </w:rPr>
      </w:pPr>
      <w:r w:rsidRPr="002937D7">
        <w:rPr>
          <w:rFonts w:ascii="Times New Roman" w:hAnsi="Times New Roman" w:cs="Times New Roman"/>
          <w:color w:val="000000"/>
          <w:sz w:val="22"/>
          <w:szCs w:val="22"/>
          <w:u w:val="single"/>
        </w:rPr>
        <w:tab/>
      </w:r>
    </w:p>
    <w:p w:rsidR="00EE75FE" w:rsidRPr="002937D7" w:rsidRDefault="00EE75FE" w:rsidP="008604F1">
      <w:pPr>
        <w:ind w:right="-34"/>
        <w:jc w:val="both"/>
        <w:rPr>
          <w:rFonts w:ascii="Times New Roman" w:hAnsi="Times New Roman" w:cs="Times New Roman"/>
          <w:color w:val="000000"/>
          <w:sz w:val="22"/>
          <w:szCs w:val="22"/>
          <w:vertAlign w:val="superscript"/>
        </w:rPr>
      </w:pPr>
      <w:r w:rsidRPr="002937D7">
        <w:rPr>
          <w:rFonts w:ascii="Times New Roman" w:hAnsi="Times New Roman" w:cs="Times New Roman"/>
          <w:color w:val="000000"/>
          <w:sz w:val="22"/>
          <w:szCs w:val="22"/>
          <w:vertAlign w:val="superscript"/>
        </w:rPr>
        <w:t>((</w:t>
      </w:r>
      <w:r w:rsidRPr="002937D7">
        <w:rPr>
          <w:rFonts w:ascii="Times New Roman" w:hAnsi="Times New Roman" w:cs="Times New Roman"/>
          <w:i/>
          <w:color w:val="000000"/>
          <w:sz w:val="22"/>
          <w:szCs w:val="22"/>
          <w:vertAlign w:val="superscript"/>
        </w:rPr>
        <w:t>должность, наименование организации, структурного подразделения</w:t>
      </w:r>
      <w:r w:rsidRPr="002937D7">
        <w:rPr>
          <w:rFonts w:ascii="Times New Roman" w:hAnsi="Times New Roman" w:cs="Times New Roman"/>
          <w:color w:val="000000"/>
          <w:sz w:val="22"/>
          <w:szCs w:val="22"/>
          <w:vertAlign w:val="superscript"/>
        </w:rPr>
        <w:t>)</w:t>
      </w:r>
    </w:p>
    <w:p w:rsidR="00EE75FE" w:rsidRPr="002937D7" w:rsidRDefault="00EE75FE" w:rsidP="008604F1">
      <w:pPr>
        <w:tabs>
          <w:tab w:val="right" w:pos="10440"/>
        </w:tabs>
        <w:spacing w:line="360" w:lineRule="auto"/>
        <w:ind w:right="-34"/>
        <w:jc w:val="both"/>
        <w:rPr>
          <w:rFonts w:ascii="Times New Roman" w:hAnsi="Times New Roman" w:cs="Times New Roman"/>
          <w:color w:val="000000"/>
          <w:sz w:val="22"/>
          <w:szCs w:val="22"/>
          <w:u w:val="single"/>
        </w:rPr>
      </w:pPr>
      <w:r w:rsidRPr="002937D7">
        <w:rPr>
          <w:rFonts w:ascii="Times New Roman" w:hAnsi="Times New Roman" w:cs="Times New Roman"/>
          <w:color w:val="000000"/>
          <w:sz w:val="22"/>
          <w:szCs w:val="22"/>
          <w:u w:val="single"/>
        </w:rPr>
        <w:tab/>
      </w:r>
    </w:p>
    <w:p w:rsidR="00EE75FE" w:rsidRPr="002937D7" w:rsidRDefault="00EE75FE" w:rsidP="008604F1">
      <w:pPr>
        <w:shd w:val="clear" w:color="auto" w:fill="FFFFFF"/>
        <w:ind w:left="19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pacing w:val="-3"/>
          <w:sz w:val="22"/>
          <w:szCs w:val="22"/>
        </w:rPr>
        <w:t>предупрежден (а) о том, что на период</w:t>
      </w:r>
      <w:r w:rsidRPr="002937D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2937D7">
        <w:rPr>
          <w:rFonts w:ascii="Times New Roman" w:hAnsi="Times New Roman" w:cs="Times New Roman"/>
          <w:color w:val="000000"/>
          <w:spacing w:val="2"/>
          <w:sz w:val="22"/>
          <w:szCs w:val="22"/>
        </w:rPr>
        <w:t xml:space="preserve">исполнения должностных обязанностей в соответствии с </w:t>
      </w:r>
      <w:r w:rsidRPr="002937D7">
        <w:rPr>
          <w:rFonts w:ascii="Times New Roman" w:hAnsi="Times New Roman" w:cs="Times New Roman"/>
          <w:color w:val="000000"/>
          <w:spacing w:val="8"/>
          <w:sz w:val="22"/>
          <w:szCs w:val="22"/>
        </w:rPr>
        <w:t xml:space="preserve">должностной инструкцией мне будет предоставлен допуск к информации, содержащей </w:t>
      </w:r>
      <w:r w:rsidRPr="002937D7">
        <w:rPr>
          <w:rFonts w:ascii="Times New Roman" w:hAnsi="Times New Roman" w:cs="Times New Roman"/>
          <w:color w:val="000000"/>
          <w:spacing w:val="10"/>
          <w:sz w:val="22"/>
          <w:szCs w:val="22"/>
        </w:rPr>
        <w:t>персональные данные</w:t>
      </w: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>. Настоящим добровольно принимаю на себя обязательства:</w:t>
      </w:r>
    </w:p>
    <w:p w:rsidR="00EE75FE" w:rsidRPr="002937D7" w:rsidRDefault="00EE75FE" w:rsidP="008604F1">
      <w:pPr>
        <w:shd w:val="clear" w:color="auto" w:fill="FFFFFF"/>
        <w:ind w:left="34" w:right="29" w:firstLine="67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pacing w:val="4"/>
          <w:sz w:val="22"/>
          <w:szCs w:val="22"/>
        </w:rPr>
        <w:t xml:space="preserve">1. Не передавать и не разглашать третьим лицам </w:t>
      </w:r>
      <w:r w:rsidRPr="002937D7">
        <w:rPr>
          <w:rFonts w:ascii="Times New Roman" w:hAnsi="Times New Roman" w:cs="Times New Roman"/>
          <w:color w:val="000000"/>
          <w:spacing w:val="8"/>
          <w:sz w:val="22"/>
          <w:szCs w:val="22"/>
        </w:rPr>
        <w:t xml:space="preserve">информацию, содержащую </w:t>
      </w:r>
      <w:r w:rsidRPr="002937D7">
        <w:rPr>
          <w:rFonts w:ascii="Times New Roman" w:hAnsi="Times New Roman" w:cs="Times New Roman"/>
          <w:color w:val="000000"/>
          <w:spacing w:val="10"/>
          <w:sz w:val="22"/>
          <w:szCs w:val="22"/>
        </w:rPr>
        <w:t>персональные данные</w:t>
      </w:r>
      <w:r w:rsidRPr="002937D7">
        <w:rPr>
          <w:rFonts w:ascii="Times New Roman" w:hAnsi="Times New Roman" w:cs="Times New Roman"/>
          <w:color w:val="000000"/>
          <w:spacing w:val="4"/>
          <w:sz w:val="22"/>
          <w:szCs w:val="22"/>
        </w:rPr>
        <w:t xml:space="preserve">, которая мне доверена </w:t>
      </w: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>(будет доверена) или станет известной в связи с исполнением должностных обязанностей.</w:t>
      </w:r>
    </w:p>
    <w:p w:rsidR="00EE75FE" w:rsidRPr="002937D7" w:rsidRDefault="00EE75FE" w:rsidP="008604F1">
      <w:pPr>
        <w:shd w:val="clear" w:color="auto" w:fill="FFFFFF"/>
        <w:ind w:left="43" w:right="10" w:firstLine="67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 xml:space="preserve">2. В случае попытки третьих лиц получить от меня </w:t>
      </w:r>
      <w:r w:rsidRPr="002937D7">
        <w:rPr>
          <w:rFonts w:ascii="Times New Roman" w:hAnsi="Times New Roman" w:cs="Times New Roman"/>
          <w:color w:val="000000"/>
          <w:spacing w:val="8"/>
          <w:sz w:val="22"/>
          <w:szCs w:val="22"/>
        </w:rPr>
        <w:t xml:space="preserve">информацию, содержащую </w:t>
      </w:r>
      <w:r w:rsidRPr="002937D7">
        <w:rPr>
          <w:rFonts w:ascii="Times New Roman" w:hAnsi="Times New Roman" w:cs="Times New Roman"/>
          <w:color w:val="000000"/>
          <w:spacing w:val="10"/>
          <w:sz w:val="22"/>
          <w:szCs w:val="22"/>
        </w:rPr>
        <w:t>персональные данные</w:t>
      </w:r>
      <w:r w:rsidRPr="002937D7">
        <w:rPr>
          <w:rFonts w:ascii="Times New Roman" w:hAnsi="Times New Roman" w:cs="Times New Roman"/>
          <w:color w:val="000000"/>
          <w:spacing w:val="4"/>
          <w:sz w:val="22"/>
          <w:szCs w:val="22"/>
        </w:rPr>
        <w:t>,</w:t>
      </w: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 xml:space="preserve"> сообщать непосредственному руководителю. </w:t>
      </w:r>
    </w:p>
    <w:p w:rsidR="00EE75FE" w:rsidRPr="002937D7" w:rsidRDefault="00EE75FE" w:rsidP="008604F1">
      <w:pPr>
        <w:shd w:val="clear" w:color="auto" w:fill="FFFFFF"/>
        <w:ind w:firstLine="67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 xml:space="preserve">3. Не использовать </w:t>
      </w:r>
      <w:r w:rsidRPr="002937D7">
        <w:rPr>
          <w:rFonts w:ascii="Times New Roman" w:hAnsi="Times New Roman" w:cs="Times New Roman"/>
          <w:color w:val="000000"/>
          <w:spacing w:val="8"/>
          <w:sz w:val="22"/>
          <w:szCs w:val="22"/>
        </w:rPr>
        <w:t xml:space="preserve">информацию, содержащую </w:t>
      </w:r>
      <w:r w:rsidRPr="002937D7">
        <w:rPr>
          <w:rFonts w:ascii="Times New Roman" w:hAnsi="Times New Roman" w:cs="Times New Roman"/>
          <w:color w:val="000000"/>
          <w:spacing w:val="10"/>
          <w:sz w:val="22"/>
          <w:szCs w:val="22"/>
        </w:rPr>
        <w:t>персональные данные</w:t>
      </w:r>
      <w:r w:rsidRPr="002937D7">
        <w:rPr>
          <w:rFonts w:ascii="Times New Roman" w:hAnsi="Times New Roman" w:cs="Times New Roman"/>
          <w:color w:val="000000"/>
          <w:spacing w:val="4"/>
          <w:sz w:val="22"/>
          <w:szCs w:val="22"/>
        </w:rPr>
        <w:t xml:space="preserve">, </w:t>
      </w: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>с целью получения выгоды.</w:t>
      </w:r>
    </w:p>
    <w:p w:rsidR="00EE75FE" w:rsidRPr="002937D7" w:rsidRDefault="00EE75FE" w:rsidP="008604F1">
      <w:pPr>
        <w:shd w:val="clear" w:color="auto" w:fill="FFFFFF"/>
        <w:ind w:left="53" w:right="5" w:firstLine="67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pacing w:val="4"/>
          <w:sz w:val="22"/>
          <w:szCs w:val="22"/>
        </w:rPr>
        <w:t xml:space="preserve">4. Выполнять требования нормативных правовых актов, регламентирующих вопросы </w:t>
      </w: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>защиты персональных данных.</w:t>
      </w:r>
    </w:p>
    <w:p w:rsidR="00EE75FE" w:rsidRPr="002937D7" w:rsidRDefault="00EE75FE" w:rsidP="008604F1">
      <w:pPr>
        <w:shd w:val="clear" w:color="auto" w:fill="FFFFFF"/>
        <w:ind w:left="53" w:right="5" w:firstLine="67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pacing w:val="2"/>
          <w:sz w:val="22"/>
          <w:szCs w:val="22"/>
        </w:rPr>
        <w:t xml:space="preserve">5. После прекращения права на допуск к </w:t>
      </w:r>
      <w:r w:rsidR="00A76061">
        <w:rPr>
          <w:rFonts w:ascii="Times New Roman" w:hAnsi="Times New Roman" w:cs="Times New Roman"/>
          <w:color w:val="000000"/>
          <w:spacing w:val="8"/>
          <w:sz w:val="22"/>
          <w:szCs w:val="22"/>
        </w:rPr>
        <w:t>информации,</w:t>
      </w:r>
      <w:r w:rsidRPr="002937D7">
        <w:rPr>
          <w:rFonts w:ascii="Times New Roman" w:hAnsi="Times New Roman" w:cs="Times New Roman"/>
          <w:color w:val="000000"/>
          <w:spacing w:val="8"/>
          <w:sz w:val="22"/>
          <w:szCs w:val="22"/>
        </w:rPr>
        <w:t xml:space="preserve">содержащей </w:t>
      </w:r>
      <w:r w:rsidRPr="002937D7">
        <w:rPr>
          <w:rFonts w:ascii="Times New Roman" w:hAnsi="Times New Roman" w:cs="Times New Roman"/>
          <w:color w:val="000000"/>
          <w:spacing w:val="10"/>
          <w:sz w:val="22"/>
          <w:szCs w:val="22"/>
        </w:rPr>
        <w:t>персональные данные</w:t>
      </w:r>
      <w:r w:rsidRPr="002937D7">
        <w:rPr>
          <w:rFonts w:ascii="Times New Roman" w:hAnsi="Times New Roman" w:cs="Times New Roman"/>
          <w:color w:val="000000"/>
          <w:spacing w:val="4"/>
          <w:sz w:val="22"/>
          <w:szCs w:val="22"/>
        </w:rPr>
        <w:t>,</w:t>
      </w:r>
      <w:r w:rsidRPr="002937D7">
        <w:rPr>
          <w:rFonts w:ascii="Times New Roman" w:hAnsi="Times New Roman" w:cs="Times New Roman"/>
          <w:color w:val="000000"/>
          <w:spacing w:val="2"/>
          <w:sz w:val="22"/>
          <w:szCs w:val="22"/>
        </w:rPr>
        <w:t xml:space="preserve">не </w:t>
      </w: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 xml:space="preserve">разглашать и не передавать третьим лицам известную мне </w:t>
      </w:r>
      <w:r w:rsidR="00A76061">
        <w:rPr>
          <w:rFonts w:ascii="Times New Roman" w:hAnsi="Times New Roman" w:cs="Times New Roman"/>
          <w:color w:val="000000"/>
          <w:spacing w:val="8"/>
          <w:sz w:val="22"/>
          <w:szCs w:val="22"/>
        </w:rPr>
        <w:t>информацию,</w:t>
      </w:r>
      <w:r w:rsidRPr="002937D7">
        <w:rPr>
          <w:rFonts w:ascii="Times New Roman" w:hAnsi="Times New Roman" w:cs="Times New Roman"/>
          <w:color w:val="000000"/>
          <w:spacing w:val="8"/>
          <w:sz w:val="22"/>
          <w:szCs w:val="22"/>
        </w:rPr>
        <w:t xml:space="preserve">содержащую </w:t>
      </w:r>
      <w:r w:rsidRPr="002937D7">
        <w:rPr>
          <w:rFonts w:ascii="Times New Roman" w:hAnsi="Times New Roman" w:cs="Times New Roman"/>
          <w:color w:val="000000"/>
          <w:spacing w:val="10"/>
          <w:sz w:val="22"/>
          <w:szCs w:val="22"/>
        </w:rPr>
        <w:t>персональные данные</w:t>
      </w: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>.</w:t>
      </w:r>
    </w:p>
    <w:p w:rsidR="00EE75FE" w:rsidRPr="002937D7" w:rsidRDefault="00EE75FE" w:rsidP="008604F1">
      <w:pPr>
        <w:shd w:val="clear" w:color="auto" w:fill="FFFFFF"/>
        <w:ind w:left="53"/>
        <w:jc w:val="both"/>
        <w:rPr>
          <w:rFonts w:ascii="Times New Roman" w:hAnsi="Times New Roman" w:cs="Times New Roman"/>
          <w:color w:val="000000"/>
          <w:spacing w:val="1"/>
          <w:sz w:val="22"/>
          <w:szCs w:val="22"/>
        </w:rPr>
      </w:pPr>
      <w:r w:rsidRPr="002937D7">
        <w:rPr>
          <w:rFonts w:ascii="Times New Roman" w:hAnsi="Times New Roman" w:cs="Times New Roman"/>
          <w:color w:val="000000"/>
          <w:sz w:val="22"/>
          <w:szCs w:val="22"/>
        </w:rPr>
        <w:t xml:space="preserve">Я предупрежден (а) о том, что в случае нарушения данного обязательства буду привлечен (а) к </w:t>
      </w:r>
      <w:r w:rsidRPr="002937D7">
        <w:rPr>
          <w:rFonts w:ascii="Times New Roman" w:hAnsi="Times New Roman" w:cs="Times New Roman"/>
          <w:color w:val="000000"/>
          <w:spacing w:val="9"/>
          <w:sz w:val="22"/>
          <w:szCs w:val="22"/>
        </w:rPr>
        <w:t xml:space="preserve">ответственности в соответствии с </w:t>
      </w:r>
      <w:r w:rsidRPr="002937D7">
        <w:rPr>
          <w:rFonts w:ascii="Times New Roman" w:hAnsi="Times New Roman" w:cs="Times New Roman"/>
          <w:color w:val="000000"/>
          <w:spacing w:val="1"/>
          <w:sz w:val="22"/>
          <w:szCs w:val="22"/>
        </w:rPr>
        <w:t>законодательством Российской Федерации:</w:t>
      </w:r>
    </w:p>
    <w:tbl>
      <w:tblPr>
        <w:tblW w:w="10728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1109"/>
        <w:gridCol w:w="3211"/>
        <w:gridCol w:w="5580"/>
      </w:tblGrid>
      <w:tr w:rsidR="00EE75FE" w:rsidRPr="002937D7" w:rsidTr="006F0FF7">
        <w:tc>
          <w:tcPr>
            <w:tcW w:w="828" w:type="dxa"/>
          </w:tcPr>
          <w:p w:rsidR="00EE75FE" w:rsidRPr="002937D7" w:rsidRDefault="00EE75FE" w:rsidP="008604F1">
            <w:pPr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937D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Статья</w:t>
            </w:r>
          </w:p>
        </w:tc>
        <w:tc>
          <w:tcPr>
            <w:tcW w:w="1109" w:type="dxa"/>
          </w:tcPr>
          <w:p w:rsidR="00EE75FE" w:rsidRPr="002937D7" w:rsidRDefault="006F0FF7" w:rsidP="008604F1">
            <w:pPr>
              <w:ind w:right="-95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Норматив-правов</w:t>
            </w:r>
            <w:r w:rsidR="00EE75FE" w:rsidRPr="002937D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</w:t>
            </w:r>
            <w:r w:rsidR="00EE75FE" w:rsidRPr="002937D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кт</w:t>
            </w:r>
          </w:p>
        </w:tc>
        <w:tc>
          <w:tcPr>
            <w:tcW w:w="3211" w:type="dxa"/>
          </w:tcPr>
          <w:p w:rsidR="00EE75FE" w:rsidRPr="002937D7" w:rsidRDefault="00EE75FE" w:rsidP="008604F1">
            <w:pPr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937D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Нарушение</w:t>
            </w:r>
          </w:p>
        </w:tc>
        <w:tc>
          <w:tcPr>
            <w:tcW w:w="5580" w:type="dxa"/>
          </w:tcPr>
          <w:p w:rsidR="00EE75FE" w:rsidRPr="002937D7" w:rsidRDefault="00EE75FE" w:rsidP="008604F1">
            <w:pPr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937D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Максимальная мера наказания</w:t>
            </w:r>
          </w:p>
        </w:tc>
      </w:tr>
      <w:tr w:rsidR="00EE75FE" w:rsidRPr="002937D7" w:rsidTr="006F0FF7">
        <w:tc>
          <w:tcPr>
            <w:tcW w:w="828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137</w:t>
            </w:r>
          </w:p>
        </w:tc>
        <w:tc>
          <w:tcPr>
            <w:tcW w:w="1109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УК</w:t>
            </w:r>
          </w:p>
        </w:tc>
        <w:tc>
          <w:tcPr>
            <w:tcW w:w="3211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Нарушение неприкосновенности частной жизни</w:t>
            </w:r>
          </w:p>
        </w:tc>
        <w:tc>
          <w:tcPr>
            <w:tcW w:w="5580" w:type="dxa"/>
          </w:tcPr>
          <w:p w:rsidR="00EE75FE" w:rsidRPr="00B8157C" w:rsidRDefault="00B8157C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</w:rPr>
              <w:t>300 000 руб.,</w:t>
            </w:r>
            <w:r w:rsidR="00EE75FE" w:rsidRPr="00B8157C">
              <w:rPr>
                <w:rFonts w:ascii="Times New Roman" w:hAnsi="Times New Roman" w:cs="Times New Roman"/>
                <w:color w:val="000000"/>
                <w:szCs w:val="22"/>
              </w:rPr>
              <w:t>либо исправительные работы на срок до 240 ча</w:t>
            </w:r>
            <w:r>
              <w:rPr>
                <w:rFonts w:ascii="Times New Roman" w:hAnsi="Times New Roman" w:cs="Times New Roman"/>
                <w:color w:val="000000"/>
                <w:szCs w:val="22"/>
              </w:rPr>
              <w:t>-</w:t>
            </w:r>
            <w:r w:rsidR="00EE75FE" w:rsidRPr="00B8157C">
              <w:rPr>
                <w:rFonts w:ascii="Times New Roman" w:hAnsi="Times New Roman" w:cs="Times New Roman"/>
                <w:color w:val="000000"/>
                <w:szCs w:val="22"/>
              </w:rPr>
              <w:t>сов, либо арест до 6-ти месяцев (с 01.01.2010 года – лишение свободы сроком до 4 лет)</w:t>
            </w:r>
          </w:p>
        </w:tc>
      </w:tr>
      <w:tr w:rsidR="00EE75FE" w:rsidRPr="002937D7" w:rsidTr="006F0FF7">
        <w:tc>
          <w:tcPr>
            <w:tcW w:w="828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140</w:t>
            </w:r>
          </w:p>
        </w:tc>
        <w:tc>
          <w:tcPr>
            <w:tcW w:w="1109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УК</w:t>
            </w:r>
          </w:p>
        </w:tc>
        <w:tc>
          <w:tcPr>
            <w:tcW w:w="3211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Отказ в предоставлении граж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>дани</w:t>
            </w:r>
            <w:r w:rsidR="00B8157C">
              <w:rPr>
                <w:rFonts w:ascii="Times New Roman" w:hAnsi="Times New Roman" w:cs="Times New Roman"/>
                <w:color w:val="000000"/>
                <w:szCs w:val="22"/>
              </w:rPr>
              <w:t xml:space="preserve"> 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ну информации о его ПД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 xml:space="preserve">н, 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обраба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 xml:space="preserve"> 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 xml:space="preserve">тываемых </w:t>
            </w:r>
            <w:r w:rsidR="00B8157C">
              <w:rPr>
                <w:rFonts w:ascii="Times New Roman" w:hAnsi="Times New Roman" w:cs="Times New Roman"/>
                <w:color w:val="000000"/>
                <w:szCs w:val="22"/>
              </w:rPr>
              <w:t>организаци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ей</w:t>
            </w:r>
          </w:p>
        </w:tc>
        <w:tc>
          <w:tcPr>
            <w:tcW w:w="5580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200 000 руб., либо в размере заработной платы или иного до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 xml:space="preserve">- 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хода осужденного за период до 18-ти месяцев, либо лишение права занимать определенные должности или заниматься оп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>-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ределенной деятельностью на срок от 2 до 5 лет</w:t>
            </w:r>
          </w:p>
        </w:tc>
      </w:tr>
      <w:tr w:rsidR="00EE75FE" w:rsidRPr="002937D7" w:rsidTr="006F0FF7">
        <w:tc>
          <w:tcPr>
            <w:tcW w:w="828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19.5</w:t>
            </w:r>
          </w:p>
        </w:tc>
        <w:tc>
          <w:tcPr>
            <w:tcW w:w="1109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КоАП</w:t>
            </w:r>
          </w:p>
        </w:tc>
        <w:tc>
          <w:tcPr>
            <w:tcW w:w="3211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Невыполнение в срок требова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 xml:space="preserve"> 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ний надзорного органа или ФСТЭК РФ (при повторной проверке)</w:t>
            </w:r>
          </w:p>
        </w:tc>
        <w:tc>
          <w:tcPr>
            <w:tcW w:w="5580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500 000 руб. + дисквалификация должностного лица до 3-х лет</w:t>
            </w:r>
          </w:p>
        </w:tc>
      </w:tr>
      <w:tr w:rsidR="00EE75FE" w:rsidRPr="002937D7" w:rsidTr="006F0FF7">
        <w:tc>
          <w:tcPr>
            <w:tcW w:w="828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19.7</w:t>
            </w:r>
          </w:p>
        </w:tc>
        <w:tc>
          <w:tcPr>
            <w:tcW w:w="1109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КоАП</w:t>
            </w:r>
          </w:p>
        </w:tc>
        <w:tc>
          <w:tcPr>
            <w:tcW w:w="3211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Непредставление и представлен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 xml:space="preserve">ие 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 xml:space="preserve"> в полном или 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>искаженн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ом виде в Роскомнадзор сведений об опера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t xml:space="preserve"> 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торе ПДн</w:t>
            </w:r>
          </w:p>
        </w:tc>
        <w:tc>
          <w:tcPr>
            <w:tcW w:w="5580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5 000 руб.</w:t>
            </w:r>
          </w:p>
        </w:tc>
      </w:tr>
      <w:tr w:rsidR="00EE75FE" w:rsidRPr="002937D7" w:rsidTr="006F0FF7">
        <w:tc>
          <w:tcPr>
            <w:tcW w:w="828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13.11</w:t>
            </w:r>
          </w:p>
        </w:tc>
        <w:tc>
          <w:tcPr>
            <w:tcW w:w="1109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КоАП</w:t>
            </w:r>
          </w:p>
        </w:tc>
        <w:tc>
          <w:tcPr>
            <w:tcW w:w="3211" w:type="dxa"/>
          </w:tcPr>
          <w:p w:rsidR="00EE75FE" w:rsidRPr="00B8157C" w:rsidRDefault="006F0FF7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</w:rPr>
              <w:t>Нарушение порядка сбора,</w:t>
            </w:r>
            <w:r w:rsidR="00EE75FE" w:rsidRPr="00B8157C">
              <w:rPr>
                <w:rFonts w:ascii="Times New Roman" w:hAnsi="Times New Roman" w:cs="Times New Roman"/>
                <w:color w:val="000000"/>
                <w:szCs w:val="22"/>
              </w:rPr>
              <w:t>хране</w:t>
            </w:r>
            <w:r>
              <w:rPr>
                <w:rFonts w:ascii="Times New Roman" w:hAnsi="Times New Roman" w:cs="Times New Roman"/>
                <w:color w:val="000000"/>
                <w:szCs w:val="22"/>
              </w:rPr>
              <w:t>н-ия,</w:t>
            </w:r>
            <w:r w:rsidR="00EE75FE" w:rsidRPr="00B8157C">
              <w:rPr>
                <w:rFonts w:ascii="Times New Roman" w:hAnsi="Times New Roman" w:cs="Times New Roman"/>
                <w:color w:val="000000"/>
                <w:szCs w:val="22"/>
              </w:rPr>
              <w:t>использования и распро</w:t>
            </w:r>
            <w:r>
              <w:rPr>
                <w:rFonts w:ascii="Times New Roman" w:hAnsi="Times New Roman" w:cs="Times New Roman"/>
                <w:color w:val="000000"/>
                <w:szCs w:val="22"/>
              </w:rPr>
              <w:t xml:space="preserve">странен </w:t>
            </w:r>
            <w:r w:rsidR="00EE75FE" w:rsidRPr="00B8157C">
              <w:rPr>
                <w:rFonts w:ascii="Times New Roman" w:hAnsi="Times New Roman" w:cs="Times New Roman"/>
                <w:color w:val="000000"/>
                <w:szCs w:val="22"/>
              </w:rPr>
              <w:t>ия ПДн</w:t>
            </w:r>
          </w:p>
        </w:tc>
        <w:tc>
          <w:tcPr>
            <w:tcW w:w="5580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10 000 руб.</w:t>
            </w:r>
          </w:p>
        </w:tc>
      </w:tr>
      <w:tr w:rsidR="00EE75FE" w:rsidRPr="002937D7" w:rsidTr="006F0FF7">
        <w:tc>
          <w:tcPr>
            <w:tcW w:w="828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13.12</w:t>
            </w:r>
          </w:p>
        </w:tc>
        <w:tc>
          <w:tcPr>
            <w:tcW w:w="1109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КоАП</w:t>
            </w:r>
          </w:p>
        </w:tc>
        <w:tc>
          <w:tcPr>
            <w:tcW w:w="3211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Нарушение правил защиты информации</w:t>
            </w:r>
          </w:p>
        </w:tc>
        <w:tc>
          <w:tcPr>
            <w:tcW w:w="5580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20 000 руб. + конфискация + приостановление деятельности на срок до 90 суток</w:t>
            </w:r>
          </w:p>
        </w:tc>
      </w:tr>
      <w:tr w:rsidR="00EE75FE" w:rsidRPr="002937D7" w:rsidTr="006F0FF7">
        <w:tc>
          <w:tcPr>
            <w:tcW w:w="828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13.13</w:t>
            </w:r>
          </w:p>
        </w:tc>
        <w:tc>
          <w:tcPr>
            <w:tcW w:w="1109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КоАП</w:t>
            </w:r>
          </w:p>
        </w:tc>
        <w:tc>
          <w:tcPr>
            <w:tcW w:w="3211" w:type="dxa"/>
          </w:tcPr>
          <w:p w:rsidR="00EE75FE" w:rsidRPr="00B8157C" w:rsidRDefault="00216F44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Cs w:val="22"/>
              </w:rPr>
              <w:t>Деятельн.</w:t>
            </w:r>
            <w:r w:rsidR="00EE75FE" w:rsidRPr="00B8157C">
              <w:rPr>
                <w:rFonts w:ascii="Times New Roman" w:hAnsi="Times New Roman" w:cs="Times New Roman"/>
                <w:color w:val="000000"/>
                <w:szCs w:val="22"/>
              </w:rPr>
              <w:t xml:space="preserve">в области защиты ПДн без лицензии </w:t>
            </w:r>
            <w:r w:rsidR="00EE75FE" w:rsidRPr="00216F44">
              <w:rPr>
                <w:rFonts w:ascii="Times New Roman" w:hAnsi="Times New Roman" w:cs="Times New Roman"/>
                <w:color w:val="000000"/>
                <w:sz w:val="18"/>
                <w:szCs w:val="22"/>
              </w:rPr>
              <w:t>ФСТЭК РФ/ФСБ РФ</w:t>
            </w:r>
          </w:p>
        </w:tc>
        <w:tc>
          <w:tcPr>
            <w:tcW w:w="5580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 xml:space="preserve">20 000 руб. + конфискация </w:t>
            </w:r>
          </w:p>
        </w:tc>
      </w:tr>
      <w:tr w:rsidR="00EE75FE" w:rsidRPr="002937D7" w:rsidTr="006F0FF7">
        <w:tc>
          <w:tcPr>
            <w:tcW w:w="828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13.14</w:t>
            </w:r>
          </w:p>
        </w:tc>
        <w:tc>
          <w:tcPr>
            <w:tcW w:w="1109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КоАП</w:t>
            </w:r>
          </w:p>
        </w:tc>
        <w:tc>
          <w:tcPr>
            <w:tcW w:w="3211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Разглашение информации с</w:t>
            </w:r>
            <w:r w:rsidR="009C67B1">
              <w:rPr>
                <w:rFonts w:ascii="Times New Roman" w:hAnsi="Times New Roman" w:cs="Times New Roman"/>
                <w:color w:val="000000"/>
                <w:szCs w:val="22"/>
              </w:rPr>
              <w:t xml:space="preserve"> огран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 xml:space="preserve"> </w:t>
            </w:r>
            <w:r w:rsidR="006F0FF7">
              <w:rPr>
                <w:rFonts w:ascii="Times New Roman" w:hAnsi="Times New Roman" w:cs="Times New Roman"/>
                <w:color w:val="000000"/>
                <w:szCs w:val="22"/>
              </w:rPr>
              <w:lastRenderedPageBreak/>
              <w:t>иче</w:t>
            </w:r>
            <w:r w:rsidR="009C67B1">
              <w:rPr>
                <w:rFonts w:ascii="Times New Roman" w:hAnsi="Times New Roman" w:cs="Times New Roman"/>
                <w:color w:val="000000"/>
                <w:szCs w:val="22"/>
              </w:rPr>
              <w:t>н. доступом</w:t>
            </w: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t>(напри</w:t>
            </w:r>
            <w:r w:rsidR="009C67B1">
              <w:rPr>
                <w:rFonts w:ascii="Times New Roman" w:hAnsi="Times New Roman" w:cs="Times New Roman"/>
                <w:color w:val="000000"/>
                <w:szCs w:val="22"/>
              </w:rPr>
              <w:t>мер ПДрн</w:t>
            </w:r>
          </w:p>
        </w:tc>
        <w:tc>
          <w:tcPr>
            <w:tcW w:w="5580" w:type="dxa"/>
          </w:tcPr>
          <w:p w:rsidR="00EE75FE" w:rsidRPr="00B8157C" w:rsidRDefault="00EE75FE" w:rsidP="008604F1">
            <w:pPr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B8157C">
              <w:rPr>
                <w:rFonts w:ascii="Times New Roman" w:hAnsi="Times New Roman" w:cs="Times New Roman"/>
                <w:color w:val="000000"/>
                <w:szCs w:val="22"/>
              </w:rPr>
              <w:lastRenderedPageBreak/>
              <w:t>5 000 руб.</w:t>
            </w:r>
          </w:p>
        </w:tc>
      </w:tr>
    </w:tbl>
    <w:p w:rsidR="00EE75FE" w:rsidRPr="002937D7" w:rsidRDefault="00EE75FE" w:rsidP="008604F1">
      <w:pPr>
        <w:tabs>
          <w:tab w:val="center" w:pos="900"/>
          <w:tab w:val="right" w:pos="10440"/>
        </w:tabs>
        <w:spacing w:before="240"/>
        <w:jc w:val="both"/>
        <w:rPr>
          <w:rFonts w:ascii="Times New Roman" w:hAnsi="Times New Roman" w:cs="Times New Roman"/>
        </w:rPr>
      </w:pPr>
      <w:r w:rsidRPr="002937D7">
        <w:rPr>
          <w:rFonts w:ascii="Times New Roman" w:hAnsi="Times New Roman" w:cs="Times New Roman"/>
        </w:rPr>
        <w:lastRenderedPageBreak/>
        <w:t xml:space="preserve">____ ____________ </w:t>
      </w:r>
      <w:r w:rsidRPr="002937D7">
        <w:rPr>
          <w:rFonts w:ascii="Times New Roman" w:hAnsi="Times New Roman" w:cs="Times New Roman"/>
        </w:rPr>
        <w:tab/>
        <w:t xml:space="preserve">________________________/__________________________/ </w:t>
      </w:r>
    </w:p>
    <w:p w:rsidR="00EE75FE" w:rsidRPr="002937D7" w:rsidRDefault="00EE75FE" w:rsidP="008604F1">
      <w:pPr>
        <w:tabs>
          <w:tab w:val="center" w:pos="900"/>
          <w:tab w:val="center" w:pos="5580"/>
          <w:tab w:val="center" w:pos="8820"/>
        </w:tabs>
        <w:spacing w:line="312" w:lineRule="auto"/>
        <w:jc w:val="both"/>
        <w:rPr>
          <w:rFonts w:ascii="Times New Roman" w:hAnsi="Times New Roman" w:cs="Times New Roman"/>
          <w:color w:val="000000"/>
        </w:rPr>
      </w:pPr>
      <w:r w:rsidRPr="002937D7">
        <w:rPr>
          <w:rFonts w:ascii="Times New Roman" w:hAnsi="Times New Roman" w:cs="Times New Roman"/>
          <w:vertAlign w:val="superscript"/>
        </w:rPr>
        <w:tab/>
      </w:r>
      <w:r w:rsidRPr="002937D7">
        <w:rPr>
          <w:rFonts w:ascii="Times New Roman" w:hAnsi="Times New Roman" w:cs="Times New Roman"/>
          <w:i/>
          <w:vertAlign w:val="superscript"/>
        </w:rPr>
        <w:t>(дата)</w:t>
      </w:r>
      <w:r w:rsidRPr="002937D7">
        <w:rPr>
          <w:rFonts w:ascii="Times New Roman" w:hAnsi="Times New Roman" w:cs="Times New Roman"/>
          <w:vertAlign w:val="superscript"/>
        </w:rPr>
        <w:tab/>
      </w:r>
      <w:r w:rsidRPr="002937D7">
        <w:rPr>
          <w:rFonts w:ascii="Times New Roman" w:hAnsi="Times New Roman" w:cs="Times New Roman"/>
          <w:i/>
          <w:vertAlign w:val="superscript"/>
        </w:rPr>
        <w:t>(подпись)</w:t>
      </w:r>
      <w:r w:rsidRPr="002937D7">
        <w:rPr>
          <w:rFonts w:ascii="Times New Roman" w:hAnsi="Times New Roman" w:cs="Times New Roman"/>
          <w:vertAlign w:val="superscript"/>
        </w:rPr>
        <w:t xml:space="preserve"> </w:t>
      </w:r>
      <w:r w:rsidRPr="002937D7">
        <w:rPr>
          <w:rFonts w:ascii="Times New Roman" w:hAnsi="Times New Roman" w:cs="Times New Roman"/>
          <w:vertAlign w:val="superscript"/>
        </w:rPr>
        <w:tab/>
        <w:t xml:space="preserve"> </w:t>
      </w:r>
      <w:r w:rsidRPr="002937D7">
        <w:rPr>
          <w:rFonts w:ascii="Times New Roman" w:hAnsi="Times New Roman" w:cs="Times New Roman"/>
          <w:i/>
          <w:vertAlign w:val="superscript"/>
        </w:rPr>
        <w:t>(расшифровка подписи)</w:t>
      </w:r>
    </w:p>
    <w:p w:rsidR="00EE75FE" w:rsidRPr="002937D7" w:rsidRDefault="00EE75FE" w:rsidP="008604F1">
      <w:pPr>
        <w:spacing w:after="283"/>
        <w:jc w:val="both"/>
        <w:rPr>
          <w:rFonts w:ascii="Times New Roman" w:hAnsi="Times New Roman" w:cs="Times New Roman"/>
        </w:rPr>
      </w:pPr>
    </w:p>
    <w:p w:rsidR="00EE75FE" w:rsidRPr="00F93D69" w:rsidRDefault="00EE75FE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93D69">
        <w:rPr>
          <w:rFonts w:ascii="Times New Roman" w:hAnsi="Times New Roman" w:cs="Times New Roman"/>
          <w:b/>
          <w:i/>
          <w:sz w:val="24"/>
          <w:szCs w:val="24"/>
        </w:rPr>
        <w:t>Приложение 7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937D7">
        <w:rPr>
          <w:rFonts w:ascii="Times New Roman" w:hAnsi="Times New Roman" w:cs="Times New Roman"/>
          <w:b/>
          <w:sz w:val="28"/>
          <w:szCs w:val="28"/>
        </w:rPr>
        <w:t>Журнал учета передачи персональных данных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1"/>
        <w:gridCol w:w="2149"/>
        <w:gridCol w:w="1984"/>
        <w:gridCol w:w="993"/>
        <w:gridCol w:w="1417"/>
        <w:gridCol w:w="1276"/>
        <w:gridCol w:w="567"/>
        <w:gridCol w:w="1828"/>
      </w:tblGrid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14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Сведения о запраши</w:t>
            </w:r>
            <w:r w:rsidR="00216F44">
              <w:rPr>
                <w:rFonts w:ascii="Times New Roman" w:hAnsi="Times New Roman" w:cs="Times New Roman"/>
                <w:b/>
              </w:rPr>
              <w:t xml:space="preserve">-                  </w:t>
            </w:r>
            <w:r w:rsidRPr="002937D7">
              <w:rPr>
                <w:rFonts w:ascii="Times New Roman" w:hAnsi="Times New Roman" w:cs="Times New Roman"/>
                <w:b/>
              </w:rPr>
              <w:t>вающем лице</w:t>
            </w:r>
          </w:p>
        </w:tc>
        <w:tc>
          <w:tcPr>
            <w:tcW w:w="1984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Состав запрашива</w:t>
            </w:r>
            <w:r w:rsidR="00216F44">
              <w:rPr>
                <w:rFonts w:ascii="Times New Roman" w:hAnsi="Times New Roman" w:cs="Times New Roman"/>
                <w:b/>
              </w:rPr>
              <w:t>-</w:t>
            </w:r>
            <w:r w:rsidRPr="002937D7">
              <w:rPr>
                <w:rFonts w:ascii="Times New Roman" w:hAnsi="Times New Roman" w:cs="Times New Roman"/>
                <w:b/>
              </w:rPr>
              <w:t>емых персональ</w:t>
            </w:r>
            <w:r w:rsidR="00216F44">
              <w:rPr>
                <w:rFonts w:ascii="Times New Roman" w:hAnsi="Times New Roman" w:cs="Times New Roman"/>
                <w:b/>
              </w:rPr>
              <w:t xml:space="preserve">-                            </w:t>
            </w:r>
            <w:r w:rsidRPr="002937D7">
              <w:rPr>
                <w:rFonts w:ascii="Times New Roman" w:hAnsi="Times New Roman" w:cs="Times New Roman"/>
                <w:b/>
              </w:rPr>
              <w:t>ных данных</w:t>
            </w:r>
          </w:p>
        </w:tc>
        <w:tc>
          <w:tcPr>
            <w:tcW w:w="993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Цель получения персональных</w:t>
            </w:r>
            <w:r w:rsidR="00216F44">
              <w:rPr>
                <w:rFonts w:ascii="Times New Roman" w:hAnsi="Times New Roman" w:cs="Times New Roman"/>
                <w:b/>
              </w:rPr>
              <w:t xml:space="preserve">                   </w:t>
            </w:r>
            <w:r w:rsidRPr="002937D7">
              <w:rPr>
                <w:rFonts w:ascii="Times New Roman" w:hAnsi="Times New Roman" w:cs="Times New Roman"/>
                <w:b/>
              </w:rPr>
              <w:t xml:space="preserve"> данных</w:t>
            </w: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Отметка о передаче или отказе в передаче персональных данных</w:t>
            </w:r>
          </w:p>
        </w:tc>
        <w:tc>
          <w:tcPr>
            <w:tcW w:w="1276" w:type="dxa"/>
          </w:tcPr>
          <w:p w:rsidR="00EE75FE" w:rsidRPr="002937D7" w:rsidRDefault="00EE75FE" w:rsidP="00300F13">
            <w:pPr>
              <w:suppressAutoHyphens/>
              <w:ind w:left="-817" w:firstLine="817"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Дата передачи/отказа в передаче персональ</w:t>
            </w:r>
            <w:r w:rsidR="00216F44">
              <w:rPr>
                <w:rFonts w:ascii="Times New Roman" w:hAnsi="Times New Roman" w:cs="Times New Roman"/>
                <w:b/>
              </w:rPr>
              <w:t xml:space="preserve">                      </w:t>
            </w:r>
            <w:r w:rsidRPr="002937D7">
              <w:rPr>
                <w:rFonts w:ascii="Times New Roman" w:hAnsi="Times New Roman" w:cs="Times New Roman"/>
                <w:b/>
              </w:rPr>
              <w:t>ных данных</w:t>
            </w:r>
          </w:p>
        </w:tc>
        <w:tc>
          <w:tcPr>
            <w:tcW w:w="56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Подпись запрашивающего лица</w:t>
            </w:r>
          </w:p>
        </w:tc>
        <w:tc>
          <w:tcPr>
            <w:tcW w:w="182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 xml:space="preserve">Подпись ответственного сотрудника </w:t>
            </w: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E75FE" w:rsidRPr="002937D7" w:rsidRDefault="00EE75FE" w:rsidP="008604F1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E75FE" w:rsidRPr="00F93D69" w:rsidRDefault="00EE75FE" w:rsidP="008604F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93D69">
        <w:rPr>
          <w:rFonts w:ascii="Times New Roman" w:hAnsi="Times New Roman" w:cs="Times New Roman"/>
          <w:b/>
          <w:i/>
          <w:sz w:val="24"/>
          <w:szCs w:val="24"/>
        </w:rPr>
        <w:lastRenderedPageBreak/>
        <w:t>Приложение 8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75FE" w:rsidRPr="002937D7" w:rsidRDefault="00EE75FE" w:rsidP="008604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937D7">
        <w:rPr>
          <w:rFonts w:ascii="Times New Roman" w:hAnsi="Times New Roman" w:cs="Times New Roman"/>
          <w:b/>
          <w:sz w:val="28"/>
          <w:szCs w:val="28"/>
        </w:rPr>
        <w:t xml:space="preserve">Журнал учета обращений субъектов персональных данных о выполнении их законных прав 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937D7">
        <w:rPr>
          <w:rFonts w:ascii="Times New Roman" w:hAnsi="Times New Roman" w:cs="Times New Roman"/>
          <w:b/>
          <w:sz w:val="28"/>
          <w:szCs w:val="28"/>
        </w:rPr>
        <w:t>в области защиты персональных данных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1"/>
        <w:gridCol w:w="1440"/>
        <w:gridCol w:w="1559"/>
        <w:gridCol w:w="1418"/>
        <w:gridCol w:w="1417"/>
        <w:gridCol w:w="1701"/>
        <w:gridCol w:w="851"/>
        <w:gridCol w:w="1701"/>
      </w:tblGrid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440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Сведения о запраши</w:t>
            </w:r>
            <w:r w:rsidR="00216F44">
              <w:rPr>
                <w:rFonts w:ascii="Times New Roman" w:hAnsi="Times New Roman" w:cs="Times New Roman"/>
                <w:b/>
              </w:rPr>
              <w:t xml:space="preserve">-                            </w:t>
            </w:r>
            <w:r w:rsidRPr="002937D7">
              <w:rPr>
                <w:rFonts w:ascii="Times New Roman" w:hAnsi="Times New Roman" w:cs="Times New Roman"/>
                <w:b/>
              </w:rPr>
              <w:t>вающем лице</w:t>
            </w:r>
          </w:p>
        </w:tc>
        <w:tc>
          <w:tcPr>
            <w:tcW w:w="155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Краткое содержа</w:t>
            </w:r>
            <w:r w:rsidR="00216F44">
              <w:rPr>
                <w:rFonts w:ascii="Times New Roman" w:hAnsi="Times New Roman" w:cs="Times New Roman"/>
                <w:b/>
              </w:rPr>
              <w:t xml:space="preserve">-                                               </w:t>
            </w:r>
            <w:r w:rsidRPr="002937D7">
              <w:rPr>
                <w:rFonts w:ascii="Times New Roman" w:hAnsi="Times New Roman" w:cs="Times New Roman"/>
                <w:b/>
              </w:rPr>
              <w:t>ние обращения</w:t>
            </w:r>
          </w:p>
        </w:tc>
        <w:tc>
          <w:tcPr>
            <w:tcW w:w="141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 xml:space="preserve">Цель получения </w:t>
            </w:r>
            <w:r w:rsidR="00D56109">
              <w:rPr>
                <w:rFonts w:ascii="Times New Roman" w:hAnsi="Times New Roman" w:cs="Times New Roman"/>
                <w:b/>
              </w:rPr>
              <w:t xml:space="preserve">                            </w:t>
            </w:r>
            <w:r w:rsidRPr="002937D7">
              <w:rPr>
                <w:rFonts w:ascii="Times New Roman" w:hAnsi="Times New Roman" w:cs="Times New Roman"/>
                <w:b/>
              </w:rPr>
              <w:t>информации</w:t>
            </w: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Отметка о предоставлении</w:t>
            </w:r>
            <w:r w:rsidR="00D56109">
              <w:rPr>
                <w:rFonts w:ascii="Times New Roman" w:hAnsi="Times New Roman" w:cs="Times New Roman"/>
                <w:b/>
              </w:rPr>
              <w:t xml:space="preserve">                                                       </w:t>
            </w:r>
            <w:r w:rsidRPr="002937D7">
              <w:rPr>
                <w:rFonts w:ascii="Times New Roman" w:hAnsi="Times New Roman" w:cs="Times New Roman"/>
                <w:b/>
              </w:rPr>
              <w:t xml:space="preserve"> или отказе в предоставле</w:t>
            </w:r>
            <w:r w:rsidR="00D56109">
              <w:rPr>
                <w:rFonts w:ascii="Times New Roman" w:hAnsi="Times New Roman" w:cs="Times New Roman"/>
                <w:b/>
              </w:rPr>
              <w:t xml:space="preserve">-                                             </w:t>
            </w:r>
            <w:r w:rsidRPr="002937D7">
              <w:rPr>
                <w:rFonts w:ascii="Times New Roman" w:hAnsi="Times New Roman" w:cs="Times New Roman"/>
                <w:b/>
              </w:rPr>
              <w:t>нии информации</w:t>
            </w: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Дата передачи/отказа в предоставлении информации</w:t>
            </w:r>
          </w:p>
        </w:tc>
        <w:tc>
          <w:tcPr>
            <w:tcW w:w="85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>Подпись запрашивающего лица</w:t>
            </w: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b/>
              </w:rPr>
            </w:pPr>
            <w:r w:rsidRPr="002937D7">
              <w:rPr>
                <w:rFonts w:ascii="Times New Roman" w:hAnsi="Times New Roman" w:cs="Times New Roman"/>
                <w:b/>
              </w:rPr>
              <w:t xml:space="preserve">Подпись ответственного сотрудника </w:t>
            </w: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5FE" w:rsidRPr="002937D7" w:rsidTr="00300F13">
        <w:tc>
          <w:tcPr>
            <w:tcW w:w="51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E75FE" w:rsidRPr="002937D7" w:rsidRDefault="00EE75FE" w:rsidP="008604F1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E75FE" w:rsidRPr="002937D7" w:rsidRDefault="00EE75FE" w:rsidP="008604F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E75FE" w:rsidRPr="00F93D69" w:rsidRDefault="00EE75FE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93D69">
        <w:rPr>
          <w:rFonts w:ascii="Times New Roman" w:hAnsi="Times New Roman" w:cs="Times New Roman"/>
          <w:b/>
          <w:sz w:val="24"/>
          <w:szCs w:val="24"/>
        </w:rPr>
        <w:t>Директор   ________________________</w:t>
      </w:r>
      <w:r w:rsidRPr="00F93D69">
        <w:rPr>
          <w:rFonts w:ascii="Times New Roman" w:hAnsi="Times New Roman" w:cs="Times New Roman"/>
          <w:b/>
          <w:sz w:val="24"/>
          <w:szCs w:val="24"/>
        </w:rPr>
        <w:tab/>
        <w:t xml:space="preserve">    _______________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i/>
        </w:rPr>
      </w:pPr>
      <w:r w:rsidRPr="002937D7">
        <w:rPr>
          <w:rFonts w:ascii="Times New Roman" w:hAnsi="Times New Roman" w:cs="Times New Roman"/>
          <w:b/>
        </w:rPr>
        <w:t xml:space="preserve">                    </w:t>
      </w:r>
      <w:r w:rsidRPr="002937D7">
        <w:rPr>
          <w:rFonts w:ascii="Times New Roman" w:hAnsi="Times New Roman" w:cs="Times New Roman"/>
          <w:i/>
        </w:rPr>
        <w:t>(подпись)                                                          (ФИО)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i/>
        </w:rPr>
      </w:pPr>
    </w:p>
    <w:p w:rsidR="00EE75FE" w:rsidRPr="002937D7" w:rsidRDefault="00EE75FE" w:rsidP="008604F1">
      <w:pPr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  <w:r w:rsidRPr="002937D7">
        <w:rPr>
          <w:rFonts w:ascii="Times New Roman" w:hAnsi="Times New Roman" w:cs="Times New Roman"/>
          <w:b/>
          <w:color w:val="333333"/>
          <w:sz w:val="32"/>
          <w:szCs w:val="32"/>
        </w:rPr>
        <w:t xml:space="preserve">    </w:t>
      </w:r>
    </w:p>
    <w:p w:rsidR="00EE75FE" w:rsidRPr="002937D7" w:rsidRDefault="00EE75FE" w:rsidP="008604F1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A66EC1" w:rsidRDefault="00A66EC1" w:rsidP="008604F1">
      <w:pPr>
        <w:pStyle w:val="31"/>
      </w:pPr>
    </w:p>
    <w:p w:rsidR="00EE75FE" w:rsidRPr="00C41F8E" w:rsidRDefault="00EE75FE" w:rsidP="008604F1">
      <w:pPr>
        <w:pStyle w:val="2"/>
        <w:ind w:left="-360"/>
        <w:rPr>
          <w:rFonts w:ascii="Times New Roman" w:hAnsi="Times New Roman"/>
          <w:sz w:val="24"/>
          <w:szCs w:val="24"/>
          <w:u w:val="single"/>
        </w:rPr>
      </w:pPr>
      <w:r w:rsidRPr="00C41F8E">
        <w:rPr>
          <w:rFonts w:ascii="Times New Roman" w:hAnsi="Times New Roman"/>
          <w:sz w:val="24"/>
          <w:szCs w:val="24"/>
        </w:rPr>
        <w:t>Согласовано</w:t>
      </w:r>
      <w:r w:rsidR="00C41F8E" w:rsidRPr="00C41F8E">
        <w:rPr>
          <w:rFonts w:ascii="Times New Roman" w:hAnsi="Times New Roman"/>
          <w:sz w:val="24"/>
          <w:szCs w:val="24"/>
        </w:rPr>
        <w:t xml:space="preserve"> </w:t>
      </w:r>
      <w:r w:rsidR="00C41F8E">
        <w:rPr>
          <w:rFonts w:ascii="Times New Roman" w:hAnsi="Times New Roman"/>
          <w:b w:val="0"/>
          <w:sz w:val="24"/>
          <w:szCs w:val="24"/>
        </w:rPr>
        <w:tab/>
      </w:r>
      <w:r w:rsidR="00C41F8E">
        <w:rPr>
          <w:rFonts w:ascii="Times New Roman" w:hAnsi="Times New Roman"/>
          <w:b w:val="0"/>
          <w:sz w:val="24"/>
          <w:szCs w:val="24"/>
        </w:rPr>
        <w:tab/>
      </w:r>
      <w:r w:rsidR="00C41F8E">
        <w:rPr>
          <w:rFonts w:ascii="Times New Roman" w:hAnsi="Times New Roman"/>
          <w:b w:val="0"/>
          <w:sz w:val="24"/>
          <w:szCs w:val="24"/>
        </w:rPr>
        <w:tab/>
      </w:r>
      <w:r w:rsidR="00C41F8E">
        <w:rPr>
          <w:rFonts w:ascii="Times New Roman" w:hAnsi="Times New Roman"/>
          <w:b w:val="0"/>
          <w:sz w:val="24"/>
          <w:szCs w:val="24"/>
        </w:rPr>
        <w:tab/>
      </w:r>
      <w:r w:rsidR="00C41F8E">
        <w:rPr>
          <w:rFonts w:ascii="Times New Roman" w:hAnsi="Times New Roman"/>
          <w:b w:val="0"/>
          <w:sz w:val="24"/>
          <w:szCs w:val="24"/>
        </w:rPr>
        <w:tab/>
      </w:r>
      <w:r w:rsidR="00C41F8E">
        <w:rPr>
          <w:rFonts w:ascii="Times New Roman" w:hAnsi="Times New Roman"/>
          <w:b w:val="0"/>
          <w:sz w:val="24"/>
          <w:szCs w:val="24"/>
        </w:rPr>
        <w:tab/>
      </w:r>
      <w:r w:rsidRPr="00C41F8E">
        <w:rPr>
          <w:rFonts w:ascii="Times New Roman" w:hAnsi="Times New Roman"/>
          <w:b w:val="0"/>
          <w:sz w:val="24"/>
          <w:szCs w:val="24"/>
        </w:rPr>
        <w:t xml:space="preserve">    </w:t>
      </w:r>
      <w:r w:rsidR="00C41F8E" w:rsidRPr="00C41F8E">
        <w:rPr>
          <w:rFonts w:ascii="Times New Roman" w:hAnsi="Times New Roman"/>
          <w:sz w:val="24"/>
          <w:szCs w:val="24"/>
        </w:rPr>
        <w:t>Утверждено</w:t>
      </w:r>
      <w:r w:rsidRPr="00C41F8E">
        <w:rPr>
          <w:rFonts w:ascii="Times New Roman" w:hAnsi="Times New Roman"/>
          <w:sz w:val="24"/>
          <w:szCs w:val="24"/>
        </w:rPr>
        <w:t xml:space="preserve">  </w:t>
      </w:r>
    </w:p>
    <w:p w:rsidR="00EE75FE" w:rsidRPr="00C41F8E" w:rsidRDefault="00C41F8E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  <w:r w:rsidRPr="00C41F8E">
        <w:rPr>
          <w:rFonts w:ascii="Times New Roman" w:hAnsi="Times New Roman"/>
          <w:b/>
          <w:sz w:val="24"/>
          <w:szCs w:val="24"/>
        </w:rPr>
        <w:t>Председатель профкома</w:t>
      </w:r>
      <w:r w:rsidR="00EE75FE" w:rsidRPr="00C41F8E">
        <w:rPr>
          <w:rFonts w:ascii="Times New Roman" w:hAnsi="Times New Roman"/>
          <w:b/>
          <w:sz w:val="24"/>
          <w:szCs w:val="24"/>
        </w:rPr>
        <w:t xml:space="preserve">                       </w:t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EE75FE" w:rsidRPr="00C41F8E">
        <w:rPr>
          <w:rFonts w:ascii="Times New Roman" w:hAnsi="Times New Roman"/>
          <w:sz w:val="24"/>
          <w:szCs w:val="24"/>
        </w:rPr>
        <w:tab/>
      </w:r>
      <w:r w:rsidRPr="00C41F8E">
        <w:rPr>
          <w:rFonts w:ascii="Times New Roman" w:hAnsi="Times New Roman"/>
          <w:b/>
          <w:sz w:val="24"/>
          <w:szCs w:val="24"/>
        </w:rPr>
        <w:t>Директор МБОУ</w:t>
      </w:r>
      <w:r>
        <w:rPr>
          <w:rFonts w:ascii="Times New Roman" w:hAnsi="Times New Roman"/>
          <w:b/>
          <w:sz w:val="24"/>
          <w:szCs w:val="24"/>
        </w:rPr>
        <w:t xml:space="preserve"> »Гимназия №21»</w:t>
      </w:r>
      <w:r w:rsidR="00EE75FE" w:rsidRPr="00C41F8E">
        <w:rPr>
          <w:rFonts w:ascii="Times New Roman" w:hAnsi="Times New Roman"/>
          <w:sz w:val="24"/>
          <w:szCs w:val="24"/>
        </w:rPr>
        <w:tab/>
        <w:t xml:space="preserve">                                                        </w:t>
      </w:r>
      <w:r w:rsidRPr="00C41F8E">
        <w:rPr>
          <w:rFonts w:ascii="Times New Roman" w:hAnsi="Times New Roman"/>
          <w:b/>
          <w:sz w:val="24"/>
          <w:szCs w:val="24"/>
        </w:rPr>
        <w:t>«Гимназия№21»</w:t>
      </w:r>
      <w:r w:rsidRPr="00C41F8E">
        <w:rPr>
          <w:rFonts w:ascii="Times New Roman" w:hAnsi="Times New Roman"/>
          <w:b/>
          <w:sz w:val="24"/>
          <w:szCs w:val="24"/>
        </w:rPr>
        <w:tab/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574D04" w:rsidRPr="00574D04">
        <w:rPr>
          <w:rFonts w:ascii="Times New Roman" w:hAnsi="Times New Roman"/>
          <w:b/>
          <w:sz w:val="24"/>
          <w:szCs w:val="24"/>
          <w:u w:val="single"/>
        </w:rPr>
        <w:t>Позднякова Л.Г</w:t>
      </w:r>
      <w:r w:rsidR="00574D04">
        <w:rPr>
          <w:rFonts w:ascii="Times New Roman" w:hAnsi="Times New Roman"/>
          <w:b/>
          <w:sz w:val="24"/>
          <w:szCs w:val="24"/>
        </w:rPr>
        <w:t>.   ___________</w:t>
      </w:r>
    </w:p>
    <w:p w:rsidR="00574D04" w:rsidRPr="00745412" w:rsidRDefault="00C41F8E" w:rsidP="008604F1">
      <w:pPr>
        <w:pStyle w:val="FR2"/>
        <w:ind w:left="-360"/>
        <w:jc w:val="both"/>
        <w:rPr>
          <w:rFonts w:ascii="Times New Roman" w:hAnsi="Times New Roman"/>
          <w:sz w:val="24"/>
          <w:szCs w:val="24"/>
        </w:rPr>
      </w:pPr>
      <w:r w:rsidRPr="00C41F8E">
        <w:rPr>
          <w:rFonts w:ascii="Times New Roman" w:hAnsi="Times New Roman"/>
          <w:b/>
          <w:sz w:val="24"/>
          <w:szCs w:val="24"/>
          <w:u w:val="single"/>
        </w:rPr>
        <w:t>Фаррахова Г.Х</w:t>
      </w:r>
      <w:r w:rsidRPr="00C41F8E">
        <w:rPr>
          <w:rFonts w:ascii="Times New Roman" w:hAnsi="Times New Roman"/>
          <w:b/>
          <w:sz w:val="24"/>
          <w:szCs w:val="24"/>
        </w:rPr>
        <w:t>. ________</w:t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EE75FE" w:rsidRPr="00C41F8E">
        <w:rPr>
          <w:rFonts w:ascii="Times New Roman" w:hAnsi="Times New Roman"/>
          <w:b/>
          <w:sz w:val="24"/>
          <w:szCs w:val="24"/>
        </w:rPr>
        <w:tab/>
      </w:r>
      <w:r w:rsidR="00574D04">
        <w:rPr>
          <w:rFonts w:ascii="Times New Roman" w:hAnsi="Times New Roman"/>
          <w:b/>
          <w:sz w:val="24"/>
          <w:szCs w:val="24"/>
        </w:rPr>
        <w:t xml:space="preserve">           Приказ № ___  от __________</w:t>
      </w:r>
      <w:r w:rsidR="00574D04" w:rsidRPr="00C41F8E">
        <w:rPr>
          <w:rFonts w:ascii="Times New Roman" w:hAnsi="Times New Roman"/>
          <w:b/>
          <w:sz w:val="24"/>
          <w:szCs w:val="24"/>
        </w:rPr>
        <w:t xml:space="preserve"> </w:t>
      </w:r>
      <w:r w:rsidR="00574D04">
        <w:rPr>
          <w:rFonts w:ascii="Times New Roman" w:hAnsi="Times New Roman"/>
          <w:b/>
          <w:sz w:val="24"/>
          <w:szCs w:val="24"/>
        </w:rPr>
        <w:t xml:space="preserve">  </w:t>
      </w:r>
      <w:r w:rsidR="00574D04" w:rsidRPr="00C41F8E">
        <w:rPr>
          <w:rFonts w:ascii="Times New Roman" w:hAnsi="Times New Roman"/>
          <w:b/>
          <w:sz w:val="24"/>
          <w:szCs w:val="24"/>
        </w:rPr>
        <w:t>2017г</w:t>
      </w:r>
      <w:r w:rsidR="00574D04">
        <w:rPr>
          <w:rFonts w:ascii="Times New Roman" w:hAnsi="Times New Roman"/>
          <w:sz w:val="24"/>
          <w:szCs w:val="24"/>
        </w:rPr>
        <w:t>.</w:t>
      </w:r>
    </w:p>
    <w:p w:rsidR="00C41F8E" w:rsidRPr="00745412" w:rsidRDefault="00574D04" w:rsidP="008604F1">
      <w:pPr>
        <w:pStyle w:val="FR2"/>
        <w:ind w:left="-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</w:t>
      </w:r>
      <w:r w:rsidR="00C41F8E" w:rsidRPr="00C41F8E">
        <w:rPr>
          <w:rFonts w:ascii="Times New Roman" w:hAnsi="Times New Roman"/>
          <w:b/>
          <w:sz w:val="24"/>
          <w:szCs w:val="24"/>
        </w:rPr>
        <w:t>_____ _______</w:t>
      </w:r>
      <w:r w:rsidR="00C41F8E">
        <w:rPr>
          <w:rFonts w:ascii="Times New Roman" w:hAnsi="Times New Roman"/>
          <w:b/>
          <w:sz w:val="24"/>
          <w:szCs w:val="24"/>
        </w:rPr>
        <w:t>__</w:t>
      </w:r>
      <w:r w:rsidR="00C41F8E" w:rsidRPr="00C41F8E">
        <w:rPr>
          <w:rFonts w:ascii="Times New Roman" w:hAnsi="Times New Roman"/>
          <w:b/>
          <w:sz w:val="24"/>
          <w:szCs w:val="24"/>
        </w:rPr>
        <w:t xml:space="preserve"> </w:t>
      </w:r>
      <w:r w:rsidR="00C41F8E">
        <w:rPr>
          <w:rFonts w:ascii="Times New Roman" w:hAnsi="Times New Roman"/>
          <w:b/>
          <w:sz w:val="24"/>
          <w:szCs w:val="24"/>
        </w:rPr>
        <w:t xml:space="preserve">   </w:t>
      </w:r>
      <w:r w:rsidR="00C41F8E" w:rsidRPr="00C41F8E">
        <w:rPr>
          <w:rFonts w:ascii="Times New Roman" w:hAnsi="Times New Roman"/>
          <w:b/>
          <w:sz w:val="24"/>
          <w:szCs w:val="24"/>
        </w:rPr>
        <w:t>2017г</w:t>
      </w:r>
      <w:r w:rsidR="00C41F8E">
        <w:rPr>
          <w:rFonts w:ascii="Times New Roman" w:hAnsi="Times New Roman"/>
          <w:sz w:val="24"/>
          <w:szCs w:val="24"/>
        </w:rPr>
        <w:t>.</w:t>
      </w:r>
    </w:p>
    <w:p w:rsidR="00EE75FE" w:rsidRPr="00745412" w:rsidRDefault="00EE75FE" w:rsidP="008604F1">
      <w:pPr>
        <w:pStyle w:val="FR2"/>
        <w:ind w:left="-360"/>
        <w:jc w:val="both"/>
        <w:rPr>
          <w:rFonts w:ascii="Times New Roman" w:hAnsi="Times New Roman"/>
          <w:sz w:val="24"/>
          <w:szCs w:val="24"/>
        </w:rPr>
      </w:pPr>
      <w:r w:rsidRPr="00C41F8E">
        <w:rPr>
          <w:rFonts w:ascii="Times New Roman" w:hAnsi="Times New Roman"/>
          <w:b/>
          <w:sz w:val="24"/>
          <w:szCs w:val="24"/>
        </w:rPr>
        <w:tab/>
      </w:r>
      <w:r w:rsidRPr="00C41F8E">
        <w:rPr>
          <w:rFonts w:ascii="Times New Roman" w:hAnsi="Times New Roman"/>
          <w:b/>
          <w:sz w:val="24"/>
          <w:szCs w:val="24"/>
        </w:rPr>
        <w:tab/>
      </w:r>
      <w:r w:rsidRPr="00C41F8E">
        <w:rPr>
          <w:rFonts w:ascii="Times New Roman" w:hAnsi="Times New Roman"/>
          <w:b/>
          <w:sz w:val="24"/>
          <w:szCs w:val="24"/>
        </w:rPr>
        <w:tab/>
      </w:r>
      <w:r w:rsidRPr="00C41F8E">
        <w:rPr>
          <w:rFonts w:ascii="Times New Roman" w:hAnsi="Times New Roman"/>
          <w:b/>
          <w:sz w:val="24"/>
          <w:szCs w:val="24"/>
        </w:rPr>
        <w:tab/>
      </w:r>
      <w:r w:rsidRPr="00C41F8E">
        <w:rPr>
          <w:rFonts w:ascii="Times New Roman" w:hAnsi="Times New Roman"/>
          <w:b/>
          <w:sz w:val="24"/>
          <w:szCs w:val="24"/>
        </w:rPr>
        <w:tab/>
      </w:r>
      <w:r w:rsidRPr="00C41F8E">
        <w:rPr>
          <w:rFonts w:ascii="Times New Roman" w:hAnsi="Times New Roman"/>
          <w:b/>
          <w:sz w:val="24"/>
          <w:szCs w:val="24"/>
        </w:rPr>
        <w:tab/>
      </w:r>
      <w:r w:rsidRPr="00C41F8E">
        <w:rPr>
          <w:rFonts w:ascii="Times New Roman" w:hAnsi="Times New Roman"/>
          <w:b/>
          <w:sz w:val="24"/>
          <w:szCs w:val="24"/>
        </w:rPr>
        <w:tab/>
      </w:r>
    </w:p>
    <w:p w:rsidR="00EE75FE" w:rsidRDefault="00EE75FE" w:rsidP="008604F1">
      <w:pPr>
        <w:pStyle w:val="FR2"/>
        <w:ind w:left="-360"/>
        <w:jc w:val="both"/>
        <w:rPr>
          <w:rFonts w:ascii="Times New Roman" w:hAnsi="Times New Roman"/>
          <w:sz w:val="24"/>
          <w:szCs w:val="24"/>
          <w:u w:val="single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22F89" w:rsidRDefault="00322F89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00F13" w:rsidRDefault="00300F13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00F13" w:rsidRDefault="00300F13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00F13" w:rsidRDefault="00300F13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00F13" w:rsidRDefault="00300F13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00F13" w:rsidRDefault="00300F13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00F13" w:rsidRDefault="00300F13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300F13" w:rsidRDefault="00300F13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</w:p>
    <w:p w:rsidR="00EE75FE" w:rsidRDefault="00EE75FE" w:rsidP="008604F1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  <w:r w:rsidRPr="004F338A">
        <w:rPr>
          <w:rFonts w:ascii="Times New Roman" w:hAnsi="Times New Roman"/>
          <w:b/>
          <w:sz w:val="24"/>
          <w:szCs w:val="24"/>
        </w:rPr>
        <w:lastRenderedPageBreak/>
        <w:t>ПОЛОЖЕНИЕ</w:t>
      </w:r>
      <w:r>
        <w:rPr>
          <w:rFonts w:ascii="Times New Roman" w:hAnsi="Times New Roman"/>
          <w:b/>
          <w:sz w:val="24"/>
          <w:szCs w:val="24"/>
        </w:rPr>
        <w:t xml:space="preserve"> О КОМИССИИ</w:t>
      </w:r>
    </w:p>
    <w:p w:rsidR="00EE75FE" w:rsidRPr="00720F56" w:rsidRDefault="00EE75FE" w:rsidP="008604F1">
      <w:pPr>
        <w:pStyle w:val="FR2"/>
        <w:ind w:left="-360"/>
        <w:jc w:val="both"/>
        <w:rPr>
          <w:rFonts w:ascii="Times New Roman" w:hAnsi="Times New Roman"/>
          <w:sz w:val="24"/>
          <w:szCs w:val="24"/>
        </w:rPr>
      </w:pPr>
      <w:r w:rsidRPr="00720F56">
        <w:rPr>
          <w:rFonts w:ascii="Times New Roman" w:hAnsi="Times New Roman"/>
          <w:sz w:val="24"/>
          <w:szCs w:val="24"/>
        </w:rPr>
        <w:t xml:space="preserve">по ведению коллективных переговоров, подготовке проекта, </w:t>
      </w:r>
    </w:p>
    <w:p w:rsidR="00EE75FE" w:rsidRPr="00720F56" w:rsidRDefault="00EE75FE" w:rsidP="008604F1">
      <w:pPr>
        <w:pStyle w:val="FR2"/>
        <w:ind w:left="-360"/>
        <w:jc w:val="both"/>
        <w:rPr>
          <w:rFonts w:ascii="Times New Roman" w:hAnsi="Times New Roman"/>
          <w:sz w:val="24"/>
          <w:szCs w:val="24"/>
        </w:rPr>
      </w:pPr>
      <w:r w:rsidRPr="00720F56">
        <w:rPr>
          <w:rFonts w:ascii="Times New Roman" w:hAnsi="Times New Roman"/>
          <w:sz w:val="24"/>
          <w:szCs w:val="24"/>
        </w:rPr>
        <w:t xml:space="preserve">заключению и организации контроля за выполнением коллективного договора </w:t>
      </w:r>
    </w:p>
    <w:p w:rsidR="00574D04" w:rsidRPr="004B0137" w:rsidRDefault="00574D04" w:rsidP="008604F1">
      <w:pPr>
        <w:ind w:left="-110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Муниципального</w:t>
      </w:r>
      <w:r w:rsidRPr="004B0137"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 xml:space="preserve"> бюджетного</w:t>
      </w:r>
      <w:r w:rsidRPr="004B0137">
        <w:rPr>
          <w:rFonts w:ascii="Times New Roman" w:hAnsi="Times New Roman"/>
          <w:b/>
          <w:sz w:val="24"/>
          <w:szCs w:val="28"/>
        </w:rPr>
        <w:t xml:space="preserve">  </w:t>
      </w:r>
      <w:r>
        <w:rPr>
          <w:rFonts w:ascii="Times New Roman" w:hAnsi="Times New Roman"/>
          <w:b/>
          <w:sz w:val="24"/>
          <w:szCs w:val="28"/>
        </w:rPr>
        <w:t>общеобразовательного</w:t>
      </w:r>
      <w:r w:rsidRPr="004B0137">
        <w:rPr>
          <w:rFonts w:ascii="Times New Roman" w:hAnsi="Times New Roman"/>
          <w:b/>
          <w:sz w:val="24"/>
          <w:szCs w:val="28"/>
        </w:rPr>
        <w:t xml:space="preserve">  </w:t>
      </w:r>
      <w:r>
        <w:rPr>
          <w:rFonts w:ascii="Times New Roman" w:hAnsi="Times New Roman"/>
          <w:b/>
          <w:sz w:val="24"/>
          <w:szCs w:val="28"/>
        </w:rPr>
        <w:t>учреждения</w:t>
      </w:r>
    </w:p>
    <w:p w:rsidR="00574D04" w:rsidRPr="004B0137" w:rsidRDefault="00574D04" w:rsidP="008604F1">
      <w:pPr>
        <w:jc w:val="both"/>
        <w:rPr>
          <w:rFonts w:ascii="Times New Roman" w:hAnsi="Times New Roman" w:cs="Times New Roman"/>
          <w:b/>
          <w:bCs/>
          <w:sz w:val="22"/>
          <w:szCs w:val="24"/>
        </w:rPr>
      </w:pPr>
      <w:r w:rsidRPr="004B0137">
        <w:rPr>
          <w:rFonts w:ascii="Times New Roman" w:hAnsi="Times New Roman"/>
          <w:b/>
          <w:sz w:val="24"/>
          <w:szCs w:val="28"/>
        </w:rPr>
        <w:t>«Гимназия №21»  Приволжского  района  г.Казани</w:t>
      </w:r>
    </w:p>
    <w:p w:rsidR="00574D04" w:rsidRDefault="00574D04" w:rsidP="008604F1">
      <w:pPr>
        <w:ind w:left="-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75FE" w:rsidRPr="000B52CC" w:rsidRDefault="00EE75FE" w:rsidP="008604F1">
      <w:pPr>
        <w:ind w:left="-36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b/>
          <w:sz w:val="24"/>
          <w:szCs w:val="24"/>
        </w:rPr>
        <w:t>1. Общие положения.</w:t>
      </w:r>
    </w:p>
    <w:p w:rsidR="00EE75FE" w:rsidRPr="000B52CC" w:rsidRDefault="00EE75FE" w:rsidP="008604F1">
      <w:pPr>
        <w:pStyle w:val="21"/>
        <w:spacing w:after="0" w:line="240" w:lineRule="auto"/>
        <w:ind w:left="0"/>
        <w:jc w:val="both"/>
      </w:pPr>
      <w:r w:rsidRPr="000B52CC">
        <w:t xml:space="preserve">  1.1.  Комиссия  в своей деятельности руководствуется действующим  трудовым законодатель</w:t>
      </w:r>
      <w:r w:rsidR="00C41F8E">
        <w:t>-</w:t>
      </w:r>
      <w:r w:rsidRPr="000B52CC">
        <w:t>ством, соглашениями всех уровней, действие которых распространяется на организацию, настоящим Положением и заключенным коллективным договором.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 При формировании и осуществлении  деятельности Комиссии стороны руководствуются следующими основным принципами социального партнерства: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1.2.1.равноправие сторон;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1.2.2. уважение и учет интересов сторон;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1.2.3. заинтересованность сторон в участии в договорных отношениях;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1.2.4. соблюдение сторонами и их представителями законов и иных нормативных правовых актов;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1.2.5. полномочность представителей сторон;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1.2.6. свобода выбора при обсуждении вопросов, входящих в сферу труда;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1.2.7. добровольность принятия сторонами на себя обязательств;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1.2.8. реальность обязательств, принимаемых на себя сторонами;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1.2.9. обязательность выполнения коллективных договоров, соглашений;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1.2.10. контроль за выполнением принятых коллективных договоров, соглашений;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1.2.11. ответственность сторон, их представителей за невыполнение по их вине коллективных договоров, соглашений.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52CC">
        <w:rPr>
          <w:rFonts w:ascii="Times New Roman" w:hAnsi="Times New Roman" w:cs="Times New Roman"/>
          <w:b/>
          <w:sz w:val="24"/>
          <w:szCs w:val="24"/>
        </w:rPr>
        <w:t>2. Основные цели и задачи Комиссии.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2.1. Основными целями Комиссии являются: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2.1.1. достижение согласования интересов сторон трудовых отношений.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2.1.2. содействие коллективно-договорному регулированию социально - трудовых отношений на предприятии и его филиалах. 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2.2. Основными задачами Комиссии являются: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2.2.1. развитие системы социального партнерства между Работниками </w:t>
      </w:r>
      <w:r w:rsidR="00574D04">
        <w:rPr>
          <w:rFonts w:ascii="Times New Roman" w:hAnsi="Times New Roman" w:cs="Times New Roman"/>
          <w:sz w:val="24"/>
          <w:szCs w:val="24"/>
        </w:rPr>
        <w:t xml:space="preserve">МБОУ»Гимназия№21» Приволжского </w:t>
      </w:r>
      <w:r w:rsidRPr="000B52CC">
        <w:rPr>
          <w:rFonts w:ascii="Times New Roman" w:hAnsi="Times New Roman" w:cs="Times New Roman"/>
          <w:sz w:val="24"/>
          <w:szCs w:val="24"/>
        </w:rPr>
        <w:t xml:space="preserve"> района г.Казани и Работодателем, направленной на обеспечение согласования интересов Работников и Работодателя по вопросам регулирования трудовых отношений и иных, непосредственно связанных с ними отношений;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2.2.2. ведение коллективных переговоров и подготовка проекта коллективного договора (изменений и дополнений);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2.2.3. развитие социального партнерства на предприятии;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2.3. Для обеспечения регулирования социально-трудовых отношений Комиссия: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2.3.1. ведет коллективные переговоры;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2.3.2. готовит проект коллективного договора (изменений и дополнений);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2.3.3. организует контроль за исполнением коллективного договора;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2.3.4. рассматривает коллективные трудовые споры по поводу заключения или изменения коллективного договора, осуществлении контроля за его выполнением;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2.3.5. создает рабочие группы с привлечением специалистов;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2.3.6. приглашает для участия в своей работе представителей вышестоящей профсоюзной организации, органов   государственной  власти  и  местного   самоуправления,   специалистов, представителей других организаций;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2.3.7. получает по договоренности с представительными и исполнительными органами государственной власти и местного самоуправления информацию о социально-экономическом положении в регионе, в отдельных отраслях его экономики, необходимую для ведения коллек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тивных переговоров и заключения коллективного договора (изменений и дополнений).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52CC">
        <w:rPr>
          <w:rFonts w:ascii="Times New Roman" w:hAnsi="Times New Roman" w:cs="Times New Roman"/>
          <w:b/>
          <w:sz w:val="24"/>
          <w:szCs w:val="24"/>
        </w:rPr>
        <w:lastRenderedPageBreak/>
        <w:t>3. Состав и формирование Комиссии.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3.1. При проведении коллективных переговоров о заключении и об изменении коллективного договора, разрешении коллективных трудовых споров по поводу заключения или изменения кол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лективного договора, осуществлении контроля за его выполнением, а также при формировании и осуществлении деятельности Комиссии интересы Работников представляет Первичная профсоюзная организация ____________________________</w:t>
      </w:r>
    </w:p>
    <w:p w:rsidR="00EE75FE" w:rsidRPr="000B52CC" w:rsidRDefault="00EE75FE" w:rsidP="008604F1">
      <w:pPr>
        <w:ind w:left="-36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интересы Работодателя – ____________________________________ или уполномоченные им лица.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3.2. Количество членов Комиссии от каждой стороны - не более  ____ человек.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3.3. Первичная профсоюзная организация и Работодатель самостоятельно определяют персональный состав своих представителей в Комиссии и порядок их ротации.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3.4. Образуя комиссию, стороны наделяют своих представителей полномочиями на: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3.4.1. ведение коллективных переговоров;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3.4.2. подготовку проекта коллективного договора (изменений и дополнений);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3.4.3. организацию контроля за выполнением коллективного договора;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3.4.4. разрешение коллективных трудовых споров.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3.5. Стороны, образовавшие Комиссию, назначают из числа своих представителей в Комиссии - координатора стороны.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b/>
          <w:sz w:val="24"/>
          <w:szCs w:val="24"/>
        </w:rPr>
        <w:t>4. Члены Комиссии.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4.1. Члены Комиссии: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4.1.1. участвуют в заседаниях Комиссии и рабочих групп, в подготовке проектов решений Комиссии;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4.1.2. вносят предложения по вопросам, относящимся к компетенции Комиссии, для рассмот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 xml:space="preserve">рения на заседаниях Комиссии и ее рабочих групп. 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4.2. Полномочия членов, координаторов Комиссии удостоверяется соответствующими реше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ниями сторон социального партнерства, образовавшими Комиссию.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52CC">
        <w:rPr>
          <w:rFonts w:ascii="Times New Roman" w:hAnsi="Times New Roman" w:cs="Times New Roman"/>
          <w:b/>
          <w:sz w:val="24"/>
          <w:szCs w:val="24"/>
        </w:rPr>
        <w:t>5. Порядок работы Комиссии.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5.1. Заседание комиссии правомочны, если на нем присутствуют координаторы от каждой из сторон, образовавших Комиссию.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5.2. Первое заседание комиссии, образованной на равноправной основе по решению сторон из наделенных необходимыми полномочиями представителей,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говоры или в иной срок, предложенный в уведомлении представителями стороны, инициирующей переговоры</w:t>
      </w:r>
      <w:r w:rsidRPr="000B52CC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0B52CC">
        <w:rPr>
          <w:rFonts w:ascii="Times New Roman" w:hAnsi="Times New Roman" w:cs="Times New Roman"/>
          <w:sz w:val="24"/>
          <w:szCs w:val="24"/>
        </w:rPr>
        <w:t>Дата первого заседания Комиссии является датой начала переговоров.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5.3. На первом заседании комиссии председательствует координатор стороны, инициировавшей переговоры.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5.4. Заседания комиссии оформляются протоколом, который ведет один из членов комиссии по поручению председателя. Протокол не позже начала следующего заседании комиссии подписыва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ется координаторами сторон, размножается в двух экземплярах и передается координаторам сторон.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5.5. Решение комиссии считается принятым, если за его принятие высказались координаторы каждой стороны социального партнерства, образовавших Комиссию.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5.6. Ведут подготовку очередных заседаний Комиссии и председательствуют на них координа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торы сторон социального партнерства, образовавших Комиссию, по очереди.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5.7. Решение о назначении председательствующего на следующее заседание Комиссии принимается Комиссией каждый раз перед окончанием очередного заседания.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5.8. Координатор стороны, назначенный председательствующим на следующее заседание </w:t>
      </w:r>
      <w:r w:rsidRPr="000B52CC">
        <w:rPr>
          <w:rFonts w:ascii="Times New Roman" w:hAnsi="Times New Roman" w:cs="Times New Roman"/>
          <w:sz w:val="24"/>
          <w:szCs w:val="24"/>
        </w:rPr>
        <w:lastRenderedPageBreak/>
        <w:t>Комиссии: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5.8.1. обеспечивает взаимодействие сторон с целью достижения согласия между ними при выработке проектов решений Комиссии, выносимых на рассмотрение следующего заседания Комиссии;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5.8.2. утверждает по предложениям сторон перечень и состав рабочих групп (и их руково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дителей), создаваемых для подготовки мероприятий и проектов решений Комиссии;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5.8.3. председательствует на заседании Комиссии и организует ее работу;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5.8.4. проводит в период между заседаниями Комиссии консультации по вопросам, требующим принятия оперативного решения.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5.9. Представители сторон, подписавших коллективный договор,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5.10. Изменения и дополнения в коллективный договор вносятся в порядке, установленном для его заключения (инициатива одной из сторон, переговоры, выработка согласованного проекта изменений и дополнений, обсуждение в подразделениях и экспертиза в территориальном комитете профсоюза, доработка проекта, утверждение на собрании /конференции/, регистрация). Решение по представленному одной из сторон проекту изменений условий коллективного договора Комиссия принимает в течение месяца со дня его подачи.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комиссию.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52CC">
        <w:rPr>
          <w:rFonts w:ascii="Times New Roman" w:hAnsi="Times New Roman" w:cs="Times New Roman"/>
          <w:b/>
          <w:sz w:val="24"/>
          <w:szCs w:val="24"/>
        </w:rPr>
        <w:t>6. Обеспечение деятельности Комиссии</w:t>
      </w: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E75FE" w:rsidRPr="000B52CC" w:rsidRDefault="00EE75FE" w:rsidP="008604F1">
      <w:pPr>
        <w:ind w:left="-36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6.1. Организационное и материально - техническое обеспечение деятельности Комиссии осуществляется Работодателем.</w:t>
      </w:r>
    </w:p>
    <w:p w:rsidR="00EE75FE" w:rsidRPr="000B52CC" w:rsidRDefault="00EE75FE" w:rsidP="008604F1">
      <w:pPr>
        <w:pStyle w:val="31"/>
        <w:rPr>
          <w:sz w:val="24"/>
          <w:szCs w:val="24"/>
        </w:rPr>
      </w:pPr>
    </w:p>
    <w:p w:rsidR="00515E87" w:rsidRPr="000B52CC" w:rsidRDefault="00515E87" w:rsidP="008604F1">
      <w:pPr>
        <w:pStyle w:val="31"/>
        <w:rPr>
          <w:sz w:val="24"/>
          <w:szCs w:val="24"/>
        </w:rPr>
      </w:pPr>
    </w:p>
    <w:p w:rsidR="00515E87" w:rsidRPr="000B52CC" w:rsidRDefault="00515E87" w:rsidP="008604F1">
      <w:pPr>
        <w:pStyle w:val="31"/>
        <w:rPr>
          <w:sz w:val="24"/>
          <w:szCs w:val="24"/>
        </w:rPr>
      </w:pPr>
    </w:p>
    <w:p w:rsidR="00515E87" w:rsidRPr="000B52CC" w:rsidRDefault="00515E87" w:rsidP="008604F1">
      <w:pPr>
        <w:pStyle w:val="31"/>
        <w:rPr>
          <w:sz w:val="24"/>
          <w:szCs w:val="24"/>
        </w:rPr>
      </w:pPr>
    </w:p>
    <w:p w:rsidR="00515E87" w:rsidRPr="000B52CC" w:rsidRDefault="00515E87" w:rsidP="008604F1">
      <w:pPr>
        <w:pStyle w:val="31"/>
        <w:rPr>
          <w:sz w:val="24"/>
          <w:szCs w:val="24"/>
        </w:rPr>
      </w:pPr>
    </w:p>
    <w:p w:rsidR="00515E87" w:rsidRPr="000B52CC" w:rsidRDefault="00515E87" w:rsidP="008604F1">
      <w:pPr>
        <w:pStyle w:val="31"/>
        <w:rPr>
          <w:sz w:val="24"/>
          <w:szCs w:val="24"/>
        </w:rPr>
      </w:pPr>
    </w:p>
    <w:p w:rsidR="004A3554" w:rsidRDefault="004A3554" w:rsidP="008604F1">
      <w:pPr>
        <w:pStyle w:val="31"/>
      </w:pPr>
    </w:p>
    <w:p w:rsidR="004A3554" w:rsidRDefault="004A3554" w:rsidP="008604F1">
      <w:pPr>
        <w:pStyle w:val="31"/>
      </w:pP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08"/>
        <w:gridCol w:w="1124"/>
        <w:gridCol w:w="3916"/>
      </w:tblGrid>
      <w:tr w:rsidR="00515E87" w:rsidRPr="000B52CC" w:rsidTr="00B41D4A">
        <w:trPr>
          <w:tblCellSpacing w:w="0" w:type="dxa"/>
        </w:trPr>
        <w:tc>
          <w:tcPr>
            <w:tcW w:w="4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5E87" w:rsidRPr="000B52CC" w:rsidRDefault="00957C9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355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15E87" w:rsidRPr="000B52CC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№</w:t>
            </w:r>
            <w:r w:rsidR="00E40299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515E87" w:rsidRPr="000B52CC" w:rsidRDefault="00E4029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0B52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15E87" w:rsidRPr="000B52C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 ___2017г.</w:t>
            </w:r>
          </w:p>
          <w:p w:rsidR="00515E87" w:rsidRPr="000B52CC" w:rsidRDefault="00E4029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Директор МБОУ «Гимназия№21</w:t>
            </w:r>
            <w:r w:rsidR="00957C95">
              <w:rPr>
                <w:rFonts w:ascii="Times New Roman" w:hAnsi="Times New Roman" w:cs="Times New Roman"/>
                <w:sz w:val="24"/>
                <w:szCs w:val="24"/>
              </w:rPr>
              <w:t>»  Позднякова Л.Г. ____________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2CC">
              <w:rPr>
                <w:rFonts w:ascii="Times New Roman" w:hAnsi="Times New Roman" w:cs="Times New Roman"/>
                <w:sz w:val="24"/>
                <w:szCs w:val="24"/>
              </w:rPr>
              <w:t>«__» ________________ _</w:t>
            </w:r>
            <w:r w:rsidRPr="000B52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2017</w:t>
            </w:r>
            <w:r w:rsidRPr="000B52C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4A3554" w:rsidRDefault="004A355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554" w:rsidRPr="000B52CC" w:rsidRDefault="004A355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2CC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4A3554" w:rsidRPr="000B52CC" w:rsidRDefault="004A355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2CC">
              <w:rPr>
                <w:rFonts w:ascii="Times New Roman" w:hAnsi="Times New Roman" w:cs="Times New Roman"/>
                <w:sz w:val="24"/>
                <w:szCs w:val="24"/>
              </w:rPr>
              <w:t>Председатель первичной профсоюзной организации</w:t>
            </w:r>
          </w:p>
          <w:p w:rsidR="004A3554" w:rsidRPr="000B52CC" w:rsidRDefault="004A355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Фаррахова Г.Х. ________</w:t>
            </w:r>
          </w:p>
          <w:p w:rsidR="004A3554" w:rsidRPr="000B52CC" w:rsidRDefault="004A3554" w:rsidP="008604F1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0B52CC">
              <w:rPr>
                <w:rFonts w:ascii="Times New Roman" w:hAnsi="Times New Roman" w:cs="Times New Roman"/>
                <w:sz w:val="24"/>
                <w:szCs w:val="24"/>
              </w:rPr>
              <w:t>___ ___________ 2017 г.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5E87" w:rsidRPr="000B52CC" w:rsidRDefault="00957C95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402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3554"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  <w:r w:rsidR="00515E87" w:rsidRPr="000B52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515E87" w:rsidRPr="000B52CC" w:rsidRDefault="00E40299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 </w:t>
            </w:r>
            <w:r w:rsidR="00515E87" w:rsidRPr="000B52CC">
              <w:rPr>
                <w:rFonts w:ascii="Times New Roman" w:hAnsi="Times New Roman" w:cs="Times New Roman"/>
                <w:sz w:val="24"/>
                <w:szCs w:val="24"/>
              </w:rPr>
              <w:t>общем собрании  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52CC">
              <w:rPr>
                <w:rFonts w:ascii="Times New Roman" w:hAnsi="Times New Roman" w:cs="Times New Roman"/>
                <w:sz w:val="24"/>
                <w:szCs w:val="24"/>
              </w:rPr>
              <w:t>протокол  ___ от _____  №____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4A3554" w:rsidRDefault="004A355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3554" w:rsidRDefault="004A3554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5E87" w:rsidRPr="000B52CC" w:rsidRDefault="00957C95" w:rsidP="008604F1">
      <w:pPr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E30D66" w:rsidRDefault="004A3554" w:rsidP="008604F1">
      <w:pPr>
        <w:pStyle w:val="aff7"/>
        <w:jc w:val="both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    </w:t>
      </w:r>
    </w:p>
    <w:p w:rsidR="00E30D66" w:rsidRDefault="00E30D66" w:rsidP="008604F1">
      <w:pPr>
        <w:pStyle w:val="aff7"/>
        <w:jc w:val="both"/>
        <w:rPr>
          <w:b/>
          <w:caps/>
          <w:sz w:val="28"/>
          <w:szCs w:val="28"/>
        </w:rPr>
      </w:pPr>
    </w:p>
    <w:p w:rsidR="00E30D66" w:rsidRDefault="00E30D66" w:rsidP="008604F1">
      <w:pPr>
        <w:pStyle w:val="aff7"/>
        <w:jc w:val="both"/>
        <w:rPr>
          <w:b/>
          <w:caps/>
          <w:sz w:val="28"/>
          <w:szCs w:val="28"/>
        </w:rPr>
      </w:pPr>
    </w:p>
    <w:p w:rsidR="00E30D66" w:rsidRDefault="00E30D66" w:rsidP="008604F1">
      <w:pPr>
        <w:pStyle w:val="aff7"/>
        <w:jc w:val="both"/>
        <w:rPr>
          <w:b/>
          <w:caps/>
          <w:sz w:val="28"/>
          <w:szCs w:val="28"/>
        </w:rPr>
      </w:pPr>
    </w:p>
    <w:p w:rsidR="00515E87" w:rsidRPr="004A3554" w:rsidRDefault="004A3554" w:rsidP="008604F1">
      <w:pPr>
        <w:pStyle w:val="aff7"/>
        <w:jc w:val="both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   </w:t>
      </w:r>
      <w:r w:rsidR="00515E87" w:rsidRPr="004A3554">
        <w:rPr>
          <w:b/>
          <w:caps/>
          <w:sz w:val="28"/>
          <w:szCs w:val="28"/>
        </w:rPr>
        <w:t>Положение</w:t>
      </w:r>
      <w:r w:rsidR="00123798">
        <w:rPr>
          <w:b/>
          <w:caps/>
          <w:sz w:val="28"/>
          <w:szCs w:val="28"/>
        </w:rPr>
        <w:t xml:space="preserve"> </w:t>
      </w:r>
      <w:r w:rsidR="00515E87" w:rsidRPr="004A3554">
        <w:rPr>
          <w:b/>
          <w:caps/>
          <w:sz w:val="28"/>
          <w:szCs w:val="28"/>
        </w:rPr>
        <w:t xml:space="preserve"> о </w:t>
      </w:r>
      <w:r w:rsidR="00123798">
        <w:rPr>
          <w:b/>
          <w:caps/>
          <w:sz w:val="28"/>
          <w:szCs w:val="28"/>
        </w:rPr>
        <w:t xml:space="preserve"> </w:t>
      </w:r>
      <w:r w:rsidR="00515E87" w:rsidRPr="004A3554">
        <w:rPr>
          <w:b/>
          <w:caps/>
          <w:sz w:val="28"/>
          <w:szCs w:val="28"/>
        </w:rPr>
        <w:t xml:space="preserve">комиссии </w:t>
      </w:r>
      <w:r w:rsidR="00123798">
        <w:rPr>
          <w:b/>
          <w:caps/>
          <w:sz w:val="28"/>
          <w:szCs w:val="28"/>
        </w:rPr>
        <w:t xml:space="preserve"> </w:t>
      </w:r>
      <w:r w:rsidR="00515E87" w:rsidRPr="004A3554">
        <w:rPr>
          <w:b/>
          <w:caps/>
          <w:sz w:val="28"/>
          <w:szCs w:val="28"/>
        </w:rPr>
        <w:t>по</w:t>
      </w:r>
      <w:r w:rsidR="00123798">
        <w:rPr>
          <w:b/>
          <w:caps/>
          <w:sz w:val="28"/>
          <w:szCs w:val="28"/>
        </w:rPr>
        <w:t xml:space="preserve"> </w:t>
      </w:r>
      <w:r w:rsidR="00515E87" w:rsidRPr="004A3554">
        <w:rPr>
          <w:b/>
          <w:caps/>
          <w:sz w:val="28"/>
          <w:szCs w:val="28"/>
        </w:rPr>
        <w:t xml:space="preserve"> трудовым </w:t>
      </w:r>
      <w:r w:rsidR="00123798">
        <w:rPr>
          <w:b/>
          <w:caps/>
          <w:sz w:val="28"/>
          <w:szCs w:val="28"/>
        </w:rPr>
        <w:t xml:space="preserve"> </w:t>
      </w:r>
      <w:r w:rsidR="00515E87" w:rsidRPr="004A3554">
        <w:rPr>
          <w:b/>
          <w:caps/>
          <w:sz w:val="28"/>
          <w:szCs w:val="28"/>
        </w:rPr>
        <w:t>спорам</w:t>
      </w:r>
    </w:p>
    <w:p w:rsidR="00515E87" w:rsidRPr="003A4D18" w:rsidRDefault="00515E87" w:rsidP="008604F1">
      <w:pPr>
        <w:pStyle w:val="aff7"/>
        <w:jc w:val="both"/>
        <w:rPr>
          <w:b/>
          <w:sz w:val="32"/>
          <w:u w:val="single"/>
        </w:rPr>
      </w:pPr>
      <w:r w:rsidRPr="003A4D18">
        <w:rPr>
          <w:b/>
          <w:sz w:val="32"/>
        </w:rPr>
        <w:t xml:space="preserve">                                                                                       </w:t>
      </w:r>
    </w:p>
    <w:p w:rsidR="00515E87" w:rsidRPr="000B52CC" w:rsidRDefault="00957C95" w:rsidP="008604F1">
      <w:pPr>
        <w:pStyle w:val="1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I.</w:t>
      </w:r>
      <w:r w:rsidR="00064BA6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 </w:t>
      </w:r>
      <w:r w:rsidR="00515E87" w:rsidRPr="00064BA6">
        <w:rPr>
          <w:b w:val="0"/>
          <w:sz w:val="24"/>
          <w:szCs w:val="24"/>
        </w:rPr>
        <w:t>Общие положения</w:t>
      </w:r>
    </w:p>
    <w:p w:rsidR="00515E87" w:rsidRPr="000B52CC" w:rsidRDefault="00515E87" w:rsidP="008604F1">
      <w:pPr>
        <w:widowControl/>
        <w:numPr>
          <w:ilvl w:val="1"/>
          <w:numId w:val="47"/>
        </w:numPr>
        <w:tabs>
          <w:tab w:val="clear" w:pos="1080"/>
          <w:tab w:val="num" w:pos="426"/>
        </w:tabs>
        <w:autoSpaceDE/>
        <w:autoSpaceDN/>
        <w:adjustRightInd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Настоящее Положение о Комиссии по трудовым спорам (далее - КТС) устанавливает порядок образования и работы КТС, процедуры разрешения индивидуальных трудовых споров, исполнения решений КТС. </w:t>
      </w:r>
    </w:p>
    <w:p w:rsidR="00515E87" w:rsidRPr="000B52CC" w:rsidRDefault="00515E87" w:rsidP="008604F1">
      <w:pPr>
        <w:widowControl/>
        <w:numPr>
          <w:ilvl w:val="1"/>
          <w:numId w:val="8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Положение разраб</w:t>
      </w:r>
      <w:r w:rsidR="00957C95">
        <w:rPr>
          <w:rFonts w:ascii="Times New Roman" w:hAnsi="Times New Roman" w:cs="Times New Roman"/>
          <w:sz w:val="24"/>
          <w:szCs w:val="24"/>
        </w:rPr>
        <w:t>отано на основе Конституции РФ,</w:t>
      </w:r>
      <w:r w:rsidRPr="000B52CC">
        <w:rPr>
          <w:rFonts w:ascii="Times New Roman" w:hAnsi="Times New Roman" w:cs="Times New Roman"/>
          <w:sz w:val="24"/>
          <w:szCs w:val="24"/>
        </w:rPr>
        <w:t>Трудового кодекса РФ и иных норма</w:t>
      </w:r>
      <w:r w:rsidR="00957C95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 xml:space="preserve">тивных правовых актов Российской Федерации и Алтайского края. При возникновении противоречий между нормами действующего законодательства и настоящего Положения последние являются недействительными. </w:t>
      </w:r>
    </w:p>
    <w:p w:rsidR="00515E87" w:rsidRPr="000B52CC" w:rsidRDefault="00515E87" w:rsidP="008604F1">
      <w:pPr>
        <w:widowControl/>
        <w:numPr>
          <w:ilvl w:val="1"/>
          <w:numId w:val="8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Комиссия по трудовым спорам – орган несудебного разрешения индивидуальных трудовых споров между работником и работодателем. Спор рассматривается по обращению работника. Стороны спора, в случае обращения работника в КТС, соблюдают порядок рассмотрения спора, установленный настоящим Положением, и выполняют решение КТС. </w:t>
      </w:r>
    </w:p>
    <w:p w:rsidR="00925E45" w:rsidRDefault="00064BA6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25E45"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Рассмотрение спора в КТС не является обязательным условием, работник может обратиться </w:t>
      </w:r>
      <w:r w:rsidR="00925E4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15E87" w:rsidRPr="000B52CC" w:rsidRDefault="00925E4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в суд, минуя комиссию.</w:t>
      </w:r>
    </w:p>
    <w:p w:rsidR="00925E45" w:rsidRDefault="00925E45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Работник, работодатель или профессиональный союз, защищающий интересы работника,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5E87" w:rsidRPr="000B52CC" w:rsidRDefault="00925E45" w:rsidP="008604F1">
      <w:pPr>
        <w:jc w:val="both"/>
        <w:rPr>
          <w:rFonts w:ascii="Times New Roman" w:hAnsi="Times New Roman" w:cs="Times New Roman"/>
          <w:small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также могут обратиться в суд в случае не согласия с решением комиссии по трудовым спорам.</w:t>
      </w:r>
    </w:p>
    <w:p w:rsidR="00515E87" w:rsidRPr="000B52CC" w:rsidRDefault="00515E87" w:rsidP="008604F1">
      <w:pPr>
        <w:pStyle w:val="1"/>
        <w:numPr>
          <w:ilvl w:val="0"/>
          <w:numId w:val="80"/>
        </w:numPr>
        <w:ind w:left="0" w:firstLine="0"/>
        <w:jc w:val="both"/>
        <w:rPr>
          <w:b w:val="0"/>
          <w:sz w:val="24"/>
          <w:szCs w:val="24"/>
        </w:rPr>
      </w:pPr>
      <w:r w:rsidRPr="000B52CC">
        <w:rPr>
          <w:b w:val="0"/>
          <w:sz w:val="24"/>
          <w:szCs w:val="24"/>
        </w:rPr>
        <w:t>Компетенция членов комиссии</w:t>
      </w:r>
    </w:p>
    <w:p w:rsidR="00515E87" w:rsidRPr="000B52CC" w:rsidRDefault="00515E87" w:rsidP="008604F1">
      <w:pPr>
        <w:widowControl/>
        <w:numPr>
          <w:ilvl w:val="1"/>
          <w:numId w:val="8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КТС рассматривает споры: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 признании недействительными условий, включенных в содержание трудового договора, а также всего договора в целом;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 неправильных или неточных записях в трудовой книжке, об исправлении или дополне</w:t>
      </w:r>
      <w:r w:rsidR="00925E45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нии этих записей;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 переводе на другую работу;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об изменении существенных условий труда;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об оплате труда (в том числе о праве на премию и о размере премии);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 дисциплинарных взысканиях, наложенных на работника;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об отстранении от работы (должности), о допуске к работе;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 нарушении прав работника на безопасные условия труда;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о предоставлении компенсаций работнику, занятому на работах с вредными и тяжелыми условиями труда; 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 материальной ответственности работника и взыскании с виновного работника суммы причиненного ущерба;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об обеспечении работника средствами индивидуальной защиты; 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 нарушении прав работника на получение отпуска;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 предоставлении работнику социально-трудовых льгот и гарантий;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об исчислении трудового стажа, необходимого для предоставления очередных и дополнительных отпусков;</w:t>
      </w:r>
    </w:p>
    <w:p w:rsidR="00515E87" w:rsidRPr="000B52CC" w:rsidRDefault="00515E87" w:rsidP="008604F1">
      <w:pPr>
        <w:widowControl/>
        <w:numPr>
          <w:ilvl w:val="0"/>
          <w:numId w:val="4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другие индивидуальные трудовые споры, возникающие в организации, за исключением споров по вопросам, разрешение которых Федеральными законами отнесено к исключительной компетенции суда или иных органов. </w:t>
      </w:r>
    </w:p>
    <w:p w:rsidR="00515E87" w:rsidRPr="000B52CC" w:rsidRDefault="00515E87" w:rsidP="008604F1">
      <w:pPr>
        <w:widowControl/>
        <w:numPr>
          <w:ilvl w:val="1"/>
          <w:numId w:val="80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Индивидуальный трудовой спор рассматривается КТС, если работник самостоятельно или с участием своего представителя не урегулировал разногласия при непосредственных переговорах с работодателем, а также в случае, если работодатель (уполномоченные им лица) уклоняются от их проведения.</w:t>
      </w:r>
    </w:p>
    <w:p w:rsidR="00515E87" w:rsidRPr="000B52CC" w:rsidRDefault="00515E87" w:rsidP="008604F1">
      <w:pPr>
        <w:pStyle w:val="1"/>
        <w:numPr>
          <w:ilvl w:val="0"/>
          <w:numId w:val="80"/>
        </w:numPr>
        <w:ind w:left="0" w:firstLine="0"/>
        <w:jc w:val="both"/>
        <w:rPr>
          <w:b w:val="0"/>
          <w:sz w:val="24"/>
          <w:szCs w:val="24"/>
        </w:rPr>
      </w:pPr>
      <w:r w:rsidRPr="000B52CC">
        <w:rPr>
          <w:b w:val="0"/>
          <w:sz w:val="24"/>
          <w:szCs w:val="24"/>
        </w:rPr>
        <w:lastRenderedPageBreak/>
        <w:t>Состав и порядок образования КТС</w:t>
      </w:r>
    </w:p>
    <w:p w:rsidR="00925E45" w:rsidRDefault="00925E45" w:rsidP="008604F1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 КТС состоит из равного числа представителей работников и работодателя Состав КТС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5E87" w:rsidRPr="000B52CC" w:rsidRDefault="00925E45" w:rsidP="008604F1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определяется в установленном настоящим Положением порядке</w:t>
      </w:r>
      <w:r w:rsidR="00515E87" w:rsidRPr="000B52CC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925E45" w:rsidRDefault="00925E45" w:rsidP="008604F1">
      <w:pPr>
        <w:widowControl/>
        <w:numPr>
          <w:ilvl w:val="1"/>
          <w:numId w:val="8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Представители работников в КТС избираются общим собранием работников образова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</w:p>
    <w:p w:rsidR="00515E87" w:rsidRPr="000B52CC" w:rsidRDefault="00925E45" w:rsidP="008604F1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тельного учреждения. Голосование проводится открыто, большинством голосов.</w:t>
      </w:r>
    </w:p>
    <w:p w:rsidR="00925E45" w:rsidRDefault="00925E45" w:rsidP="008604F1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Представители работодателя назначаются распоряжением (приказом) руководителя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5E87" w:rsidRPr="000B52CC" w:rsidRDefault="00925E45" w:rsidP="008604F1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образовательного учреждения.</w:t>
      </w:r>
    </w:p>
    <w:p w:rsidR="00515E87" w:rsidRPr="000B52CC" w:rsidRDefault="00925E45" w:rsidP="008604F1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 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КТС избирает из своего состава председателя и секретаря. </w:t>
      </w:r>
    </w:p>
    <w:p w:rsidR="00925E45" w:rsidRDefault="00925E45" w:rsidP="008604F1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3.5 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В случае выбытия одного или нескольких членов КТС, новые члены избираются на </w:t>
      </w:r>
    </w:p>
    <w:p w:rsidR="00515E87" w:rsidRPr="000B52CC" w:rsidRDefault="00925E45" w:rsidP="008604F1">
      <w:pPr>
        <w:widowControl/>
        <w:autoSpaceDE/>
        <w:autoSpaceDN/>
        <w:adjustRightInd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оставшийся срок в соответствии с установленным настоящим Положением порядком.</w:t>
      </w:r>
    </w:p>
    <w:p w:rsidR="00925E45" w:rsidRDefault="00925E45" w:rsidP="008604F1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3.6 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Все возможные споры, связанные с образованием и деятельностью КТС, возникающие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5E45" w:rsidRDefault="00925E45" w:rsidP="008604F1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между работниками и работодателем, разрешаются в соответствии с нормами действу</w:t>
      </w:r>
      <w:r>
        <w:rPr>
          <w:rFonts w:ascii="Times New Roman" w:hAnsi="Times New Roman" w:cs="Times New Roman"/>
          <w:sz w:val="24"/>
          <w:szCs w:val="24"/>
        </w:rPr>
        <w:t xml:space="preserve">-  </w:t>
      </w:r>
    </w:p>
    <w:p w:rsidR="00515E87" w:rsidRPr="000B52CC" w:rsidRDefault="00925E45" w:rsidP="008604F1">
      <w:pPr>
        <w:widowControl/>
        <w:autoSpaceDE/>
        <w:autoSpaceDN/>
        <w:adjustRightInd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15E87" w:rsidRPr="000B52CC">
        <w:rPr>
          <w:rFonts w:ascii="Times New Roman" w:hAnsi="Times New Roman" w:cs="Times New Roman"/>
          <w:sz w:val="24"/>
          <w:szCs w:val="24"/>
        </w:rPr>
        <w:t>ющего законодательства.</w:t>
      </w:r>
    </w:p>
    <w:p w:rsidR="00515E87" w:rsidRPr="000B52CC" w:rsidRDefault="00515E87" w:rsidP="008604F1">
      <w:pPr>
        <w:pStyle w:val="1"/>
        <w:numPr>
          <w:ilvl w:val="0"/>
          <w:numId w:val="80"/>
        </w:numPr>
        <w:jc w:val="both"/>
        <w:rPr>
          <w:b w:val="0"/>
          <w:sz w:val="24"/>
          <w:szCs w:val="24"/>
        </w:rPr>
      </w:pPr>
      <w:r w:rsidRPr="000B52CC">
        <w:rPr>
          <w:b w:val="0"/>
          <w:sz w:val="24"/>
          <w:szCs w:val="24"/>
        </w:rPr>
        <w:t>Права и обязанности членов КТС</w:t>
      </w:r>
    </w:p>
    <w:p w:rsidR="00515E87" w:rsidRPr="000B52CC" w:rsidRDefault="00925E45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D6E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Члены КТС при рассмотрении споров и работе в КТС имеют право:</w:t>
      </w:r>
    </w:p>
    <w:p w:rsidR="00515E87" w:rsidRPr="000B52CC" w:rsidRDefault="00515E87" w:rsidP="008604F1">
      <w:pPr>
        <w:widowControl/>
        <w:numPr>
          <w:ilvl w:val="0"/>
          <w:numId w:val="5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запрашивать и знакомиться с материалами, имеющимися и представляемыми в КТС, принимать по ним решения; </w:t>
      </w:r>
    </w:p>
    <w:p w:rsidR="00515E87" w:rsidRPr="000B52CC" w:rsidRDefault="00515E87" w:rsidP="008604F1">
      <w:pPr>
        <w:widowControl/>
        <w:numPr>
          <w:ilvl w:val="0"/>
          <w:numId w:val="5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участвовать в исследовании доказательств;</w:t>
      </w:r>
    </w:p>
    <w:p w:rsidR="00515E87" w:rsidRPr="000B52CC" w:rsidRDefault="00515E87" w:rsidP="008604F1">
      <w:pPr>
        <w:widowControl/>
        <w:numPr>
          <w:ilvl w:val="0"/>
          <w:numId w:val="50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задавать вопросы и делать запросы лицам, участвующим в рассмотрении спора в КТС.</w:t>
      </w:r>
    </w:p>
    <w:p w:rsidR="00515E87" w:rsidRPr="000B52CC" w:rsidRDefault="00925E45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D6E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Член КТС не имеет права участвовать в рассмотрении трудового спора в КТС в качестве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представителя одной из спорящих сторон (работодателя или работника).</w:t>
      </w:r>
    </w:p>
    <w:p w:rsidR="00515E87" w:rsidRPr="000B52CC" w:rsidRDefault="00925E45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D6ED6"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Председатель КТС организует ее работу и руководит ею, ведет заседание КТС. На него возлагается подготовка и созыв очередного заседания КТС, вызов (при необходимости) свидетелей, экспертов и иных лиц, которые могут способствовать правильному разрешению возникшего спора.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Прием, регистрация заявлений в соответствующем журнале (Приложение 1), ведение протоколов заседаний и оформление решений КТС входит в обязанности секретаря КТС. 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Заседания КТС могут проводиться как в рабочее, так и во внерабочее время в зависимости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от достигнутого между работодателем и работниками соглашения. </w:t>
      </w:r>
    </w:p>
    <w:p w:rsidR="00515E87" w:rsidRPr="000B52CC" w:rsidRDefault="00515E87" w:rsidP="008604F1">
      <w:pPr>
        <w:pStyle w:val="1"/>
        <w:numPr>
          <w:ilvl w:val="0"/>
          <w:numId w:val="81"/>
        </w:numPr>
        <w:jc w:val="both"/>
        <w:rPr>
          <w:b w:val="0"/>
          <w:sz w:val="24"/>
          <w:szCs w:val="24"/>
        </w:rPr>
      </w:pPr>
      <w:r w:rsidRPr="000B52CC">
        <w:rPr>
          <w:b w:val="0"/>
          <w:sz w:val="24"/>
          <w:szCs w:val="24"/>
        </w:rPr>
        <w:t>Порядок обращения в КТС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Работник имеет право обратиться в КТС в трехмесячный срок с того дня, когда он узнал или должен был узнать о нарушении своего права.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15E87" w:rsidRPr="000B52CC">
        <w:rPr>
          <w:rFonts w:ascii="Times New Roman" w:hAnsi="Times New Roman" w:cs="Times New Roman"/>
          <w:sz w:val="24"/>
          <w:szCs w:val="24"/>
        </w:rPr>
        <w:t>Обращение работника в КТС составляется в форме письменного заявления, которое должно содержать:</w:t>
      </w:r>
    </w:p>
    <w:p w:rsidR="00515E87" w:rsidRPr="000B52CC" w:rsidRDefault="00515E87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наименование организации и его структурного подразделения;</w:t>
      </w:r>
    </w:p>
    <w:p w:rsidR="00515E87" w:rsidRPr="000B52CC" w:rsidRDefault="00515E87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фамилию, имя, отчество, должность (профессию) по месту основной работы, почтовый адрес места жительства заявителя;</w:t>
      </w:r>
    </w:p>
    <w:p w:rsidR="00515E87" w:rsidRPr="000B52CC" w:rsidRDefault="00515E87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существо спорного вопроса и требования заявителя;</w:t>
      </w:r>
    </w:p>
    <w:p w:rsidR="00515E87" w:rsidRPr="000B52CC" w:rsidRDefault="00515E87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обстоятельства и доказательства, на которые заявитель ссылается;</w:t>
      </w:r>
    </w:p>
    <w:p w:rsidR="00515E87" w:rsidRPr="000B52CC" w:rsidRDefault="00515E87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перечень прилагаемых к заявлению документов;</w:t>
      </w:r>
    </w:p>
    <w:p w:rsidR="00515E87" w:rsidRPr="000B52CC" w:rsidRDefault="00515E87" w:rsidP="008604F1">
      <w:pPr>
        <w:widowControl/>
        <w:numPr>
          <w:ilvl w:val="0"/>
          <w:numId w:val="53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личную подпись заявителя и дату составления заявления.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Любое заявление, даже если оно подано позже трехмесячного периода, должно быть при</w:t>
      </w:r>
      <w:r w:rsidR="00AD6ED6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нято и зарегистрировано в КТС. В случае пропуска по уважительным причинам установ</w:t>
      </w:r>
      <w:r w:rsidR="00AD6ED6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ленного срока подачи заявления КТС может его восстановить и разрешить спор по сущес</w:t>
      </w:r>
      <w:r w:rsidR="00C41F8E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 xml:space="preserve">тву. При этом КТС рассматривает вопрос о том, являются ли </w:t>
      </w:r>
      <w:r w:rsidRPr="000B52CC">
        <w:rPr>
          <w:rFonts w:ascii="Times New Roman" w:hAnsi="Times New Roman" w:cs="Times New Roman"/>
          <w:sz w:val="24"/>
          <w:szCs w:val="24"/>
        </w:rPr>
        <w:lastRenderedPageBreak/>
        <w:t>уважительными причины, по которым пропущен срок, в присутствии самого заявителя.</w:t>
      </w:r>
    </w:p>
    <w:p w:rsidR="00515E87" w:rsidRPr="000B52CC" w:rsidRDefault="00515E87" w:rsidP="008604F1">
      <w:pPr>
        <w:pStyle w:val="1"/>
        <w:numPr>
          <w:ilvl w:val="0"/>
          <w:numId w:val="81"/>
        </w:numPr>
        <w:jc w:val="both"/>
        <w:rPr>
          <w:b w:val="0"/>
          <w:sz w:val="24"/>
          <w:szCs w:val="24"/>
        </w:rPr>
      </w:pPr>
      <w:r w:rsidRPr="000B52CC">
        <w:rPr>
          <w:b w:val="0"/>
          <w:sz w:val="24"/>
          <w:szCs w:val="24"/>
        </w:rPr>
        <w:t>Порядок рассмотрения трудового спора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15E87" w:rsidRPr="000B52CC">
        <w:rPr>
          <w:rFonts w:ascii="Times New Roman" w:hAnsi="Times New Roman" w:cs="Times New Roman"/>
          <w:sz w:val="24"/>
          <w:szCs w:val="24"/>
        </w:rPr>
        <w:t>КТС обязана рассмотреть индивидуальный трудовой спор в течение десяти календарных дней со дня подачи работником заявления.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В период, предшествующий рассмотрению спора, председатель КТС организует сбор всех необходимых документов, вызов на заседание свидетелей, специалистов, представи</w:t>
      </w:r>
      <w:r>
        <w:rPr>
          <w:rFonts w:ascii="Times New Roman" w:hAnsi="Times New Roman" w:cs="Times New Roman"/>
          <w:sz w:val="24"/>
          <w:szCs w:val="24"/>
        </w:rPr>
        <w:t>-</w:t>
      </w:r>
      <w:r w:rsidR="00515E87" w:rsidRPr="000B52CC">
        <w:rPr>
          <w:rFonts w:ascii="Times New Roman" w:hAnsi="Times New Roman" w:cs="Times New Roman"/>
          <w:sz w:val="24"/>
          <w:szCs w:val="24"/>
        </w:rPr>
        <w:t>теля профсоюзной организации. Вызов специалистов на заседание может проводиться как по инициативе КТС, так и по ходатайству сторон.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КТС заблаговременно извещает работника, работодателя, приглашаемых свидетелей и специалистов о времени рассмотрения поступившего заявления. 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Присутствие на заседании КТС подавшего заявление работника (его представителя) обязательно. Рассмотрение спора в отсутствие работника (его представителя) допускается при наличии его письменного заявления.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При неявке работника (его представителя) на заседание КТС рассмотрение заявления откладывается на новый срок. При вторичной неявке работника (его представителя) без уважительных причин КТС может вынести решение о снятии данного заявления с рас</w:t>
      </w:r>
      <w:r>
        <w:rPr>
          <w:rFonts w:ascii="Times New Roman" w:hAnsi="Times New Roman" w:cs="Times New Roman"/>
          <w:sz w:val="24"/>
          <w:szCs w:val="24"/>
        </w:rPr>
        <w:t>-</w:t>
      </w:r>
      <w:r w:rsidR="00515E87" w:rsidRPr="000B52CC">
        <w:rPr>
          <w:rFonts w:ascii="Times New Roman" w:hAnsi="Times New Roman" w:cs="Times New Roman"/>
          <w:sz w:val="24"/>
          <w:szCs w:val="24"/>
        </w:rPr>
        <w:t>смотрения, что не лишает работника права подать заявление повторно (при условии соблюдения установленных для подачи в КТС сроков).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 xml:space="preserve">При неявке работодателя или его представителя на заседание, КТС рассматривает спор без их участия. 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По требованию КТС руководитель организации обязан в установленный срок представ</w:t>
      </w:r>
      <w:r>
        <w:rPr>
          <w:rFonts w:ascii="Times New Roman" w:hAnsi="Times New Roman" w:cs="Times New Roman"/>
          <w:sz w:val="24"/>
          <w:szCs w:val="24"/>
        </w:rPr>
        <w:t>-</w:t>
      </w:r>
      <w:r w:rsidR="00515E87" w:rsidRPr="000B52CC">
        <w:rPr>
          <w:rFonts w:ascii="Times New Roman" w:hAnsi="Times New Roman" w:cs="Times New Roman"/>
          <w:sz w:val="24"/>
          <w:szCs w:val="24"/>
        </w:rPr>
        <w:t>лять ей необходимые документы и расчеты.</w:t>
      </w:r>
    </w:p>
    <w:p w:rsidR="00515E87" w:rsidRPr="000B52CC" w:rsidRDefault="00AD6ED6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E87" w:rsidRPr="000B52CC">
        <w:rPr>
          <w:rFonts w:ascii="Times New Roman" w:hAnsi="Times New Roman" w:cs="Times New Roman"/>
          <w:sz w:val="24"/>
          <w:szCs w:val="24"/>
        </w:rPr>
        <w:t>На заседании КТС ведется протокол, который подписывается председателем и заверяется печатью КТС (Приложение 2).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Заявление работника может быть снято с рассмотрения, если до принятия решения КТС разногласия между работником и работодателем были урегулированы либо работник отка</w:t>
      </w:r>
      <w:r w:rsidR="00AD6ED6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зывается от рассмотрения заявления на заседании КТС. При этом снятие заявления с рассмот</w:t>
      </w:r>
      <w:r w:rsidR="00AD6ED6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рения оформляется протоколом, который подписывается председателем КТС, работником и заверяется печатью КТС.</w:t>
      </w:r>
    </w:p>
    <w:p w:rsidR="00515E87" w:rsidRPr="000B52CC" w:rsidRDefault="00515E87" w:rsidP="008604F1">
      <w:pPr>
        <w:pStyle w:val="1"/>
        <w:numPr>
          <w:ilvl w:val="0"/>
          <w:numId w:val="81"/>
        </w:numPr>
        <w:jc w:val="both"/>
        <w:rPr>
          <w:b w:val="0"/>
          <w:sz w:val="24"/>
          <w:szCs w:val="24"/>
        </w:rPr>
      </w:pPr>
      <w:r w:rsidRPr="000B52CC">
        <w:rPr>
          <w:b w:val="0"/>
          <w:sz w:val="24"/>
          <w:szCs w:val="24"/>
        </w:rPr>
        <w:t>Решение КТС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КТС принимает решение тайным голосованием простым большинством голосов присутс</w:t>
      </w:r>
      <w:r w:rsidR="00AD6ED6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твующих на заседании членов комиссии. Если член КТС не согласен с принятым решением, он вправе изложить в протоколе свое особое мнение.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Решение КТС основывается на нормах действующего законодательства, иных федеральных и краевых нормативных правовых актах, а также локальных нормативных актах, содержащих нормы трудового права, трудовом договоре. В решениях по денежным требованиям указывается точная сумма, причитающаяся работнику. Если при подсчете денежной суммы допущена ошибка, и в результате спор остается неразрешенным, КТС вправе вернуться к рассмотренному спору для уточнения суммы, подлежащей взысканию.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В решении КТС указываются (Приложение 3):</w:t>
      </w:r>
    </w:p>
    <w:p w:rsidR="00515E87" w:rsidRPr="000B52CC" w:rsidRDefault="00515E87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наименование организации (подразделения), фамилия, имя, отчество, должность, профес</w:t>
      </w:r>
      <w:r w:rsidR="00AD6ED6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сия или специальность обратившегося в КТС работника;</w:t>
      </w:r>
    </w:p>
    <w:p w:rsidR="00515E87" w:rsidRPr="000B52CC" w:rsidRDefault="00515E87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даты обращения в КТС и рассмотрения спора;</w:t>
      </w:r>
    </w:p>
    <w:p w:rsidR="00515E87" w:rsidRPr="000B52CC" w:rsidRDefault="00515E87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существо (предмет) спора;</w:t>
      </w:r>
    </w:p>
    <w:p w:rsidR="00515E87" w:rsidRPr="000B52CC" w:rsidRDefault="00515E87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pacing w:val="-4"/>
          <w:sz w:val="24"/>
          <w:szCs w:val="24"/>
        </w:rPr>
        <w:t>фамилии, имена, отчества членов КТС и других лиц, присутствовавших на заседании;</w:t>
      </w:r>
    </w:p>
    <w:p w:rsidR="00515E87" w:rsidRPr="000B52CC" w:rsidRDefault="00515E87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существо решения и его правовое обоснование (со ссылкой на закон, иной нормативный правовой акт);</w:t>
      </w:r>
    </w:p>
    <w:p w:rsidR="00515E87" w:rsidRPr="000B52CC" w:rsidRDefault="00515E87" w:rsidP="008604F1">
      <w:pPr>
        <w:widowControl/>
        <w:numPr>
          <w:ilvl w:val="0"/>
          <w:numId w:val="56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результаты голосования. 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Заверенные копии решения КТС в трехдневный срок со дня принятия решения вручаются работнику и руководителю образовательного учреждения. О дате получения (вручения) им копий делается отметка (расписка) в журнале.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Решение КТС хранится в организации _</w:t>
      </w:r>
      <w:r w:rsidRPr="000B52CC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0B52CC">
        <w:rPr>
          <w:rFonts w:ascii="Times New Roman" w:hAnsi="Times New Roman" w:cs="Times New Roman"/>
          <w:sz w:val="24"/>
          <w:szCs w:val="24"/>
        </w:rPr>
        <w:t>_ лет (</w:t>
      </w:r>
      <w:r w:rsidRPr="000B52CC">
        <w:rPr>
          <w:rFonts w:ascii="Times New Roman" w:hAnsi="Times New Roman" w:cs="Times New Roman"/>
          <w:i/>
          <w:iCs/>
          <w:sz w:val="24"/>
          <w:szCs w:val="24"/>
        </w:rPr>
        <w:t>сроки хранения определяются КТС)</w:t>
      </w:r>
      <w:r w:rsidRPr="000B52CC">
        <w:rPr>
          <w:rFonts w:ascii="Times New Roman" w:hAnsi="Times New Roman" w:cs="Times New Roman"/>
          <w:sz w:val="24"/>
          <w:szCs w:val="24"/>
        </w:rPr>
        <w:t>.</w:t>
      </w:r>
    </w:p>
    <w:p w:rsidR="00515E87" w:rsidRPr="000B52CC" w:rsidRDefault="00515E87" w:rsidP="008604F1">
      <w:pPr>
        <w:pStyle w:val="1"/>
        <w:numPr>
          <w:ilvl w:val="0"/>
          <w:numId w:val="81"/>
        </w:numPr>
        <w:jc w:val="both"/>
        <w:rPr>
          <w:b w:val="0"/>
          <w:sz w:val="24"/>
          <w:szCs w:val="24"/>
        </w:rPr>
      </w:pPr>
      <w:r w:rsidRPr="000B52CC">
        <w:rPr>
          <w:b w:val="0"/>
          <w:sz w:val="24"/>
          <w:szCs w:val="24"/>
        </w:rPr>
        <w:t>Исполнение решения КТС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Решение КТС подлежит исполнению в течение трех дней по истечении десяти дней, предус</w:t>
      </w:r>
      <w:r w:rsidR="00AD6ED6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мотренных на обжалование.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В случае неисполнения решения комиссии в установленный срок КТС выдает работнику удостоверение, являющееся исполнительным документом (Приложение 4).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В удостоверении указывается:</w:t>
      </w:r>
    </w:p>
    <w:p w:rsidR="00515E87" w:rsidRPr="000B52CC" w:rsidRDefault="00515E87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полное наименование КТС;</w:t>
      </w:r>
    </w:p>
    <w:p w:rsidR="00515E87" w:rsidRPr="000B52CC" w:rsidRDefault="00515E87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спор, по которому было выдано удостоверение, и его номер;</w:t>
      </w:r>
    </w:p>
    <w:p w:rsidR="00515E87" w:rsidRPr="000B52CC" w:rsidRDefault="00515E87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дата принятия решения КТС;</w:t>
      </w:r>
    </w:p>
    <w:p w:rsidR="00515E87" w:rsidRPr="000B52CC" w:rsidRDefault="00515E87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pacing w:val="-2"/>
          <w:sz w:val="24"/>
          <w:szCs w:val="24"/>
        </w:rPr>
        <w:t>фамилия, имя, отчество взыскателя-работника, по заявлению которого выносилось реше</w:t>
      </w:r>
      <w:r w:rsidR="00AD6ED6">
        <w:rPr>
          <w:rFonts w:ascii="Times New Roman" w:hAnsi="Times New Roman" w:cs="Times New Roman"/>
          <w:spacing w:val="-2"/>
          <w:sz w:val="24"/>
          <w:szCs w:val="24"/>
        </w:rPr>
        <w:t>-</w:t>
      </w:r>
      <w:r w:rsidRPr="000B52CC">
        <w:rPr>
          <w:rFonts w:ascii="Times New Roman" w:hAnsi="Times New Roman" w:cs="Times New Roman"/>
          <w:spacing w:val="-2"/>
          <w:sz w:val="24"/>
          <w:szCs w:val="24"/>
        </w:rPr>
        <w:t>ние, его место жительства, дата и место рождения, место работы; наименование и юриди</w:t>
      </w:r>
      <w:r w:rsidR="00AD6ED6">
        <w:rPr>
          <w:rFonts w:ascii="Times New Roman" w:hAnsi="Times New Roman" w:cs="Times New Roman"/>
          <w:spacing w:val="-2"/>
          <w:sz w:val="24"/>
          <w:szCs w:val="24"/>
        </w:rPr>
        <w:t>-</w:t>
      </w:r>
      <w:r w:rsidRPr="000B52CC">
        <w:rPr>
          <w:rFonts w:ascii="Times New Roman" w:hAnsi="Times New Roman" w:cs="Times New Roman"/>
          <w:spacing w:val="-2"/>
          <w:sz w:val="24"/>
          <w:szCs w:val="24"/>
        </w:rPr>
        <w:t>ческий адрес организации-должника (работодателя);</w:t>
      </w:r>
    </w:p>
    <w:p w:rsidR="00515E87" w:rsidRPr="000B52CC" w:rsidRDefault="00515E87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 xml:space="preserve">существо решения по спору; </w:t>
      </w:r>
    </w:p>
    <w:p w:rsidR="00515E87" w:rsidRPr="000B52CC" w:rsidRDefault="00515E87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дата вступления в силу решения КТС;</w:t>
      </w:r>
    </w:p>
    <w:p w:rsidR="00515E87" w:rsidRPr="000B52CC" w:rsidRDefault="00515E87" w:rsidP="008604F1">
      <w:pPr>
        <w:widowControl/>
        <w:numPr>
          <w:ilvl w:val="0"/>
          <w:numId w:val="58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дата выдачи удостоверения и срок предъявления его к исполнению.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Удостоверение заверяется подписью председателя КТС и печатью образовательного учреждения.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При потере удостоверения по заявлению работника выдается дубликат. Вопрос о выдаче дубликата рассматривается на заседании КТС в присутствии работника и представителя работодателя.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Удостоверение не выдается, если работник или работодатель обратились в установленный (десятидневный со дня вручения копии решения) срок с заявлением о разрешении трудо</w:t>
      </w:r>
      <w:r w:rsidR="00AD6ED6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вого спора в суд.</w:t>
      </w:r>
    </w:p>
    <w:p w:rsidR="00515E87" w:rsidRPr="000B52CC" w:rsidRDefault="00515E87" w:rsidP="008604F1">
      <w:pPr>
        <w:pStyle w:val="1"/>
        <w:numPr>
          <w:ilvl w:val="0"/>
          <w:numId w:val="81"/>
        </w:numPr>
        <w:jc w:val="both"/>
        <w:rPr>
          <w:b w:val="0"/>
          <w:sz w:val="24"/>
          <w:szCs w:val="24"/>
        </w:rPr>
      </w:pPr>
      <w:r w:rsidRPr="000B52CC">
        <w:rPr>
          <w:b w:val="0"/>
          <w:sz w:val="24"/>
          <w:szCs w:val="24"/>
        </w:rPr>
        <w:t>Обжалование решения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В случае если индивидуальный трудовой спор не рассмотрен КТС в десятидневный срок, работник вправе перенести его рассмотрение в суд.</w:t>
      </w:r>
    </w:p>
    <w:p w:rsidR="00515E87" w:rsidRPr="000B52CC" w:rsidRDefault="00515E87" w:rsidP="008604F1">
      <w:pPr>
        <w:widowControl/>
        <w:numPr>
          <w:ilvl w:val="1"/>
          <w:numId w:val="81"/>
        </w:numPr>
        <w:autoSpaceDE/>
        <w:autoSpaceDN/>
        <w:adjustRightInd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B52CC">
        <w:rPr>
          <w:rFonts w:ascii="Times New Roman" w:hAnsi="Times New Roman" w:cs="Times New Roman"/>
          <w:sz w:val="24"/>
          <w:szCs w:val="24"/>
        </w:rPr>
        <w:t>Решение КТС может быть обжаловано работником или работодателем в суд в десятиднев</w:t>
      </w:r>
      <w:r w:rsidR="00E40299">
        <w:rPr>
          <w:rFonts w:ascii="Times New Roman" w:hAnsi="Times New Roman" w:cs="Times New Roman"/>
          <w:sz w:val="24"/>
          <w:szCs w:val="24"/>
        </w:rPr>
        <w:t>-</w:t>
      </w:r>
      <w:r w:rsidRPr="000B52CC">
        <w:rPr>
          <w:rFonts w:ascii="Times New Roman" w:hAnsi="Times New Roman" w:cs="Times New Roman"/>
          <w:sz w:val="24"/>
          <w:szCs w:val="24"/>
        </w:rPr>
        <w:t>ный срок со дня вручения ему копии решения комиссии</w:t>
      </w:r>
    </w:p>
    <w:p w:rsidR="00515E87" w:rsidRPr="000B52CC" w:rsidRDefault="00515E87" w:rsidP="008604F1">
      <w:pPr>
        <w:pStyle w:val="aff7"/>
        <w:jc w:val="both"/>
        <w:rPr>
          <w:b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300F13" w:rsidRDefault="00300F13" w:rsidP="008604F1">
      <w:pPr>
        <w:jc w:val="both"/>
        <w:rPr>
          <w:rFonts w:ascii="Times New Roman" w:hAnsi="Times New Roman" w:cs="Times New Roman"/>
          <w:sz w:val="24"/>
        </w:rPr>
      </w:pPr>
    </w:p>
    <w:p w:rsidR="00515E87" w:rsidRPr="000B52CC" w:rsidRDefault="00AD6ED6" w:rsidP="008604F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 </w:t>
      </w:r>
      <w:r w:rsidR="00515E87" w:rsidRPr="000B52CC">
        <w:rPr>
          <w:rFonts w:ascii="Times New Roman" w:hAnsi="Times New Roman" w:cs="Times New Roman"/>
          <w:sz w:val="24"/>
        </w:rPr>
        <w:lastRenderedPageBreak/>
        <w:t>Приложение 1</w:t>
      </w:r>
    </w:p>
    <w:p w:rsidR="00515E87" w:rsidRPr="000B52CC" w:rsidRDefault="00515E87" w:rsidP="008604F1">
      <w:pPr>
        <w:jc w:val="both"/>
        <w:rPr>
          <w:rFonts w:ascii="Times New Roman" w:hAnsi="Times New Roman" w:cs="Times New Roman"/>
        </w:rPr>
      </w:pPr>
    </w:p>
    <w:p w:rsidR="00515E87" w:rsidRPr="000B52CC" w:rsidRDefault="00515E87" w:rsidP="008604F1">
      <w:pPr>
        <w:jc w:val="both"/>
        <w:rPr>
          <w:rFonts w:ascii="Times New Roman" w:hAnsi="Times New Roman" w:cs="Times New Roman"/>
          <w:sz w:val="24"/>
          <w:szCs w:val="28"/>
        </w:rPr>
      </w:pPr>
      <w:r w:rsidRPr="000B52CC">
        <w:rPr>
          <w:rFonts w:ascii="Times New Roman" w:hAnsi="Times New Roman" w:cs="Times New Roman"/>
          <w:sz w:val="24"/>
          <w:szCs w:val="28"/>
        </w:rPr>
        <w:t>ЖУРНАЛ регистрации ЗАЯВЛЕНИЙ РАБОТНИКОВ</w:t>
      </w:r>
    </w:p>
    <w:p w:rsidR="00515E87" w:rsidRPr="000B52CC" w:rsidRDefault="00515E87" w:rsidP="008604F1">
      <w:pPr>
        <w:jc w:val="both"/>
        <w:rPr>
          <w:rFonts w:ascii="Times New Roman" w:hAnsi="Times New Roman" w:cs="Times New Roman"/>
          <w:sz w:val="24"/>
          <w:szCs w:val="28"/>
        </w:rPr>
      </w:pPr>
      <w:r w:rsidRPr="000B52CC">
        <w:rPr>
          <w:rFonts w:ascii="Times New Roman" w:hAnsi="Times New Roman" w:cs="Times New Roman"/>
          <w:sz w:val="24"/>
          <w:szCs w:val="28"/>
        </w:rPr>
        <w:t>в комиссию по трудовым спорам</w:t>
      </w:r>
    </w:p>
    <w:p w:rsidR="00515E87" w:rsidRPr="000B52CC" w:rsidRDefault="00515E87" w:rsidP="008604F1">
      <w:pPr>
        <w:jc w:val="both"/>
        <w:rPr>
          <w:rFonts w:ascii="Times New Roman" w:hAnsi="Times New Roman" w:cs="Times New Roman"/>
        </w:rPr>
      </w:pPr>
    </w:p>
    <w:p w:rsidR="00515E87" w:rsidRPr="000B52CC" w:rsidRDefault="00515E87" w:rsidP="008604F1">
      <w:pPr>
        <w:jc w:val="both"/>
        <w:rPr>
          <w:rFonts w:ascii="Times New Roman" w:hAnsi="Times New Roman" w:cs="Times New Roman"/>
        </w:rPr>
      </w:pPr>
      <w:r w:rsidRPr="000B52CC">
        <w:rPr>
          <w:rFonts w:ascii="Times New Roman" w:hAnsi="Times New Roman" w:cs="Times New Roman"/>
        </w:rPr>
        <w:t>__________________________________________________________________________</w:t>
      </w:r>
    </w:p>
    <w:p w:rsidR="00515E87" w:rsidRPr="000B52CC" w:rsidRDefault="00515E87" w:rsidP="008604F1">
      <w:pPr>
        <w:jc w:val="both"/>
        <w:rPr>
          <w:rFonts w:ascii="Times New Roman" w:hAnsi="Times New Roman" w:cs="Times New Roman"/>
          <w:vertAlign w:val="superscript"/>
        </w:rPr>
      </w:pPr>
      <w:r w:rsidRPr="000B52CC">
        <w:rPr>
          <w:rFonts w:ascii="Times New Roman" w:hAnsi="Times New Roman" w:cs="Times New Roman"/>
          <w:vertAlign w:val="superscript"/>
        </w:rPr>
        <w:t>Название образовательного учреждения, рабочего подразделения</w:t>
      </w:r>
    </w:p>
    <w:p w:rsidR="00515E87" w:rsidRPr="000B52CC" w:rsidRDefault="00515E87" w:rsidP="008604F1">
      <w:pPr>
        <w:jc w:val="both"/>
        <w:rPr>
          <w:rFonts w:ascii="Times New Roman" w:hAnsi="Times New Roman" w:cs="Times New Roman"/>
          <w:vertAlign w:val="super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443"/>
        <w:gridCol w:w="452"/>
        <w:gridCol w:w="452"/>
        <w:gridCol w:w="426"/>
        <w:gridCol w:w="452"/>
        <w:gridCol w:w="426"/>
        <w:gridCol w:w="603"/>
        <w:gridCol w:w="603"/>
        <w:gridCol w:w="463"/>
        <w:gridCol w:w="480"/>
        <w:gridCol w:w="440"/>
        <w:gridCol w:w="666"/>
        <w:gridCol w:w="666"/>
        <w:gridCol w:w="611"/>
        <w:gridCol w:w="611"/>
        <w:gridCol w:w="440"/>
        <w:gridCol w:w="440"/>
        <w:gridCol w:w="600"/>
        <w:gridCol w:w="440"/>
      </w:tblGrid>
      <w:tr w:rsidR="00515E87" w:rsidRPr="000B52CC" w:rsidTr="00B41D4A">
        <w:trPr>
          <w:cantSplit/>
          <w:trHeight w:val="405"/>
        </w:trPr>
        <w:tc>
          <w:tcPr>
            <w:tcW w:w="464" w:type="dxa"/>
            <w:vMerge w:val="restart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п/п</w:t>
            </w:r>
          </w:p>
        </w:tc>
        <w:tc>
          <w:tcPr>
            <w:tcW w:w="541" w:type="dxa"/>
            <w:vMerge w:val="restart"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 подачи заявления</w:t>
            </w:r>
          </w:p>
        </w:tc>
        <w:tc>
          <w:tcPr>
            <w:tcW w:w="541" w:type="dxa"/>
            <w:vMerge w:val="restart"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Ф.И.О. работника</w:t>
            </w:r>
          </w:p>
        </w:tc>
        <w:tc>
          <w:tcPr>
            <w:tcW w:w="459" w:type="dxa"/>
            <w:vMerge w:val="restart"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Существо спора</w:t>
            </w:r>
          </w:p>
        </w:tc>
        <w:tc>
          <w:tcPr>
            <w:tcW w:w="541" w:type="dxa"/>
            <w:vMerge w:val="restart"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Существо решения</w:t>
            </w:r>
          </w:p>
        </w:tc>
        <w:tc>
          <w:tcPr>
            <w:tcW w:w="459" w:type="dxa"/>
            <w:vMerge w:val="restart"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 решения КТС</w:t>
            </w:r>
          </w:p>
        </w:tc>
        <w:tc>
          <w:tcPr>
            <w:tcW w:w="1822" w:type="dxa"/>
            <w:gridSpan w:val="4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Выдача копии решения КТС</w:t>
            </w:r>
          </w:p>
        </w:tc>
        <w:tc>
          <w:tcPr>
            <w:tcW w:w="493" w:type="dxa"/>
            <w:vMerge w:val="restart"/>
            <w:textDirection w:val="btL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 исполнения решения</w:t>
            </w:r>
          </w:p>
        </w:tc>
        <w:tc>
          <w:tcPr>
            <w:tcW w:w="1226" w:type="dxa"/>
            <w:gridSpan w:val="2"/>
            <w:vMerge w:val="restart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Выдача удостоверения работнику на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принудительное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исполнение</w:t>
            </w:r>
          </w:p>
        </w:tc>
        <w:tc>
          <w:tcPr>
            <w:tcW w:w="1126" w:type="dxa"/>
            <w:gridSpan w:val="2"/>
            <w:vMerge w:val="restart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Выдача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дубликата</w:t>
            </w:r>
          </w:p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удостоверения</w:t>
            </w:r>
          </w:p>
        </w:tc>
        <w:tc>
          <w:tcPr>
            <w:tcW w:w="1972" w:type="dxa"/>
            <w:gridSpan w:val="4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Продление срока обращения к судебному исполнителю</w:t>
            </w:r>
          </w:p>
        </w:tc>
      </w:tr>
      <w:tr w:rsidR="00515E87" w:rsidRPr="000B52CC" w:rsidTr="00B41D4A">
        <w:trPr>
          <w:cantSplit/>
          <w:trHeight w:val="345"/>
        </w:trPr>
        <w:tc>
          <w:tcPr>
            <w:tcW w:w="464" w:type="dxa"/>
            <w:vMerge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6" w:type="dxa"/>
            <w:gridSpan w:val="2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Руководителю ОУ</w:t>
            </w:r>
          </w:p>
        </w:tc>
        <w:tc>
          <w:tcPr>
            <w:tcW w:w="936" w:type="dxa"/>
            <w:gridSpan w:val="2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Работнику</w:t>
            </w:r>
          </w:p>
        </w:tc>
        <w:tc>
          <w:tcPr>
            <w:tcW w:w="493" w:type="dxa"/>
            <w:vMerge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vMerge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6" w:type="dxa"/>
            <w:gridSpan w:val="2"/>
            <w:vMerge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  <w:vMerge w:val="restart"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 обращения работника в КТС</w:t>
            </w:r>
          </w:p>
        </w:tc>
        <w:tc>
          <w:tcPr>
            <w:tcW w:w="493" w:type="dxa"/>
            <w:vMerge w:val="restart"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 рассмотрения спора</w:t>
            </w:r>
          </w:p>
        </w:tc>
        <w:tc>
          <w:tcPr>
            <w:tcW w:w="986" w:type="dxa"/>
            <w:gridSpan w:val="2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Решение КТС</w:t>
            </w:r>
          </w:p>
        </w:tc>
      </w:tr>
      <w:tr w:rsidR="00515E87" w:rsidRPr="000B52CC" w:rsidTr="00B41D4A">
        <w:trPr>
          <w:cantSplit/>
          <w:trHeight w:val="1134"/>
        </w:trPr>
        <w:tc>
          <w:tcPr>
            <w:tcW w:w="464" w:type="dxa"/>
            <w:vMerge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vMerge/>
            <w:textDirection w:val="btLr"/>
            <w:vAlign w:val="center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</w:p>
        </w:tc>
        <w:tc>
          <w:tcPr>
            <w:tcW w:w="44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расписка</w:t>
            </w:r>
          </w:p>
        </w:tc>
        <w:tc>
          <w:tcPr>
            <w:tcW w:w="44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</w:p>
        </w:tc>
        <w:tc>
          <w:tcPr>
            <w:tcW w:w="49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расписка</w:t>
            </w:r>
          </w:p>
        </w:tc>
        <w:tc>
          <w:tcPr>
            <w:tcW w:w="493" w:type="dxa"/>
            <w:vMerge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</w:p>
        </w:tc>
        <w:tc>
          <w:tcPr>
            <w:tcW w:w="61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расписка</w:t>
            </w:r>
          </w:p>
        </w:tc>
        <w:tc>
          <w:tcPr>
            <w:tcW w:w="56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</w:p>
        </w:tc>
        <w:tc>
          <w:tcPr>
            <w:tcW w:w="56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расписка</w:t>
            </w:r>
          </w:p>
        </w:tc>
        <w:tc>
          <w:tcPr>
            <w:tcW w:w="493" w:type="dxa"/>
            <w:vMerge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  <w:vMerge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Срок</w:t>
            </w:r>
          </w:p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продлен</w:t>
            </w:r>
          </w:p>
        </w:tc>
        <w:tc>
          <w:tcPr>
            <w:tcW w:w="493" w:type="dxa"/>
            <w:textDirection w:val="btLr"/>
            <w:vAlign w:val="center"/>
          </w:tcPr>
          <w:p w:rsidR="00515E87" w:rsidRPr="000B52CC" w:rsidRDefault="00515E87" w:rsidP="008604F1">
            <w:pPr>
              <w:ind w:left="113" w:right="11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C">
              <w:rPr>
                <w:rFonts w:ascii="Times New Roman" w:hAnsi="Times New Roman" w:cs="Times New Roman"/>
                <w:sz w:val="16"/>
                <w:szCs w:val="16"/>
              </w:rPr>
              <w:t>Срок не продлен</w:t>
            </w:r>
          </w:p>
        </w:tc>
      </w:tr>
      <w:tr w:rsidR="00515E87" w:rsidRPr="000B52CC" w:rsidTr="00B41D4A">
        <w:tc>
          <w:tcPr>
            <w:tcW w:w="464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1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1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9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1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9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4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1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1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6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6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9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93" w:type="dxa"/>
          </w:tcPr>
          <w:p w:rsidR="00515E87" w:rsidRPr="000B52CC" w:rsidRDefault="00515E87" w:rsidP="008604F1">
            <w:pPr>
              <w:jc w:val="both"/>
              <w:rPr>
                <w:rFonts w:ascii="Times New Roman" w:hAnsi="Times New Roman" w:cs="Times New Roman"/>
              </w:rPr>
            </w:pPr>
            <w:r w:rsidRPr="000B52CC">
              <w:rPr>
                <w:rFonts w:ascii="Times New Roman" w:hAnsi="Times New Roman" w:cs="Times New Roman"/>
              </w:rPr>
              <w:t>19</w:t>
            </w:r>
          </w:p>
        </w:tc>
      </w:tr>
      <w:tr w:rsidR="00515E87" w:rsidRPr="003A4D18" w:rsidTr="00B41D4A">
        <w:tc>
          <w:tcPr>
            <w:tcW w:w="464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541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541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59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541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59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4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4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4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9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9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61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61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56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56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9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9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93" w:type="dxa"/>
          </w:tcPr>
          <w:p w:rsidR="00515E87" w:rsidRPr="003A4D18" w:rsidRDefault="00515E87" w:rsidP="008604F1">
            <w:pPr>
              <w:jc w:val="both"/>
            </w:pPr>
          </w:p>
        </w:tc>
        <w:tc>
          <w:tcPr>
            <w:tcW w:w="493" w:type="dxa"/>
          </w:tcPr>
          <w:p w:rsidR="00515E87" w:rsidRPr="003A4D18" w:rsidRDefault="00515E87" w:rsidP="008604F1">
            <w:pPr>
              <w:jc w:val="both"/>
            </w:pPr>
          </w:p>
        </w:tc>
      </w:tr>
    </w:tbl>
    <w:p w:rsidR="00515E87" w:rsidRPr="003A4D18" w:rsidRDefault="00515E87" w:rsidP="008604F1">
      <w:pPr>
        <w:jc w:val="both"/>
      </w:pPr>
    </w:p>
    <w:p w:rsidR="00515E87" w:rsidRDefault="00515E87" w:rsidP="008604F1">
      <w:pPr>
        <w:jc w:val="both"/>
      </w:pPr>
    </w:p>
    <w:p w:rsidR="00123798" w:rsidRDefault="00123798" w:rsidP="008604F1">
      <w:pPr>
        <w:jc w:val="both"/>
      </w:pPr>
    </w:p>
    <w:p w:rsidR="00123798" w:rsidRDefault="00123798" w:rsidP="008604F1">
      <w:pPr>
        <w:jc w:val="both"/>
      </w:pPr>
    </w:p>
    <w:p w:rsidR="00515E87" w:rsidRPr="00AD6ED6" w:rsidRDefault="00515E87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AD6ED6">
        <w:rPr>
          <w:rFonts w:ascii="Times New Roman" w:hAnsi="Times New Roman" w:cs="Times New Roman"/>
          <w:i/>
          <w:sz w:val="24"/>
          <w:szCs w:val="24"/>
        </w:rPr>
        <w:t>Приложение 2</w:t>
      </w: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D6ED6">
        <w:rPr>
          <w:rFonts w:ascii="Times New Roman" w:hAnsi="Times New Roman" w:cs="Times New Roman"/>
          <w:sz w:val="24"/>
          <w:szCs w:val="24"/>
        </w:rPr>
        <w:t>ПРОТОКОЛ № ____  заседания КТС</w:t>
      </w: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13" w:type="dxa"/>
        <w:jc w:val="center"/>
        <w:tblLayout w:type="fixed"/>
        <w:tblLook w:val="01E0"/>
      </w:tblPr>
      <w:tblGrid>
        <w:gridCol w:w="1471"/>
        <w:gridCol w:w="181"/>
        <w:gridCol w:w="633"/>
        <w:gridCol w:w="140"/>
        <w:gridCol w:w="383"/>
        <w:gridCol w:w="179"/>
        <w:gridCol w:w="60"/>
        <w:gridCol w:w="286"/>
        <w:gridCol w:w="70"/>
        <w:gridCol w:w="304"/>
        <w:gridCol w:w="114"/>
        <w:gridCol w:w="67"/>
        <w:gridCol w:w="238"/>
        <w:gridCol w:w="415"/>
        <w:gridCol w:w="207"/>
        <w:gridCol w:w="220"/>
        <w:gridCol w:w="246"/>
        <w:gridCol w:w="74"/>
        <w:gridCol w:w="1450"/>
        <w:gridCol w:w="767"/>
        <w:gridCol w:w="3097"/>
        <w:gridCol w:w="11"/>
      </w:tblGrid>
      <w:tr w:rsidR="00515E87" w:rsidRPr="00AD6ED6" w:rsidTr="00B41D4A">
        <w:trPr>
          <w:trHeight w:val="395"/>
          <w:jc w:val="center"/>
        </w:trPr>
        <w:tc>
          <w:tcPr>
            <w:tcW w:w="10613" w:type="dxa"/>
            <w:gridSpan w:val="2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село (район)____________________________________ «____»____________20 __г.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(наименование организации/подразделения)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403" w:type="dxa"/>
            <w:gridSpan w:val="9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Избранный состав КТС</w:t>
            </w:r>
          </w:p>
        </w:tc>
        <w:tc>
          <w:tcPr>
            <w:tcW w:w="1138" w:type="dxa"/>
            <w:gridSpan w:val="5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2" w:type="dxa"/>
            <w:gridSpan w:val="8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ПРИСУТСВОВАЛИ: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2425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AD6ED6"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 КТС</w:t>
            </w:r>
          </w:p>
        </w:tc>
        <w:tc>
          <w:tcPr>
            <w:tcW w:w="8188" w:type="dxa"/>
            <w:gridSpan w:val="18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198"/>
          <w:jc w:val="center"/>
        </w:trPr>
        <w:tc>
          <w:tcPr>
            <w:tcW w:w="2425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8" w:type="dxa"/>
            <w:gridSpan w:val="18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2425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Члены КТС</w:t>
            </w:r>
          </w:p>
        </w:tc>
        <w:tc>
          <w:tcPr>
            <w:tcW w:w="8188" w:type="dxa"/>
            <w:gridSpan w:val="18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198"/>
          <w:jc w:val="center"/>
        </w:trPr>
        <w:tc>
          <w:tcPr>
            <w:tcW w:w="2425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8" w:type="dxa"/>
            <w:gridSpan w:val="18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2285" w:type="dxa"/>
            <w:gridSpan w:val="3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Секретарь КТС</w:t>
            </w:r>
          </w:p>
        </w:tc>
        <w:tc>
          <w:tcPr>
            <w:tcW w:w="8328" w:type="dxa"/>
            <w:gridSpan w:val="19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198"/>
          <w:jc w:val="center"/>
        </w:trPr>
        <w:tc>
          <w:tcPr>
            <w:tcW w:w="2285" w:type="dxa"/>
            <w:gridSpan w:val="3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  <w:gridSpan w:val="19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5214" w:type="dxa"/>
            <w:gridSpan w:val="17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представители интересов работников</w:t>
            </w:r>
          </w:p>
        </w:tc>
        <w:tc>
          <w:tcPr>
            <w:tcW w:w="5399" w:type="dxa"/>
            <w:gridSpan w:val="5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(председатель, члены профкома, иное лицо: фамилия, имя, отчество)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821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представитель работодателя</w:t>
            </w:r>
          </w:p>
        </w:tc>
        <w:tc>
          <w:tcPr>
            <w:tcW w:w="6792" w:type="dxa"/>
            <w:gridSpan w:val="11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821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2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(должность, фамилия, имя, отчество)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7505" w:type="dxa"/>
            <w:gridSpan w:val="20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 полномочию, удостоверенному приказом (распоряжением)</w:t>
            </w:r>
          </w:p>
        </w:tc>
        <w:tc>
          <w:tcPr>
            <w:tcW w:w="3108" w:type="dxa"/>
            <w:gridSpan w:val="2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7505" w:type="dxa"/>
            <w:gridSpan w:val="20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(дата, номер)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652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свидетели</w:t>
            </w:r>
          </w:p>
        </w:tc>
        <w:tc>
          <w:tcPr>
            <w:tcW w:w="8961" w:type="dxa"/>
            <w:gridSpan w:val="20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652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1" w:type="dxa"/>
            <w:gridSpan w:val="20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047" w:type="dxa"/>
            <w:gridSpan w:val="7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специалисты, эксперты</w:t>
            </w:r>
          </w:p>
        </w:tc>
        <w:tc>
          <w:tcPr>
            <w:tcW w:w="7566" w:type="dxa"/>
            <w:gridSpan w:val="15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047" w:type="dxa"/>
            <w:gridSpan w:val="7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6" w:type="dxa"/>
            <w:gridSpan w:val="1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2987" w:type="dxa"/>
            <w:gridSpan w:val="6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слушали заявление</w:t>
            </w:r>
          </w:p>
        </w:tc>
        <w:tc>
          <w:tcPr>
            <w:tcW w:w="7626" w:type="dxa"/>
            <w:gridSpan w:val="16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2987" w:type="dxa"/>
            <w:gridSpan w:val="6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6" w:type="dxa"/>
            <w:gridSpan w:val="16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471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по вопросу</w:t>
            </w:r>
          </w:p>
        </w:tc>
        <w:tc>
          <w:tcPr>
            <w:tcW w:w="9142" w:type="dxa"/>
            <w:gridSpan w:val="21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471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2" w:type="dxa"/>
            <w:gridSpan w:val="2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(краткое содержание)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471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выступили:</w:t>
            </w:r>
          </w:p>
        </w:tc>
        <w:tc>
          <w:tcPr>
            <w:tcW w:w="9142" w:type="dxa"/>
            <w:gridSpan w:val="21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471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2" w:type="dxa"/>
            <w:gridSpan w:val="21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(работник, представитель работодателя, другие участники заседания, члены КТС)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(краткое содержание выступлений)</w:t>
            </w:r>
          </w:p>
        </w:tc>
      </w:tr>
      <w:tr w:rsidR="00515E87" w:rsidRPr="00AD6ED6" w:rsidTr="00B41D4A">
        <w:trPr>
          <w:gridAfter w:val="1"/>
          <w:wAfter w:w="11" w:type="dxa"/>
          <w:trHeight w:val="284"/>
          <w:jc w:val="center"/>
        </w:trPr>
        <w:tc>
          <w:tcPr>
            <w:tcW w:w="4748" w:type="dxa"/>
            <w:gridSpan w:val="1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РЕЗУЛЬТАТЫ ОБСУЖДЕНИЯ:</w:t>
            </w:r>
          </w:p>
        </w:tc>
        <w:tc>
          <w:tcPr>
            <w:tcW w:w="5854" w:type="dxa"/>
            <w:gridSpan w:val="6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 xml:space="preserve">На основании обсуждения, с учетом конкретных обстоятельств и имеющихся 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707" w:type="dxa"/>
            <w:gridSpan w:val="10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материалов, руководствуясь</w:t>
            </w:r>
          </w:p>
        </w:tc>
        <w:tc>
          <w:tcPr>
            <w:tcW w:w="6906" w:type="dxa"/>
            <w:gridSpan w:val="12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707" w:type="dxa"/>
            <w:gridSpan w:val="10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6" w:type="dxa"/>
            <w:gridSpan w:val="12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(указываются конкретные правовые нормы,</w:t>
            </w:r>
          </w:p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4126" w:type="dxa"/>
            <w:gridSpan w:val="13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КТС ПРИЗНАЛА ТРЕБОВАНИЯ</w:t>
            </w:r>
          </w:p>
        </w:tc>
        <w:tc>
          <w:tcPr>
            <w:tcW w:w="6487" w:type="dxa"/>
            <w:gridSpan w:val="9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4126" w:type="dxa"/>
            <w:gridSpan w:val="13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7" w:type="dxa"/>
            <w:gridSpan w:val="9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 работника)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333" w:type="dxa"/>
            <w:gridSpan w:val="8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0" w:type="dxa"/>
            <w:gridSpan w:val="1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обоснованными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333" w:type="dxa"/>
            <w:gridSpan w:val="8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0" w:type="dxa"/>
            <w:gridSpan w:val="1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необоснованными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3888" w:type="dxa"/>
            <w:gridSpan w:val="1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РЕЗУЛЬТАТЫ ГОЛОСОВАНИЯ</w:t>
            </w:r>
          </w:p>
        </w:tc>
        <w:tc>
          <w:tcPr>
            <w:tcW w:w="860" w:type="dxa"/>
            <w:gridSpan w:val="3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«за»</w:t>
            </w:r>
          </w:p>
        </w:tc>
        <w:tc>
          <w:tcPr>
            <w:tcW w:w="540" w:type="dxa"/>
            <w:gridSpan w:val="3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«против»</w:t>
            </w:r>
          </w:p>
        </w:tc>
        <w:tc>
          <w:tcPr>
            <w:tcW w:w="3875" w:type="dxa"/>
            <w:gridSpan w:val="3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10613" w:type="dxa"/>
            <w:gridSpan w:val="2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Решение прилагается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2808" w:type="dxa"/>
            <w:gridSpan w:val="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ПРЕДСЕДАТЕЛЬ КТС</w:t>
            </w:r>
          </w:p>
        </w:tc>
        <w:tc>
          <w:tcPr>
            <w:tcW w:w="2160" w:type="dxa"/>
            <w:gridSpan w:val="11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gridSpan w:val="6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(подпись)</w:t>
            </w:r>
          </w:p>
        </w:tc>
      </w:tr>
      <w:tr w:rsidR="00515E87" w:rsidRPr="00AD6ED6" w:rsidTr="00B41D4A">
        <w:trPr>
          <w:trHeight w:val="284"/>
          <w:jc w:val="center"/>
        </w:trPr>
        <w:tc>
          <w:tcPr>
            <w:tcW w:w="2808" w:type="dxa"/>
            <w:gridSpan w:val="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Cs w:val="24"/>
              </w:rPr>
              <w:t>МЕСТО ПЕЧАТИ</w:t>
            </w:r>
          </w:p>
        </w:tc>
        <w:tc>
          <w:tcPr>
            <w:tcW w:w="5645" w:type="dxa"/>
            <w:gridSpan w:val="6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52CC" w:rsidRPr="00AD6ED6" w:rsidRDefault="000B52CC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15E87" w:rsidRPr="00AD6ED6" w:rsidRDefault="00515E87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AD6ED6">
        <w:rPr>
          <w:rFonts w:ascii="Times New Roman" w:hAnsi="Times New Roman" w:cs="Times New Roman"/>
          <w:i/>
          <w:sz w:val="24"/>
          <w:szCs w:val="24"/>
        </w:rPr>
        <w:t>Приложение 3</w:t>
      </w: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D6ED6">
        <w:rPr>
          <w:rFonts w:ascii="Times New Roman" w:hAnsi="Times New Roman" w:cs="Times New Roman"/>
          <w:sz w:val="24"/>
          <w:szCs w:val="24"/>
        </w:rPr>
        <w:t>РЕШЕНИЕ Комиссии по трудовым спорам</w:t>
      </w:r>
    </w:p>
    <w:tbl>
      <w:tblPr>
        <w:tblW w:w="10020" w:type="dxa"/>
        <w:tblLayout w:type="fixed"/>
        <w:tblLook w:val="01E0"/>
      </w:tblPr>
      <w:tblGrid>
        <w:gridCol w:w="355"/>
        <w:gridCol w:w="1287"/>
        <w:gridCol w:w="903"/>
        <w:gridCol w:w="263"/>
        <w:gridCol w:w="180"/>
        <w:gridCol w:w="900"/>
        <w:gridCol w:w="860"/>
        <w:gridCol w:w="540"/>
        <w:gridCol w:w="164"/>
        <w:gridCol w:w="1276"/>
        <w:gridCol w:w="3292"/>
      </w:tblGrid>
      <w:tr w:rsidR="00515E87" w:rsidRPr="00AD6ED6" w:rsidTr="00B41D4A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(наименование организации /подразделения)</w:t>
            </w:r>
          </w:p>
        </w:tc>
      </w:tr>
      <w:tr w:rsidR="00515E87" w:rsidRPr="00AD6ED6" w:rsidTr="00B41D4A">
        <w:tc>
          <w:tcPr>
            <w:tcW w:w="5452" w:type="dxa"/>
            <w:gridSpan w:val="9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«____»__________________20 _г.</w:t>
            </w:r>
          </w:p>
        </w:tc>
        <w:tc>
          <w:tcPr>
            <w:tcW w:w="4568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2808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Рассмотрев заявление</w:t>
            </w:r>
          </w:p>
        </w:tc>
        <w:tc>
          <w:tcPr>
            <w:tcW w:w="7212" w:type="dxa"/>
            <w:gridSpan w:val="7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2808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2" w:type="dxa"/>
            <w:gridSpan w:val="7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pacing w:val="-2"/>
                <w:sz w:val="24"/>
                <w:szCs w:val="24"/>
                <w:vertAlign w:val="superscript"/>
              </w:rPr>
              <w:t>(фамилия, имя, отчество, должность, профессия работника)</w:t>
            </w:r>
          </w:p>
        </w:tc>
      </w:tr>
      <w:tr w:rsidR="00515E87" w:rsidRPr="00AD6ED6" w:rsidTr="00B41D4A">
        <w:tc>
          <w:tcPr>
            <w:tcW w:w="10020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от «___»_______________20 _г.</w:t>
            </w:r>
          </w:p>
        </w:tc>
      </w:tr>
      <w:tr w:rsidR="00515E87" w:rsidRPr="00AD6ED6" w:rsidTr="00B41D4A">
        <w:tc>
          <w:tcPr>
            <w:tcW w:w="10020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(дата подачи заявления)</w:t>
            </w:r>
          </w:p>
        </w:tc>
      </w:tr>
      <w:tr w:rsidR="00515E87" w:rsidRPr="00AD6ED6" w:rsidTr="00B41D4A">
        <w:tc>
          <w:tcPr>
            <w:tcW w:w="355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9665" w:type="dxa"/>
            <w:gridSpan w:val="10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20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(краткое содержание требования работника)</w:t>
            </w:r>
          </w:p>
        </w:tc>
      </w:tr>
      <w:tr w:rsidR="00515E87" w:rsidRPr="00AD6ED6" w:rsidTr="00B41D4A">
        <w:tc>
          <w:tcPr>
            <w:tcW w:w="10020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ПРИСУТСВОВАЛИ:</w:t>
            </w:r>
          </w:p>
        </w:tc>
      </w:tr>
      <w:tr w:rsidR="00515E87" w:rsidRPr="00AD6ED6" w:rsidTr="00B41D4A">
        <w:tc>
          <w:tcPr>
            <w:tcW w:w="2545" w:type="dxa"/>
            <w:gridSpan w:val="3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AD6ED6"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 КТС</w:t>
            </w:r>
          </w:p>
        </w:tc>
        <w:tc>
          <w:tcPr>
            <w:tcW w:w="7475" w:type="dxa"/>
            <w:gridSpan w:val="8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2545" w:type="dxa"/>
            <w:gridSpan w:val="3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5" w:type="dxa"/>
            <w:gridSpan w:val="8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 имя, отчество)</w:t>
            </w:r>
          </w:p>
        </w:tc>
      </w:tr>
      <w:tr w:rsidR="00515E87" w:rsidRPr="00AD6ED6" w:rsidTr="00B41D4A">
        <w:tc>
          <w:tcPr>
            <w:tcW w:w="1642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Члены КТС</w:t>
            </w:r>
          </w:p>
        </w:tc>
        <w:tc>
          <w:tcPr>
            <w:tcW w:w="8378" w:type="dxa"/>
            <w:gridSpan w:val="9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642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8" w:type="dxa"/>
            <w:gridSpan w:val="9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515E87" w:rsidRPr="00AD6ED6" w:rsidTr="00B41D4A">
        <w:tc>
          <w:tcPr>
            <w:tcW w:w="10020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3888" w:type="dxa"/>
            <w:gridSpan w:val="6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Другие присутствовавшие лица</w:t>
            </w: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3888" w:type="dxa"/>
            <w:gridSpan w:val="6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(фамилии, имена, отчества)</w:t>
            </w:r>
          </w:p>
        </w:tc>
      </w:tr>
      <w:tr w:rsidR="00515E87" w:rsidRPr="00AD6ED6" w:rsidTr="00B41D4A">
        <w:tc>
          <w:tcPr>
            <w:tcW w:w="3888" w:type="dxa"/>
            <w:gridSpan w:val="6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комиссия решила на основании</w:t>
            </w:r>
          </w:p>
        </w:tc>
        <w:tc>
          <w:tcPr>
            <w:tcW w:w="61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(указываются конкретные правовые нормы, </w:t>
            </w:r>
          </w:p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515E87" w:rsidRPr="00AD6ED6" w:rsidTr="00B41D4A">
        <w:tc>
          <w:tcPr>
            <w:tcW w:w="10020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(краткое содержание решения: удовлетворить, не удовлетворить требование работника, выплатить ему конкретную сумму и т.п.)</w:t>
            </w:r>
          </w:p>
        </w:tc>
      </w:tr>
      <w:tr w:rsidR="00515E87" w:rsidRPr="00AD6ED6" w:rsidTr="00B41D4A">
        <w:tc>
          <w:tcPr>
            <w:tcW w:w="10020" w:type="dxa"/>
            <w:gridSpan w:val="11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</w:trPr>
        <w:tc>
          <w:tcPr>
            <w:tcW w:w="3888" w:type="dxa"/>
            <w:gridSpan w:val="6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РЕЗУЛЬТАТЫ ГОЛОСОВАНИЯ</w:t>
            </w:r>
          </w:p>
        </w:tc>
        <w:tc>
          <w:tcPr>
            <w:tcW w:w="860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«за»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«против»</w:t>
            </w:r>
          </w:p>
        </w:tc>
        <w:tc>
          <w:tcPr>
            <w:tcW w:w="3292" w:type="dxa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284"/>
        </w:trPr>
        <w:tc>
          <w:tcPr>
            <w:tcW w:w="2988" w:type="dxa"/>
            <w:gridSpan w:val="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ПРЕДСЕДАТЕЛЬ КТС</w:t>
            </w:r>
          </w:p>
        </w:tc>
        <w:tc>
          <w:tcPr>
            <w:tcW w:w="2464" w:type="dxa"/>
            <w:gridSpan w:val="4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8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(подпись)</w:t>
            </w:r>
          </w:p>
        </w:tc>
      </w:tr>
      <w:tr w:rsidR="00515E87" w:rsidRPr="00AD6ED6" w:rsidTr="00B41D4A">
        <w:trPr>
          <w:trHeight w:val="284"/>
        </w:trPr>
        <w:tc>
          <w:tcPr>
            <w:tcW w:w="2988" w:type="dxa"/>
            <w:gridSpan w:val="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Cs w:val="24"/>
              </w:rPr>
              <w:t>МЕСТО ПЕЧАТИ</w:t>
            </w:r>
          </w:p>
        </w:tc>
        <w:tc>
          <w:tcPr>
            <w:tcW w:w="4568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5E87" w:rsidRPr="00AD6ED6" w:rsidRDefault="00515E87" w:rsidP="008604F1">
      <w:pPr>
        <w:pStyle w:val="aff7"/>
        <w:jc w:val="both"/>
        <w:rPr>
          <w:b/>
        </w:rPr>
      </w:pPr>
    </w:p>
    <w:p w:rsidR="00515E87" w:rsidRPr="00AD6ED6" w:rsidRDefault="00515E87" w:rsidP="008604F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AD6ED6">
        <w:rPr>
          <w:rFonts w:ascii="Times New Roman" w:hAnsi="Times New Roman" w:cs="Times New Roman"/>
          <w:i/>
          <w:sz w:val="24"/>
          <w:szCs w:val="24"/>
        </w:rPr>
        <w:t>Приложение 4</w:t>
      </w: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D6ED6">
        <w:rPr>
          <w:rFonts w:ascii="Times New Roman" w:hAnsi="Times New Roman" w:cs="Times New Roman"/>
          <w:sz w:val="24"/>
          <w:szCs w:val="24"/>
        </w:rPr>
        <w:t>Удостоверение</w:t>
      </w: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D6ED6">
        <w:rPr>
          <w:rFonts w:ascii="Times New Roman" w:hAnsi="Times New Roman" w:cs="Times New Roman"/>
          <w:sz w:val="24"/>
          <w:szCs w:val="24"/>
        </w:rPr>
        <w:t>НА ПРИНУДИТЕЛЬНОЕ ИСПОЛНЕНИЕ РЕШЕНИЯ КТС</w:t>
      </w: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D6ED6">
        <w:rPr>
          <w:rFonts w:ascii="Times New Roman" w:hAnsi="Times New Roman" w:cs="Times New Roman"/>
          <w:sz w:val="24"/>
          <w:szCs w:val="24"/>
        </w:rPr>
        <w:t>НА ОСНОВАНИИ РЕШЕНИЯ КОМИССИИ ПО ТРУДОВЫМ СПОРАМ</w:t>
      </w:r>
    </w:p>
    <w:tbl>
      <w:tblPr>
        <w:tblW w:w="0" w:type="auto"/>
        <w:tblLook w:val="01E0"/>
      </w:tblPr>
      <w:tblGrid>
        <w:gridCol w:w="479"/>
        <w:gridCol w:w="1120"/>
        <w:gridCol w:w="442"/>
        <w:gridCol w:w="3052"/>
        <w:gridCol w:w="4621"/>
      </w:tblGrid>
      <w:tr w:rsidR="00515E87" w:rsidRPr="00AD6ED6" w:rsidTr="00B41D4A">
        <w:tc>
          <w:tcPr>
            <w:tcW w:w="10008" w:type="dxa"/>
            <w:gridSpan w:val="5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08" w:type="dxa"/>
            <w:gridSpan w:val="5"/>
            <w:tcBorders>
              <w:top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(наименование организации /подразделения/)</w:t>
            </w:r>
          </w:p>
        </w:tc>
      </w:tr>
      <w:tr w:rsidR="00515E87" w:rsidRPr="00AD6ED6" w:rsidTr="00B41D4A">
        <w:tc>
          <w:tcPr>
            <w:tcW w:w="5204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от «___»___________________20 __г.</w:t>
            </w:r>
          </w:p>
        </w:tc>
        <w:tc>
          <w:tcPr>
            <w:tcW w:w="4804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617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 </w:t>
            </w:r>
          </w:p>
        </w:tc>
        <w:tc>
          <w:tcPr>
            <w:tcW w:w="8391" w:type="dxa"/>
            <w:gridSpan w:val="3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08" w:type="dxa"/>
            <w:gridSpan w:val="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(фамилия, имя, отчество работника, спор которого рассмотрен комиссией, его место жительства, дата и место рождения)</w:t>
            </w:r>
          </w:p>
        </w:tc>
      </w:tr>
      <w:tr w:rsidR="00515E87" w:rsidRPr="00AD6ED6" w:rsidTr="00B41D4A">
        <w:tc>
          <w:tcPr>
            <w:tcW w:w="2071" w:type="dxa"/>
            <w:gridSpan w:val="3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имеет право на</w:t>
            </w:r>
          </w:p>
        </w:tc>
        <w:tc>
          <w:tcPr>
            <w:tcW w:w="7937" w:type="dxa"/>
            <w:gridSpan w:val="2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08" w:type="dxa"/>
            <w:gridSpan w:val="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(приводится формулировка решения комиссии)</w:t>
            </w:r>
          </w:p>
        </w:tc>
      </w:tr>
      <w:tr w:rsidR="00515E87" w:rsidRPr="00AD6ED6" w:rsidTr="00B41D4A">
        <w:tc>
          <w:tcPr>
            <w:tcW w:w="479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9529" w:type="dxa"/>
            <w:gridSpan w:val="4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c>
          <w:tcPr>
            <w:tcW w:w="10008" w:type="dxa"/>
            <w:gridSpan w:val="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(наименование организации-должника, ее адрес)</w:t>
            </w:r>
          </w:p>
        </w:tc>
      </w:tr>
      <w:tr w:rsidR="00515E87" w:rsidRPr="00AD6ED6" w:rsidTr="00B41D4A">
        <w:tc>
          <w:tcPr>
            <w:tcW w:w="10008" w:type="dxa"/>
            <w:gridSpan w:val="5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порядке.</w:t>
            </w:r>
          </w:p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E87" w:rsidRPr="00AD6ED6" w:rsidTr="00B41D4A">
        <w:trPr>
          <w:trHeight w:val="421"/>
        </w:trPr>
        <w:tc>
          <w:tcPr>
            <w:tcW w:w="5204" w:type="dxa"/>
            <w:gridSpan w:val="4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Дата выдачи исполнительного документа</w:t>
            </w:r>
          </w:p>
        </w:tc>
        <w:tc>
          <w:tcPr>
            <w:tcW w:w="4804" w:type="dxa"/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ED6">
              <w:rPr>
                <w:rFonts w:ascii="Times New Roman" w:hAnsi="Times New Roman" w:cs="Times New Roman"/>
                <w:sz w:val="24"/>
                <w:szCs w:val="24"/>
              </w:rPr>
              <w:t>«_____» _____________20 _ года</w:t>
            </w:r>
          </w:p>
        </w:tc>
      </w:tr>
    </w:tbl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 w:rsidRPr="00AD6ED6">
        <w:rPr>
          <w:rFonts w:ascii="Times New Roman" w:hAnsi="Times New Roman" w:cs="Times New Roman"/>
          <w:sz w:val="24"/>
          <w:szCs w:val="24"/>
        </w:rPr>
        <w:t>Председатель КТС __________________ (подпись)</w:t>
      </w:r>
    </w:p>
    <w:p w:rsidR="00515E87" w:rsidRPr="00AD6ED6" w:rsidRDefault="00515E87" w:rsidP="008604F1">
      <w:pPr>
        <w:jc w:val="both"/>
        <w:rPr>
          <w:rFonts w:ascii="Times New Roman" w:hAnsi="Times New Roman" w:cs="Times New Roman"/>
          <w:szCs w:val="24"/>
        </w:rPr>
      </w:pPr>
      <w:r w:rsidRPr="00AD6ED6">
        <w:rPr>
          <w:rFonts w:ascii="Times New Roman" w:hAnsi="Times New Roman" w:cs="Times New Roman"/>
          <w:szCs w:val="24"/>
        </w:rPr>
        <w:t>МЕСТО ПЕЧАТИ</w:t>
      </w:r>
    </w:p>
    <w:tbl>
      <w:tblPr>
        <w:tblW w:w="0" w:type="auto"/>
        <w:tblLook w:val="01E0"/>
      </w:tblPr>
      <w:tblGrid>
        <w:gridCol w:w="9714"/>
      </w:tblGrid>
      <w:tr w:rsidR="00515E87" w:rsidRPr="00AD6ED6" w:rsidTr="00B41D4A">
        <w:tc>
          <w:tcPr>
            <w:tcW w:w="9853" w:type="dxa"/>
            <w:tcBorders>
              <w:bottom w:val="single" w:sz="4" w:space="0" w:color="auto"/>
            </w:tcBorders>
          </w:tcPr>
          <w:p w:rsidR="00515E87" w:rsidRPr="00AD6ED6" w:rsidRDefault="00515E87" w:rsidP="00860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5E87" w:rsidRPr="00AD6ED6" w:rsidRDefault="00515E87" w:rsidP="008604F1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AD6ED6">
        <w:rPr>
          <w:rFonts w:ascii="Times New Roman" w:hAnsi="Times New Roman" w:cs="Times New Roman"/>
          <w:sz w:val="24"/>
          <w:szCs w:val="24"/>
          <w:vertAlign w:val="superscript"/>
        </w:rPr>
        <w:t>(Отметка судебного исполнителя о приведении в исполнение решения КТС)</w:t>
      </w:r>
    </w:p>
    <w:tbl>
      <w:tblPr>
        <w:tblW w:w="0" w:type="auto"/>
        <w:tblLook w:val="04A0"/>
      </w:tblPr>
      <w:tblGrid>
        <w:gridCol w:w="3190"/>
        <w:gridCol w:w="3190"/>
        <w:gridCol w:w="3191"/>
      </w:tblGrid>
      <w:tr w:rsidR="00515E87" w:rsidRPr="00183DFD" w:rsidTr="00B41D4A">
        <w:tc>
          <w:tcPr>
            <w:tcW w:w="3190" w:type="dxa"/>
          </w:tcPr>
          <w:p w:rsidR="00515E87" w:rsidRPr="00183DFD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</w:tc>
        <w:tc>
          <w:tcPr>
            <w:tcW w:w="3190" w:type="dxa"/>
          </w:tcPr>
          <w:p w:rsidR="00515E87" w:rsidRPr="00183DFD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</w:tc>
        <w:tc>
          <w:tcPr>
            <w:tcW w:w="3191" w:type="dxa"/>
          </w:tcPr>
          <w:p w:rsidR="00515E87" w:rsidRPr="00183DFD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УТВЕРЖДЕНО</w:t>
            </w:r>
          </w:p>
        </w:tc>
      </w:tr>
      <w:tr w:rsidR="00515E87" w:rsidRPr="00183DFD" w:rsidTr="00B41D4A">
        <w:tc>
          <w:tcPr>
            <w:tcW w:w="3190" w:type="dxa"/>
          </w:tcPr>
          <w:p w:rsidR="00515E87" w:rsidRPr="00183DFD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первичной профсо</w:t>
            </w:r>
            <w:r w:rsidR="005E4FA2">
              <w:rPr>
                <w:rFonts w:ascii="Times New Roman" w:hAnsi="Times New Roman" w:cs="Times New Roman"/>
                <w:b/>
                <w:sz w:val="24"/>
                <w:szCs w:val="24"/>
              </w:rPr>
              <w:t>юзной организации МБОУ«Гимназия №21»</w:t>
            </w: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</w:p>
        </w:tc>
        <w:tc>
          <w:tcPr>
            <w:tcW w:w="3190" w:type="dxa"/>
          </w:tcPr>
          <w:p w:rsidR="00515E87" w:rsidRPr="00183DFD" w:rsidRDefault="005E4FA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Общим собранием </w:t>
            </w:r>
            <w:r w:rsidR="00515E87"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>коллектива</w:t>
            </w:r>
          </w:p>
          <w:p w:rsidR="00515E87" w:rsidRPr="00183DFD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E4FA2">
              <w:rPr>
                <w:rFonts w:ascii="Times New Roman" w:hAnsi="Times New Roman" w:cs="Times New Roman"/>
                <w:b/>
                <w:sz w:val="24"/>
                <w:szCs w:val="24"/>
              </w:rPr>
              <w:t>МБОУ«Гимназия№21»</w:t>
            </w: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</w:t>
            </w:r>
          </w:p>
        </w:tc>
        <w:tc>
          <w:tcPr>
            <w:tcW w:w="3191" w:type="dxa"/>
          </w:tcPr>
          <w:p w:rsidR="00515E87" w:rsidRPr="00183DFD" w:rsidRDefault="005E4FA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Приказом директора МБОУ»Г</w:t>
            </w:r>
            <w:r w:rsidR="00685203">
              <w:rPr>
                <w:rFonts w:ascii="Times New Roman" w:hAnsi="Times New Roman" w:cs="Times New Roman"/>
                <w:b/>
                <w:sz w:val="24"/>
                <w:szCs w:val="24"/>
              </w:rPr>
              <w:t>имназия№21»</w:t>
            </w:r>
            <w:r w:rsidR="00515E87"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15E87" w:rsidRPr="00183DFD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 "___"_________ г. </w:t>
            </w:r>
            <w:r w:rsidR="006852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>№___</w:t>
            </w:r>
          </w:p>
        </w:tc>
      </w:tr>
      <w:tr w:rsidR="00515E87" w:rsidRPr="00183DFD" w:rsidTr="00B41D4A">
        <w:tc>
          <w:tcPr>
            <w:tcW w:w="3190" w:type="dxa"/>
          </w:tcPr>
          <w:p w:rsidR="00515E87" w:rsidRPr="00183DFD" w:rsidRDefault="005E4FA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A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Фаррахова Г.Х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______</w:t>
            </w:r>
          </w:p>
          <w:p w:rsidR="00515E87" w:rsidRPr="00183DFD" w:rsidRDefault="005E4FA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515E87" w:rsidRPr="005E4FA2">
              <w:rPr>
                <w:rFonts w:ascii="Times New Roman" w:hAnsi="Times New Roman" w:cs="Times New Roman"/>
                <w:b/>
                <w:szCs w:val="24"/>
              </w:rPr>
              <w:t xml:space="preserve">(Ф.И.О., 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       </w:t>
            </w:r>
            <w:r w:rsidR="00515E87" w:rsidRPr="005E4FA2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</w:tc>
        <w:tc>
          <w:tcPr>
            <w:tcW w:w="3190" w:type="dxa"/>
          </w:tcPr>
          <w:p w:rsidR="00515E87" w:rsidRPr="00183DFD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>Протокол</w:t>
            </w:r>
            <w:r w:rsidR="005E4FA2">
              <w:rPr>
                <w:rFonts w:ascii="Times New Roman" w:hAnsi="Times New Roman" w:cs="Times New Roman"/>
                <w:b/>
                <w:sz w:val="24"/>
                <w:szCs w:val="24"/>
              </w:rPr>
              <w:t>№ ___</w:t>
            </w: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15E87" w:rsidRPr="00183DFD" w:rsidRDefault="005E4FA2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 ________2017 г. </w:t>
            </w:r>
          </w:p>
          <w:p w:rsidR="00515E87" w:rsidRPr="00183DFD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515E87" w:rsidRPr="00183DFD" w:rsidRDefault="00685203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0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Позднякова Л.Г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________</w:t>
            </w:r>
          </w:p>
          <w:p w:rsidR="00515E87" w:rsidRPr="00183DFD" w:rsidRDefault="00685203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D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515E87" w:rsidRPr="00685203">
              <w:rPr>
                <w:rFonts w:ascii="Times New Roman" w:hAnsi="Times New Roman" w:cs="Times New Roman"/>
                <w:b/>
                <w:szCs w:val="24"/>
              </w:rPr>
              <w:t xml:space="preserve">(Ф.И.О., 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       </w:t>
            </w:r>
            <w:r w:rsidR="00515E87" w:rsidRPr="00685203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</w:tc>
      </w:tr>
    </w:tbl>
    <w:p w:rsidR="00515E87" w:rsidRPr="00183DFD" w:rsidRDefault="00515E87" w:rsidP="008604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0D66" w:rsidRDefault="00E30D66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30D66" w:rsidRDefault="00E30D66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30D66" w:rsidRDefault="00E30D66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30D66" w:rsidRDefault="00E30D66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30D66" w:rsidRDefault="00E30D66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00F13" w:rsidRDefault="00300F13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15E87" w:rsidRPr="00183DFD" w:rsidRDefault="00515E87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ПОЛОЖЕНИЕ</w:t>
      </w:r>
    </w:p>
    <w:p w:rsidR="00515E87" w:rsidRPr="00183DFD" w:rsidRDefault="00515E87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об административно-общественном контроле</w:t>
      </w:r>
    </w:p>
    <w:p w:rsidR="00515E87" w:rsidRPr="00183DFD" w:rsidRDefault="00515E87" w:rsidP="008604F1">
      <w:p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183DFD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за состоянием охраны труда</w:t>
      </w:r>
    </w:p>
    <w:p w:rsidR="00515E87" w:rsidRPr="00183DFD" w:rsidRDefault="00515E87" w:rsidP="008604F1">
      <w:pPr>
        <w:shd w:val="clear" w:color="auto" w:fill="FFFFFF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15E87" w:rsidRPr="00183DFD" w:rsidRDefault="00515E87" w:rsidP="008604F1">
      <w:pPr>
        <w:numPr>
          <w:ilvl w:val="0"/>
          <w:numId w:val="75"/>
        </w:numPr>
        <w:shd w:val="clear" w:color="auto" w:fill="FFFFFF"/>
        <w:tabs>
          <w:tab w:val="left" w:pos="709"/>
          <w:tab w:val="left" w:pos="1306"/>
        </w:tabs>
        <w:ind w:right="14" w:firstLine="567"/>
        <w:jc w:val="both"/>
        <w:rPr>
          <w:rFonts w:ascii="Times New Roman" w:hAnsi="Times New Roman" w:cs="Times New Roman"/>
          <w:color w:val="000000"/>
          <w:spacing w:val="-28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Административно-общественный контроль является основной формой контроля администрации и профсоюзного комитета школы за состоянием условий и безопасности труда </w:t>
      </w:r>
      <w:r w:rsidRPr="00183DF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при проведении учебно-воспитательного процесса, а также соблюдения всеми должностными лицами, работниками и обучающимися требований законодательства, стандартов безопасности </w:t>
      </w: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труда, правил, норм, инструкций и других нормативно-технических документов.</w:t>
      </w:r>
    </w:p>
    <w:p w:rsidR="00515E87" w:rsidRPr="00183DFD" w:rsidRDefault="00515E87" w:rsidP="008604F1">
      <w:pPr>
        <w:numPr>
          <w:ilvl w:val="0"/>
          <w:numId w:val="75"/>
        </w:numPr>
        <w:shd w:val="clear" w:color="auto" w:fill="FFFFFF"/>
        <w:tabs>
          <w:tab w:val="left" w:pos="709"/>
          <w:tab w:val="left" w:pos="1306"/>
        </w:tabs>
        <w:ind w:right="19" w:firstLine="567"/>
        <w:jc w:val="both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z w:val="24"/>
          <w:szCs w:val="24"/>
        </w:rPr>
        <w:t>Директор школы издает приказ о введении в действие административно-</w:t>
      </w: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общественного контроля за состоянием охраны труда, устанавливает порядок его проведения, определяет долж</w:t>
      </w:r>
      <w:r w:rsidR="00685203"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ностных лиц, ответственных за его организацию и участвующих в проведении 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>контроля.</w:t>
      </w:r>
    </w:p>
    <w:p w:rsidR="00515E87" w:rsidRPr="00183DFD" w:rsidRDefault="00515E87" w:rsidP="008604F1">
      <w:pPr>
        <w:shd w:val="clear" w:color="auto" w:fill="FFFFFF"/>
        <w:tabs>
          <w:tab w:val="left" w:pos="709"/>
        </w:tabs>
        <w:ind w:right="1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z w:val="24"/>
          <w:szCs w:val="24"/>
        </w:rPr>
        <w:t>Приказ издается 1 раз в 5 лет. При изменении ответственных должностных лиц, осущес</w:t>
      </w:r>
      <w:r w:rsidR="00685203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>твляющих контроль, выпускается дополнение к приказу.</w:t>
      </w:r>
    </w:p>
    <w:p w:rsidR="00515E87" w:rsidRPr="00183DFD" w:rsidRDefault="00515E87" w:rsidP="008604F1">
      <w:pPr>
        <w:shd w:val="clear" w:color="auto" w:fill="FFFFFF"/>
        <w:tabs>
          <w:tab w:val="left" w:pos="709"/>
          <w:tab w:val="left" w:pos="85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11"/>
          <w:sz w:val="24"/>
          <w:szCs w:val="24"/>
        </w:rPr>
        <w:t>3.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ab/>
        <w:t>Руководство организацией административно-общественного контроля осуществляет</w:t>
      </w:r>
    </w:p>
    <w:p w:rsidR="00515E87" w:rsidRPr="00183DFD" w:rsidRDefault="00515E87" w:rsidP="008604F1">
      <w:pPr>
        <w:shd w:val="clear" w:color="auto" w:fill="FFFFFF"/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директор школы.</w:t>
      </w:r>
    </w:p>
    <w:p w:rsidR="00515E87" w:rsidRPr="00183DFD" w:rsidRDefault="00515E87" w:rsidP="008604F1">
      <w:pPr>
        <w:shd w:val="clear" w:color="auto" w:fill="FFFFFF"/>
        <w:tabs>
          <w:tab w:val="left" w:pos="709"/>
          <w:tab w:val="left" w:pos="851"/>
          <w:tab w:val="left" w:pos="1406"/>
        </w:tabs>
        <w:ind w:right="1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12"/>
          <w:sz w:val="24"/>
          <w:szCs w:val="24"/>
        </w:rPr>
        <w:t>4.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По периодичности проверок, составу комиссии и характеру проверяемых вопросов </w:t>
      </w: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 охране административно-общественный контроль проводится по трем ступеням.</w:t>
      </w:r>
    </w:p>
    <w:p w:rsidR="00515E87" w:rsidRPr="00183DFD" w:rsidRDefault="00515E87" w:rsidP="008604F1">
      <w:pPr>
        <w:shd w:val="clear" w:color="auto" w:fill="FFFFFF"/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4.1. </w:t>
      </w:r>
      <w:r w:rsidRPr="00183DFD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Первая ступень контроля</w:t>
      </w:r>
    </w:p>
    <w:p w:rsidR="00515E87" w:rsidRPr="00183DFD" w:rsidRDefault="00515E87" w:rsidP="008604F1">
      <w:pPr>
        <w:numPr>
          <w:ilvl w:val="0"/>
          <w:numId w:val="76"/>
        </w:numPr>
        <w:shd w:val="clear" w:color="auto" w:fill="FFFFFF"/>
        <w:tabs>
          <w:tab w:val="left" w:pos="709"/>
          <w:tab w:val="left" w:pos="1570"/>
        </w:tabs>
        <w:ind w:right="10" w:firstLine="567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Первая ступень контроля осуществляется учителями, преподавателями и другими работниками школы ежедневно перед началом рабочего дня па своем рабочем месте.</w:t>
      </w:r>
    </w:p>
    <w:p w:rsidR="00515E87" w:rsidRPr="00183DFD" w:rsidRDefault="00515E87" w:rsidP="008604F1">
      <w:pPr>
        <w:numPr>
          <w:ilvl w:val="0"/>
          <w:numId w:val="76"/>
        </w:numPr>
        <w:shd w:val="clear" w:color="auto" w:fill="FFFFFF"/>
        <w:tabs>
          <w:tab w:val="left" w:pos="709"/>
          <w:tab w:val="left" w:pos="1570"/>
        </w:tabs>
        <w:ind w:firstLine="567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 первой ступени административно-общественного контроля проверяется:</w:t>
      </w:r>
    </w:p>
    <w:p w:rsidR="00515E87" w:rsidRPr="00183DFD" w:rsidRDefault="00515E87" w:rsidP="008604F1">
      <w:pPr>
        <w:numPr>
          <w:ilvl w:val="0"/>
          <w:numId w:val="77"/>
        </w:numPr>
        <w:shd w:val="clear" w:color="auto" w:fill="FFFFFF"/>
        <w:tabs>
          <w:tab w:val="left" w:pos="614"/>
          <w:tab w:val="left" w:pos="709"/>
        </w:tabs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z w:val="24"/>
          <w:szCs w:val="24"/>
        </w:rPr>
        <w:t>состояние и организация рабочего места (</w:t>
      </w:r>
      <w:r w:rsidR="00685203">
        <w:rPr>
          <w:rFonts w:ascii="Times New Roman" w:hAnsi="Times New Roman" w:cs="Times New Roman"/>
          <w:color w:val="000000"/>
          <w:sz w:val="24"/>
          <w:szCs w:val="24"/>
        </w:rPr>
        <w:t>наличие и исправность приборов,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>инструмен</w:t>
      </w:r>
      <w:r w:rsidR="00685203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>тов, приспособлений и т.п.);</w:t>
      </w:r>
    </w:p>
    <w:p w:rsidR="00515E87" w:rsidRPr="00183DFD" w:rsidRDefault="00515E87" w:rsidP="008604F1">
      <w:pPr>
        <w:numPr>
          <w:ilvl w:val="0"/>
          <w:numId w:val="77"/>
        </w:numPr>
        <w:shd w:val="clear" w:color="auto" w:fill="FFFFFF"/>
        <w:tabs>
          <w:tab w:val="left" w:pos="614"/>
          <w:tab w:val="left" w:pos="709"/>
        </w:tabs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z w:val="24"/>
          <w:szCs w:val="24"/>
        </w:rPr>
        <w:t>исправность и соответствие требованиям безопасности оборудования, машин, меха</w:t>
      </w:r>
      <w:r w:rsidR="00685203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>низмов, электрооборудования, электрических сетей;</w:t>
      </w:r>
    </w:p>
    <w:p w:rsidR="00515E87" w:rsidRPr="00183DFD" w:rsidRDefault="00515E87" w:rsidP="008604F1">
      <w:pPr>
        <w:numPr>
          <w:ilvl w:val="0"/>
          <w:numId w:val="77"/>
        </w:numPr>
        <w:shd w:val="clear" w:color="auto" w:fill="FFFFFF"/>
        <w:tabs>
          <w:tab w:val="left" w:pos="614"/>
          <w:tab w:val="left" w:pos="709"/>
        </w:tabs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обеспечение санитарно-гигиенических норм (освещенности, вентиляции, теплового режима, 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>шума, запыленности и т.п.);</w:t>
      </w:r>
    </w:p>
    <w:p w:rsidR="00515E87" w:rsidRPr="00183DFD" w:rsidRDefault="00515E87" w:rsidP="008604F1">
      <w:pPr>
        <w:numPr>
          <w:ilvl w:val="0"/>
          <w:numId w:val="77"/>
        </w:numPr>
        <w:shd w:val="clear" w:color="auto" w:fill="FFFFFF"/>
        <w:tabs>
          <w:tab w:val="left" w:pos="614"/>
          <w:tab w:val="left" w:pos="709"/>
        </w:tabs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наличие и правильное использование средств индивидуальной зашиты;</w:t>
      </w:r>
    </w:p>
    <w:p w:rsidR="00515E87" w:rsidRPr="00183DFD" w:rsidRDefault="00515E87" w:rsidP="008604F1">
      <w:pPr>
        <w:numPr>
          <w:ilvl w:val="0"/>
          <w:numId w:val="77"/>
        </w:numPr>
        <w:shd w:val="clear" w:color="auto" w:fill="FFFFFF"/>
        <w:tabs>
          <w:tab w:val="left" w:pos="614"/>
          <w:tab w:val="left" w:pos="709"/>
        </w:tabs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наличие инструкций по охране труда.</w:t>
      </w:r>
    </w:p>
    <w:p w:rsidR="00515E87" w:rsidRPr="00183DFD" w:rsidRDefault="00515E87" w:rsidP="008604F1">
      <w:pPr>
        <w:shd w:val="clear" w:color="auto" w:fill="FFFFFF"/>
        <w:tabs>
          <w:tab w:val="left" w:pos="709"/>
          <w:tab w:val="left" w:pos="157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color w:val="000000"/>
          <w:spacing w:val="-5"/>
          <w:sz w:val="24"/>
          <w:szCs w:val="24"/>
        </w:rPr>
        <w:t>4.1.3.</w:t>
      </w: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Устранение выявленных нарушений должно проводится незамедлительно. Если 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>недос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183DFD">
        <w:rPr>
          <w:rFonts w:ascii="Times New Roman" w:hAnsi="Times New Roman" w:cs="Times New Roman"/>
          <w:color w:val="000000"/>
          <w:sz w:val="24"/>
          <w:szCs w:val="24"/>
        </w:rPr>
        <w:t xml:space="preserve">татки, выявленные проверкой, нельзя устранить сразу, а они могут причинить ущерб здоровью обучающихся или работников, необходимо приостановить работу на объекте и </w:t>
      </w:r>
      <w:r w:rsidRPr="00183DFD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доложить об этом директору школы для принятия соответствующих мер.</w:t>
      </w:r>
    </w:p>
    <w:p w:rsidR="00515E87" w:rsidRPr="00183DFD" w:rsidRDefault="00515E87" w:rsidP="008604F1">
      <w:pPr>
        <w:pStyle w:val="afe"/>
        <w:tabs>
          <w:tab w:val="left" w:pos="709"/>
        </w:tabs>
        <w:ind w:firstLine="567"/>
        <w:jc w:val="both"/>
      </w:pPr>
      <w:r w:rsidRPr="00183DFD">
        <w:t>4.1.4. Результаты проверки регистрируются в журнале первой ступени административно-общественного контроля или в журнале работ для технического персонала школы (электрика, плотника, сантехника).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3DFD">
        <w:rPr>
          <w:rFonts w:ascii="Times New Roman" w:hAnsi="Times New Roman" w:cs="Times New Roman"/>
          <w:b/>
          <w:sz w:val="24"/>
          <w:szCs w:val="24"/>
        </w:rPr>
        <w:t xml:space="preserve">4.2. </w:t>
      </w:r>
      <w:r w:rsidRPr="00183DFD">
        <w:rPr>
          <w:rFonts w:ascii="Times New Roman" w:hAnsi="Times New Roman" w:cs="Times New Roman"/>
          <w:b/>
          <w:i/>
          <w:sz w:val="24"/>
          <w:szCs w:val="24"/>
        </w:rPr>
        <w:t>Вторая ступень контроля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4.2.1. Вторая ступень контроля осуществляется заместителем директора школы (завуч, зав</w:t>
      </w:r>
      <w:r w:rsidR="00685203">
        <w:rPr>
          <w:rFonts w:ascii="Times New Roman" w:hAnsi="Times New Roman" w:cs="Times New Roman"/>
          <w:sz w:val="24"/>
          <w:szCs w:val="24"/>
        </w:rPr>
        <w:t>-</w:t>
      </w:r>
      <w:r w:rsidRPr="00183DFD">
        <w:rPr>
          <w:rFonts w:ascii="Times New Roman" w:hAnsi="Times New Roman" w:cs="Times New Roman"/>
          <w:sz w:val="24"/>
          <w:szCs w:val="24"/>
        </w:rPr>
        <w:t>хоз, заведующий по АХР) совместно с представителем профкома не реже одного раза в месяц.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4.2.2. На второй ступени контроля проверяется: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организация и результаты работы на первой ступени контроля;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выполнение приказов, предписаний и мероприятий по охране труда, профилактике травматизма;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обеспечение безопасных условий проведения учебно-воспитательного процесса во всех учебных и производственных помещениях;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lastRenderedPageBreak/>
        <w:t>соблюдение требований охраны труда при эксплуатации производственного и энерге</w:t>
      </w:r>
      <w:r w:rsidR="00685203">
        <w:rPr>
          <w:rFonts w:ascii="Times New Roman" w:hAnsi="Times New Roman" w:cs="Times New Roman"/>
          <w:sz w:val="24"/>
          <w:szCs w:val="24"/>
        </w:rPr>
        <w:t>-</w:t>
      </w:r>
      <w:r w:rsidRPr="00183DFD">
        <w:rPr>
          <w:rFonts w:ascii="Times New Roman" w:hAnsi="Times New Roman" w:cs="Times New Roman"/>
          <w:sz w:val="24"/>
          <w:szCs w:val="24"/>
        </w:rPr>
        <w:t>тического оборудования, машин и механизмов;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хранение химикатов в кабинете химии, состояние электрооборудования  кабинете физики, информатики и вычислительной техники, состояние спортинвентаря в спортивном зале;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исправность и эффективность работы вентиляционных установок;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наличие и правильность использования средств индивидуальной защиты;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противопожарное состояние зданий и сооружений, исправность средств пожаротушения, защитных сигнальных устройств, контрольно-измерительных приборов;</w:t>
      </w:r>
    </w:p>
    <w:p w:rsidR="00515E87" w:rsidRPr="00183DFD" w:rsidRDefault="00515E87" w:rsidP="008604F1">
      <w:pPr>
        <w:widowControl/>
        <w:numPr>
          <w:ilvl w:val="0"/>
          <w:numId w:val="73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состояние санитарно-бытовых помещений.</w:t>
      </w:r>
    </w:p>
    <w:p w:rsidR="00515E87" w:rsidRPr="00183DFD" w:rsidRDefault="00515E87" w:rsidP="008604F1">
      <w:pPr>
        <w:pStyle w:val="afe"/>
        <w:tabs>
          <w:tab w:val="left" w:pos="709"/>
        </w:tabs>
        <w:ind w:firstLine="567"/>
        <w:jc w:val="both"/>
      </w:pPr>
      <w:r w:rsidRPr="00183DFD">
        <w:t>4.2.3. Если выявленные в ходе проверки недостатки нельзя устранить сразу, то работа на данном участке приостанавливается до устранения этих нарушений.</w:t>
      </w:r>
    </w:p>
    <w:p w:rsidR="00515E87" w:rsidRPr="00183DFD" w:rsidRDefault="00515E87" w:rsidP="008604F1">
      <w:pPr>
        <w:pStyle w:val="aff7"/>
        <w:tabs>
          <w:tab w:val="left" w:pos="709"/>
        </w:tabs>
        <w:ind w:firstLine="567"/>
        <w:jc w:val="both"/>
      </w:pPr>
      <w:r w:rsidRPr="00183DFD">
        <w:t>4.2.4. Результаты проверки регистрируются в журнале административно-общественного контроля, который хранится у заместителя директора или у директора школы.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Комиссия, осуществляющая контроль, намечает мероприятия, исполнителей и сроки устранения нарушений.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83DFD">
        <w:rPr>
          <w:rFonts w:ascii="Times New Roman" w:hAnsi="Times New Roman" w:cs="Times New Roman"/>
          <w:b/>
          <w:sz w:val="24"/>
          <w:szCs w:val="24"/>
        </w:rPr>
        <w:t xml:space="preserve">4.3. </w:t>
      </w:r>
      <w:r w:rsidRPr="00183DFD">
        <w:rPr>
          <w:rFonts w:ascii="Times New Roman" w:hAnsi="Times New Roman" w:cs="Times New Roman"/>
          <w:b/>
          <w:i/>
          <w:sz w:val="24"/>
          <w:szCs w:val="24"/>
        </w:rPr>
        <w:t>Третья ступень контроля</w:t>
      </w:r>
    </w:p>
    <w:p w:rsidR="00515E87" w:rsidRPr="00183DFD" w:rsidRDefault="00515E87" w:rsidP="008604F1">
      <w:pPr>
        <w:pStyle w:val="aff7"/>
        <w:tabs>
          <w:tab w:val="left" w:pos="709"/>
        </w:tabs>
        <w:ind w:firstLine="567"/>
        <w:jc w:val="both"/>
      </w:pPr>
      <w:r w:rsidRPr="00183DFD">
        <w:t>4.3.1. Третья ступень контроля осуществляется комиссией, возглавляемой директором школы и председателем профсоюзного комитета, не реже одного раза в квартал.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В состав комиссии входят заместители директора, руководители служб, медицинские работники, представители общественных организаций.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4.3.2. На третьей ступени контроля проверяется:</w:t>
      </w:r>
    </w:p>
    <w:p w:rsidR="00515E87" w:rsidRPr="00183DFD" w:rsidRDefault="00515E87" w:rsidP="008604F1">
      <w:pPr>
        <w:widowControl/>
        <w:numPr>
          <w:ilvl w:val="0"/>
          <w:numId w:val="74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организация и результаты работы первой и второй ступеней контроля;</w:t>
      </w:r>
    </w:p>
    <w:p w:rsidR="00515E87" w:rsidRPr="00183DFD" w:rsidRDefault="00515E87" w:rsidP="008604F1">
      <w:pPr>
        <w:widowControl/>
        <w:numPr>
          <w:ilvl w:val="0"/>
          <w:numId w:val="74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техническое состояние и содержание помещений, зданий, сооружений и прилегающих к ним территорий в соответствии с требованиями по охране труда;</w:t>
      </w:r>
    </w:p>
    <w:p w:rsidR="00515E87" w:rsidRPr="00183DFD" w:rsidRDefault="00515E87" w:rsidP="008604F1">
      <w:pPr>
        <w:widowControl/>
        <w:numPr>
          <w:ilvl w:val="0"/>
          <w:numId w:val="74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выполнение приказов и распоряжений директора школы по вопросам охраны труда;</w:t>
      </w:r>
    </w:p>
    <w:p w:rsidR="00515E87" w:rsidRPr="00183DFD" w:rsidRDefault="00515E87" w:rsidP="008604F1">
      <w:pPr>
        <w:widowControl/>
        <w:numPr>
          <w:ilvl w:val="0"/>
          <w:numId w:val="74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выполнение мероприятий, предусмотренных Соглашением по охране труда между адми</w:t>
      </w:r>
      <w:r w:rsidR="00685203">
        <w:rPr>
          <w:rFonts w:ascii="Times New Roman" w:hAnsi="Times New Roman" w:cs="Times New Roman"/>
          <w:sz w:val="24"/>
          <w:szCs w:val="24"/>
        </w:rPr>
        <w:t>-</w:t>
      </w:r>
      <w:r w:rsidRPr="00183DFD">
        <w:rPr>
          <w:rFonts w:ascii="Times New Roman" w:hAnsi="Times New Roman" w:cs="Times New Roman"/>
          <w:sz w:val="24"/>
          <w:szCs w:val="24"/>
        </w:rPr>
        <w:t>нистрацией и профсоюзом;</w:t>
      </w:r>
    </w:p>
    <w:p w:rsidR="00515E87" w:rsidRPr="00183DFD" w:rsidRDefault="00515E87" w:rsidP="008604F1">
      <w:pPr>
        <w:widowControl/>
        <w:numPr>
          <w:ilvl w:val="0"/>
          <w:numId w:val="74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организация и качество проведения обучения и инструктажа по охране труда с обучаю</w:t>
      </w:r>
      <w:r w:rsidR="00685203">
        <w:rPr>
          <w:rFonts w:ascii="Times New Roman" w:hAnsi="Times New Roman" w:cs="Times New Roman"/>
          <w:sz w:val="24"/>
          <w:szCs w:val="24"/>
        </w:rPr>
        <w:t>-</w:t>
      </w:r>
      <w:r w:rsidRPr="00183DFD">
        <w:rPr>
          <w:rFonts w:ascii="Times New Roman" w:hAnsi="Times New Roman" w:cs="Times New Roman"/>
          <w:sz w:val="24"/>
          <w:szCs w:val="24"/>
        </w:rPr>
        <w:t>щимися, педагогическими работниками и техническим персонажем;</w:t>
      </w:r>
    </w:p>
    <w:p w:rsidR="00515E87" w:rsidRPr="00183DFD" w:rsidRDefault="00515E87" w:rsidP="008604F1">
      <w:pPr>
        <w:widowControl/>
        <w:numPr>
          <w:ilvl w:val="0"/>
          <w:numId w:val="74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 xml:space="preserve">обеспеченность обучающихся и работников школы спецодеждой и другими средствами </w:t>
      </w:r>
      <w:r w:rsidR="00685203">
        <w:rPr>
          <w:rFonts w:ascii="Times New Roman" w:hAnsi="Times New Roman" w:cs="Times New Roman"/>
          <w:sz w:val="24"/>
          <w:szCs w:val="24"/>
        </w:rPr>
        <w:t>инди</w:t>
      </w:r>
      <w:r w:rsidRPr="00183DFD">
        <w:rPr>
          <w:rFonts w:ascii="Times New Roman" w:hAnsi="Times New Roman" w:cs="Times New Roman"/>
          <w:sz w:val="24"/>
          <w:szCs w:val="24"/>
        </w:rPr>
        <w:t>видуальной защиты, правильность их выдачи, хранения, организация стирки, чистки и ремонта;</w:t>
      </w:r>
    </w:p>
    <w:p w:rsidR="00515E87" w:rsidRPr="00183DFD" w:rsidRDefault="00515E87" w:rsidP="008604F1">
      <w:pPr>
        <w:widowControl/>
        <w:numPr>
          <w:ilvl w:val="0"/>
          <w:numId w:val="74"/>
        </w:numPr>
        <w:tabs>
          <w:tab w:val="left" w:pos="709"/>
        </w:tabs>
        <w:autoSpaceDE/>
        <w:autoSpaceDN/>
        <w:adjustRightInd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соблюдение установленного режима труда и отдыха.</w:t>
      </w:r>
    </w:p>
    <w:p w:rsidR="00515E87" w:rsidRPr="00183DFD" w:rsidRDefault="00515E87" w:rsidP="008604F1">
      <w:pPr>
        <w:pStyle w:val="afe"/>
        <w:tabs>
          <w:tab w:val="left" w:pos="709"/>
        </w:tabs>
        <w:ind w:firstLine="567"/>
        <w:jc w:val="both"/>
      </w:pPr>
      <w:r w:rsidRPr="00183DFD">
        <w:t>4.3.3. В случае нарушения правил и норм охраны труда, которое может причинить ущерб здоровью обучающихся или работников, или привести к аварии, комиссия обязана приостано</w:t>
      </w:r>
      <w:r w:rsidR="00685203">
        <w:t>-</w:t>
      </w:r>
      <w:r w:rsidRPr="00183DFD">
        <w:t xml:space="preserve">вить работу до устранения этого нарушения. </w:t>
      </w:r>
    </w:p>
    <w:p w:rsidR="00515E87" w:rsidRPr="00183DFD" w:rsidRDefault="00515E87" w:rsidP="008604F1">
      <w:pPr>
        <w:pStyle w:val="aff7"/>
        <w:tabs>
          <w:tab w:val="left" w:pos="709"/>
        </w:tabs>
        <w:ind w:firstLine="567"/>
        <w:jc w:val="both"/>
      </w:pPr>
      <w:r w:rsidRPr="00183DFD">
        <w:t>4.3.4. Результаты проверки и выявленные недостатки регистрируются в журнале админис</w:t>
      </w:r>
      <w:r w:rsidR="00685203">
        <w:t>-</w:t>
      </w:r>
      <w:r w:rsidRPr="00183DFD">
        <w:t>тративно-общественного контроля.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4.3.5. Итоги третьей ступени контроля должны быть обсуждены на совещании при участии директора школы, председателя профсоюзного комитета и должностных лиц, ответственных за организацию работы по охране труда.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На совещании также проводится анализ несчастных случаев и заболеваемости обучаю</w:t>
      </w:r>
      <w:r w:rsidR="00685203">
        <w:rPr>
          <w:rFonts w:ascii="Times New Roman" w:hAnsi="Times New Roman" w:cs="Times New Roman"/>
          <w:sz w:val="24"/>
          <w:szCs w:val="24"/>
        </w:rPr>
        <w:t>-</w:t>
      </w:r>
      <w:r w:rsidRPr="00183DFD">
        <w:rPr>
          <w:rFonts w:ascii="Times New Roman" w:hAnsi="Times New Roman" w:cs="Times New Roman"/>
          <w:sz w:val="24"/>
          <w:szCs w:val="24"/>
        </w:rPr>
        <w:t>щихся и работников, намечаются меры по профилактике травматизма и заболеваемости.</w:t>
      </w:r>
    </w:p>
    <w:p w:rsidR="00515E87" w:rsidRPr="00183DFD" w:rsidRDefault="00515E87" w:rsidP="008604F1">
      <w:pPr>
        <w:tabs>
          <w:tab w:val="left" w:pos="709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83DFD">
        <w:rPr>
          <w:rFonts w:ascii="Times New Roman" w:hAnsi="Times New Roman" w:cs="Times New Roman"/>
          <w:sz w:val="24"/>
          <w:szCs w:val="24"/>
        </w:rPr>
        <w:t>При необходимости намеченные мероприятия по устранению нарушений охраны труда отражаются  в приказе директора школы.</w:t>
      </w:r>
    </w:p>
    <w:p w:rsidR="00515E87" w:rsidRPr="00183DFD" w:rsidRDefault="00515E87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5E87" w:rsidRPr="00300F13" w:rsidRDefault="00515E87" w:rsidP="008604F1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183DFD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</w:p>
    <w:p w:rsidR="000B52CC" w:rsidRDefault="000B52CC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5203" w:rsidRDefault="00685203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5203" w:rsidRDefault="00685203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5203" w:rsidRPr="00183DFD" w:rsidRDefault="00685203" w:rsidP="008604F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3190"/>
        <w:gridCol w:w="3190"/>
        <w:gridCol w:w="3191"/>
      </w:tblGrid>
      <w:tr w:rsidR="00515E87" w:rsidRPr="00F2478F" w:rsidTr="00B41D4A">
        <w:tc>
          <w:tcPr>
            <w:tcW w:w="3190" w:type="dxa"/>
          </w:tcPr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</w:tc>
        <w:tc>
          <w:tcPr>
            <w:tcW w:w="3190" w:type="dxa"/>
          </w:tcPr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</w:tc>
        <w:tc>
          <w:tcPr>
            <w:tcW w:w="3191" w:type="dxa"/>
          </w:tcPr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УТВЕРЖДЕНО</w:t>
            </w:r>
          </w:p>
        </w:tc>
      </w:tr>
      <w:tr w:rsidR="00515E87" w:rsidRPr="00F2478F" w:rsidTr="00B41D4A">
        <w:tc>
          <w:tcPr>
            <w:tcW w:w="3190" w:type="dxa"/>
          </w:tcPr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первичн</w:t>
            </w:r>
            <w:r w:rsidR="00D44001">
              <w:rPr>
                <w:rFonts w:ascii="Times New Roman" w:hAnsi="Times New Roman" w:cs="Times New Roman"/>
                <w:b/>
                <w:sz w:val="24"/>
                <w:szCs w:val="24"/>
              </w:rPr>
              <w:t>ой профсоюзной организации МБОУ</w:t>
            </w: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"Гимназия №___" Приволжского района</w:t>
            </w:r>
          </w:p>
        </w:tc>
        <w:tc>
          <w:tcPr>
            <w:tcW w:w="3190" w:type="dxa"/>
          </w:tcPr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Педагогическим советом МБОУ "Гимназия №___" Приволжского района</w:t>
            </w:r>
          </w:p>
        </w:tc>
        <w:tc>
          <w:tcPr>
            <w:tcW w:w="3191" w:type="dxa"/>
          </w:tcPr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Приказом директора </w:t>
            </w:r>
            <w:r w:rsidR="00D4400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гимназии</w:t>
            </w:r>
            <w:r w:rsidR="00D44001">
              <w:rPr>
                <w:rFonts w:ascii="Times New Roman" w:hAnsi="Times New Roman" w:cs="Times New Roman"/>
                <w:b/>
                <w:sz w:val="24"/>
                <w:szCs w:val="24"/>
              </w:rPr>
              <w:t>№21»</w:t>
            </w: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15E87" w:rsidRPr="00F2478F" w:rsidRDefault="00D4400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от"___"______ г.</w:t>
            </w:r>
            <w:r w:rsidR="00515E87"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№___</w:t>
            </w:r>
          </w:p>
        </w:tc>
      </w:tr>
      <w:tr w:rsidR="00515E87" w:rsidRPr="00F2478F" w:rsidTr="00B41D4A">
        <w:tc>
          <w:tcPr>
            <w:tcW w:w="3190" w:type="dxa"/>
          </w:tcPr>
          <w:p w:rsidR="00515E87" w:rsidRPr="00F2478F" w:rsidRDefault="00D4400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00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Фаррахова Г.Х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_____</w:t>
            </w:r>
          </w:p>
          <w:p w:rsidR="00515E87" w:rsidRPr="00F2478F" w:rsidRDefault="00D4400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      </w:t>
            </w:r>
            <w:r w:rsidRPr="00D44001">
              <w:rPr>
                <w:rFonts w:ascii="Times New Roman" w:hAnsi="Times New Roman" w:cs="Times New Roman"/>
                <w:b/>
                <w:szCs w:val="24"/>
              </w:rPr>
              <w:t xml:space="preserve">(Ф.И.О., 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      </w:t>
            </w:r>
            <w:r w:rsidRPr="00D44001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Протокол </w:t>
            </w:r>
          </w:p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78F">
              <w:rPr>
                <w:rFonts w:ascii="Times New Roman" w:hAnsi="Times New Roman" w:cs="Times New Roman"/>
                <w:b/>
                <w:sz w:val="24"/>
                <w:szCs w:val="24"/>
              </w:rPr>
              <w:t>от ___________ г. №___</w:t>
            </w:r>
          </w:p>
          <w:p w:rsidR="00515E87" w:rsidRPr="00F2478F" w:rsidRDefault="00515E87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515E87" w:rsidRPr="00F2478F" w:rsidRDefault="00D4400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D4400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Позднякова Л.Г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_____</w:t>
            </w:r>
          </w:p>
          <w:p w:rsidR="00515E87" w:rsidRPr="00F2478F" w:rsidRDefault="00D44001" w:rsidP="008604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            </w:t>
            </w:r>
            <w:r w:rsidRPr="00D44001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 w:rsidR="00515E87" w:rsidRPr="00D44001">
              <w:rPr>
                <w:rFonts w:ascii="Times New Roman" w:hAnsi="Times New Roman" w:cs="Times New Roman"/>
                <w:b/>
                <w:szCs w:val="24"/>
              </w:rPr>
              <w:t>(Ф.И.О.,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 </w:t>
            </w:r>
            <w:r w:rsidR="00515E87" w:rsidRPr="00D44001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4"/>
              </w:rPr>
              <w:t xml:space="preserve">    </w:t>
            </w:r>
            <w:r w:rsidR="00515E87" w:rsidRPr="00D44001">
              <w:rPr>
                <w:rFonts w:ascii="Times New Roman" w:hAnsi="Times New Roman" w:cs="Times New Roman"/>
                <w:b/>
                <w:szCs w:val="24"/>
              </w:rPr>
              <w:t>подпись)</w:t>
            </w:r>
          </w:p>
        </w:tc>
      </w:tr>
    </w:tbl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300F13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0F13" w:rsidRDefault="00300F13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D44001">
        <w:rPr>
          <w:rFonts w:ascii="Times New Roman" w:hAnsi="Times New Roman" w:cs="Times New Roman"/>
          <w:b/>
          <w:sz w:val="28"/>
          <w:szCs w:val="24"/>
        </w:rPr>
        <w:t>Положение</w:t>
      </w:r>
      <w:r w:rsidRPr="00F2478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78F">
        <w:rPr>
          <w:rFonts w:ascii="Times New Roman" w:hAnsi="Times New Roman" w:cs="Times New Roman"/>
          <w:b/>
          <w:sz w:val="24"/>
          <w:szCs w:val="24"/>
        </w:rPr>
        <w:t>о пред</w:t>
      </w:r>
      <w:r w:rsidR="00D44001">
        <w:rPr>
          <w:rFonts w:ascii="Times New Roman" w:hAnsi="Times New Roman" w:cs="Times New Roman"/>
          <w:b/>
          <w:sz w:val="24"/>
          <w:szCs w:val="24"/>
        </w:rPr>
        <w:t>о</w:t>
      </w:r>
      <w:r w:rsidRPr="00F2478F">
        <w:rPr>
          <w:rFonts w:ascii="Times New Roman" w:hAnsi="Times New Roman" w:cs="Times New Roman"/>
          <w:b/>
          <w:sz w:val="24"/>
          <w:szCs w:val="24"/>
        </w:rPr>
        <w:t>ставлении педагогическим работникам методического дня</w:t>
      </w:r>
    </w:p>
    <w:p w:rsidR="00D44001" w:rsidRDefault="00D44001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78F">
        <w:rPr>
          <w:rFonts w:ascii="Times New Roman" w:hAnsi="Times New Roman" w:cs="Times New Roman"/>
          <w:b/>
          <w:sz w:val="24"/>
          <w:szCs w:val="24"/>
        </w:rPr>
        <w:t>1.</w:t>
      </w:r>
      <w:r w:rsidRPr="00F2478F">
        <w:rPr>
          <w:rFonts w:ascii="Times New Roman" w:hAnsi="Times New Roman" w:cs="Times New Roman"/>
          <w:b/>
          <w:sz w:val="24"/>
          <w:szCs w:val="24"/>
        </w:rPr>
        <w:tab/>
        <w:t>Общие положения</w:t>
      </w: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1.1.</w:t>
      </w:r>
      <w:r w:rsidRPr="00F2478F">
        <w:rPr>
          <w:rFonts w:ascii="Times New Roman" w:hAnsi="Times New Roman" w:cs="Times New Roman"/>
          <w:sz w:val="24"/>
          <w:szCs w:val="24"/>
        </w:rPr>
        <w:tab/>
        <w:t xml:space="preserve">На основании Коллективного договора  </w:t>
      </w:r>
      <w:r w:rsidR="00D44001">
        <w:rPr>
          <w:rFonts w:ascii="Times New Roman" w:hAnsi="Times New Roman" w:cs="Times New Roman"/>
          <w:sz w:val="24"/>
          <w:szCs w:val="24"/>
        </w:rPr>
        <w:t>Муниципального Бюджетного Образователь-ного учреждения «Гимназия№21»</w:t>
      </w:r>
      <w:r w:rsidRPr="00F2478F">
        <w:rPr>
          <w:rFonts w:ascii="Times New Roman" w:hAnsi="Times New Roman" w:cs="Times New Roman"/>
          <w:sz w:val="24"/>
          <w:szCs w:val="24"/>
        </w:rPr>
        <w:t xml:space="preserve"> (далее Образовательное учреждение) педагогическим работ</w:t>
      </w:r>
      <w:r w:rsidR="005E4FA2">
        <w:rPr>
          <w:rFonts w:ascii="Times New Roman" w:hAnsi="Times New Roman" w:cs="Times New Roman"/>
          <w:sz w:val="24"/>
          <w:szCs w:val="24"/>
        </w:rPr>
        <w:t>-</w:t>
      </w:r>
      <w:r w:rsidRPr="00F2478F">
        <w:rPr>
          <w:rFonts w:ascii="Times New Roman" w:hAnsi="Times New Roman" w:cs="Times New Roman"/>
          <w:sz w:val="24"/>
          <w:szCs w:val="24"/>
        </w:rPr>
        <w:t>никам предоставляется методический день.</w:t>
      </w: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1.2.</w:t>
      </w:r>
      <w:r w:rsidRPr="00F2478F">
        <w:rPr>
          <w:rFonts w:ascii="Times New Roman" w:hAnsi="Times New Roman" w:cs="Times New Roman"/>
          <w:sz w:val="24"/>
          <w:szCs w:val="24"/>
        </w:rPr>
        <w:tab/>
        <w:t>Методический день устанавливается при условии объема учебной нагрузки педагоги</w:t>
      </w:r>
      <w:r w:rsidR="00D44001">
        <w:rPr>
          <w:rFonts w:ascii="Times New Roman" w:hAnsi="Times New Roman" w:cs="Times New Roman"/>
          <w:sz w:val="24"/>
          <w:szCs w:val="24"/>
        </w:rPr>
        <w:t>-</w:t>
      </w:r>
      <w:r w:rsidRPr="00F2478F">
        <w:rPr>
          <w:rFonts w:ascii="Times New Roman" w:hAnsi="Times New Roman" w:cs="Times New Roman"/>
          <w:sz w:val="24"/>
          <w:szCs w:val="24"/>
        </w:rPr>
        <w:t>ческого работника, не превышающей 24 недельных часов и не нарушающей учебного режима школы, не создающей перегрузки учащихся.</w:t>
      </w: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1.3.</w:t>
      </w:r>
      <w:r w:rsidRPr="00F2478F">
        <w:rPr>
          <w:rFonts w:ascii="Times New Roman" w:hAnsi="Times New Roman" w:cs="Times New Roman"/>
          <w:sz w:val="24"/>
          <w:szCs w:val="24"/>
        </w:rPr>
        <w:tab/>
        <w:t>Цель предоставления методического дня - создание необходимых условий для повы</w:t>
      </w:r>
      <w:r w:rsidR="005E4FA2">
        <w:rPr>
          <w:rFonts w:ascii="Times New Roman" w:hAnsi="Times New Roman" w:cs="Times New Roman"/>
          <w:sz w:val="24"/>
          <w:szCs w:val="24"/>
        </w:rPr>
        <w:t>-</w:t>
      </w:r>
      <w:r w:rsidRPr="00F2478F">
        <w:rPr>
          <w:rFonts w:ascii="Times New Roman" w:hAnsi="Times New Roman" w:cs="Times New Roman"/>
          <w:sz w:val="24"/>
          <w:szCs w:val="24"/>
        </w:rPr>
        <w:t>шения педагогического мастерства, совершенствование  самостоятельной методической под</w:t>
      </w:r>
      <w:r w:rsidR="005E4FA2">
        <w:rPr>
          <w:rFonts w:ascii="Times New Roman" w:hAnsi="Times New Roman" w:cs="Times New Roman"/>
          <w:sz w:val="24"/>
          <w:szCs w:val="24"/>
        </w:rPr>
        <w:t>-</w:t>
      </w:r>
      <w:r w:rsidRPr="00F2478F">
        <w:rPr>
          <w:rFonts w:ascii="Times New Roman" w:hAnsi="Times New Roman" w:cs="Times New Roman"/>
          <w:sz w:val="24"/>
          <w:szCs w:val="24"/>
        </w:rPr>
        <w:t>готовки  педагогического  работника.</w:t>
      </w: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1.4.</w:t>
      </w:r>
      <w:r w:rsidRPr="00F2478F">
        <w:rPr>
          <w:rFonts w:ascii="Times New Roman" w:hAnsi="Times New Roman" w:cs="Times New Roman"/>
          <w:sz w:val="24"/>
          <w:szCs w:val="24"/>
        </w:rPr>
        <w:tab/>
        <w:t>Методический день не является дополнительным выходным днем. Администрация вправе задействовать педагогического работника, свободного от учебных занятой по расписа</w:t>
      </w:r>
      <w:r w:rsidR="005E4FA2">
        <w:rPr>
          <w:rFonts w:ascii="Times New Roman" w:hAnsi="Times New Roman" w:cs="Times New Roman"/>
          <w:sz w:val="24"/>
          <w:szCs w:val="24"/>
        </w:rPr>
        <w:t>-</w:t>
      </w:r>
      <w:r w:rsidRPr="00F2478F">
        <w:rPr>
          <w:rFonts w:ascii="Times New Roman" w:hAnsi="Times New Roman" w:cs="Times New Roman"/>
          <w:sz w:val="24"/>
          <w:szCs w:val="24"/>
        </w:rPr>
        <w:t>нию, на выполнение других работ по организации образовательно-воспитательного  процесса в Образовательном учреждении.</w:t>
      </w:r>
    </w:p>
    <w:p w:rsidR="00515E87" w:rsidRPr="00F2478F" w:rsidRDefault="00515E87" w:rsidP="008604F1">
      <w:pPr>
        <w:tabs>
          <w:tab w:val="left" w:pos="993"/>
        </w:tabs>
        <w:spacing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78F">
        <w:rPr>
          <w:rFonts w:ascii="Times New Roman" w:hAnsi="Times New Roman" w:cs="Times New Roman"/>
          <w:b/>
          <w:sz w:val="24"/>
          <w:szCs w:val="24"/>
        </w:rPr>
        <w:t>2.</w:t>
      </w:r>
      <w:r w:rsidRPr="00F2478F">
        <w:rPr>
          <w:rFonts w:ascii="Times New Roman" w:hAnsi="Times New Roman" w:cs="Times New Roman"/>
          <w:b/>
          <w:sz w:val="24"/>
          <w:szCs w:val="24"/>
        </w:rPr>
        <w:tab/>
        <w:t>Режим методического дня</w:t>
      </w: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2.1.</w:t>
      </w:r>
      <w:r w:rsidRPr="00F2478F">
        <w:rPr>
          <w:rFonts w:ascii="Times New Roman" w:hAnsi="Times New Roman" w:cs="Times New Roman"/>
          <w:sz w:val="24"/>
          <w:szCs w:val="24"/>
        </w:rPr>
        <w:tab/>
        <w:t>В методический день педагогические работники занимаются самообразованием:</w:t>
      </w:r>
    </w:p>
    <w:p w:rsidR="00515E87" w:rsidRPr="00F2478F" w:rsidRDefault="005E4FA2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изучением законодательных актов и нормативных документов по вопросам образо</w:t>
      </w:r>
      <w:r w:rsidR="00515E87" w:rsidRPr="00F2478F">
        <w:rPr>
          <w:rFonts w:ascii="Times New Roman" w:hAnsi="Times New Roman" w:cs="Times New Roman"/>
          <w:sz w:val="24"/>
          <w:szCs w:val="24"/>
        </w:rPr>
        <w:softHyphen/>
        <w:t>вания и воспитания;</w:t>
      </w:r>
    </w:p>
    <w:p w:rsidR="00515E87" w:rsidRPr="00F2478F" w:rsidRDefault="005E4FA2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работой по планированию методической темы школы:</w:t>
      </w:r>
    </w:p>
    <w:p w:rsidR="00515E87" w:rsidRPr="00F2478F" w:rsidRDefault="005E4FA2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овладением конкретными педагогическими технологиями, адаптацией их к своим условиям;</w:t>
      </w:r>
    </w:p>
    <w:p w:rsidR="00515E87" w:rsidRPr="00F2478F" w:rsidRDefault="005E4FA2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изучением передового педагогического опыта, посещение открытых уроков;</w:t>
      </w:r>
    </w:p>
    <w:p w:rsidR="00515E87" w:rsidRPr="00F2478F" w:rsidRDefault="005E4FA2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знакомством с новинками научно-педагогической литературы;</w:t>
      </w:r>
    </w:p>
    <w:p w:rsidR="00515E87" w:rsidRPr="00F2478F" w:rsidRDefault="005E4FA2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разработкой методических материалов по своему предмету, а также по внеклассной работе;</w:t>
      </w:r>
    </w:p>
    <w:p w:rsidR="00515E87" w:rsidRPr="00F2478F" w:rsidRDefault="005E4FA2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разработкой индивидуальных планов для учащихся, воспитанников:</w:t>
      </w:r>
    </w:p>
    <w:p w:rsidR="00515E87" w:rsidRPr="00F2478F" w:rsidRDefault="005E4FA2" w:rsidP="008604F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посещают библиотеки, лекции специалистов  работают в методическом кабинете.</w:t>
      </w:r>
    </w:p>
    <w:p w:rsidR="00515E87" w:rsidRPr="00F2478F" w:rsidRDefault="00515E87" w:rsidP="008604F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2.2.</w:t>
      </w:r>
      <w:r w:rsidRPr="00F2478F">
        <w:rPr>
          <w:rFonts w:ascii="Times New Roman" w:hAnsi="Times New Roman" w:cs="Times New Roman"/>
          <w:sz w:val="24"/>
          <w:szCs w:val="24"/>
        </w:rPr>
        <w:tab/>
        <w:t>Обязанности педагогического работника в методический день:</w:t>
      </w:r>
    </w:p>
    <w:p w:rsidR="00515E87" w:rsidRPr="00F2478F" w:rsidRDefault="005E4FA2" w:rsidP="008604F1">
      <w:pPr>
        <w:tabs>
          <w:tab w:val="left" w:pos="99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присутствовать и(или) участвовать в работе всех общественных, заранее запланированных мероприятий в образовательном учреждении и вне его;</w:t>
      </w:r>
    </w:p>
    <w:p w:rsidR="00515E87" w:rsidRDefault="005E4FA2" w:rsidP="008604F1">
      <w:pPr>
        <w:tabs>
          <w:tab w:val="left" w:pos="99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15E87" w:rsidRPr="00F2478F">
        <w:rPr>
          <w:rFonts w:ascii="Times New Roman" w:hAnsi="Times New Roman" w:cs="Times New Roman"/>
          <w:sz w:val="24"/>
          <w:szCs w:val="24"/>
        </w:rPr>
        <w:t>при необходимости заменять болеющих учителей.</w:t>
      </w:r>
    </w:p>
    <w:p w:rsidR="00515E87" w:rsidRPr="00F2478F" w:rsidRDefault="00515E87" w:rsidP="008604F1">
      <w:pPr>
        <w:tabs>
          <w:tab w:val="left" w:pos="993"/>
        </w:tabs>
        <w:spacing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78F">
        <w:rPr>
          <w:rFonts w:ascii="Times New Roman" w:hAnsi="Times New Roman" w:cs="Times New Roman"/>
          <w:b/>
          <w:sz w:val="24"/>
          <w:szCs w:val="24"/>
        </w:rPr>
        <w:t>3. Оказание методической помощи</w:t>
      </w:r>
    </w:p>
    <w:p w:rsidR="00515E87" w:rsidRPr="00F2478F" w:rsidRDefault="00515E87" w:rsidP="008604F1">
      <w:pPr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Методическую помощь осуществляет заместитель директора по учебно-воспитательной работе:</w:t>
      </w:r>
    </w:p>
    <w:p w:rsidR="00515E87" w:rsidRPr="00F2478F" w:rsidRDefault="00515E87" w:rsidP="008604F1">
      <w:pPr>
        <w:tabs>
          <w:tab w:val="left" w:pos="993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3.1. Дает индивидуальные рекомендации педагогу по работе над методической темой.</w:t>
      </w:r>
    </w:p>
    <w:p w:rsidR="00515E87" w:rsidRPr="00F2478F" w:rsidRDefault="00515E87" w:rsidP="008604F1">
      <w:pPr>
        <w:tabs>
          <w:tab w:val="left" w:pos="993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3.2. Проводит консультации по применению педагогических технологий, по технологии составления рабочей программы по предмету, технологических карт уроков и др.</w:t>
      </w:r>
    </w:p>
    <w:p w:rsidR="00515E87" w:rsidRPr="00F2478F" w:rsidRDefault="00515E87" w:rsidP="008604F1">
      <w:pPr>
        <w:tabs>
          <w:tab w:val="left" w:pos="993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3.3. Организует и проводит диагностику результатов работы педагога.</w:t>
      </w:r>
    </w:p>
    <w:p w:rsidR="00515E87" w:rsidRPr="00F2478F" w:rsidRDefault="00515E87" w:rsidP="008604F1">
      <w:pPr>
        <w:tabs>
          <w:tab w:val="left" w:pos="993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478F">
        <w:rPr>
          <w:rFonts w:ascii="Times New Roman" w:hAnsi="Times New Roman" w:cs="Times New Roman"/>
          <w:sz w:val="24"/>
          <w:szCs w:val="24"/>
        </w:rPr>
        <w:t>3.4. Оказывает помощь в обобщении педагогического опыта при прохождении процедуры аттестации на квалификационную категорию.</w:t>
      </w:r>
    </w:p>
    <w:p w:rsidR="00515E87" w:rsidRPr="007F729E" w:rsidRDefault="00515E87" w:rsidP="008604F1">
      <w:pPr>
        <w:pStyle w:val="31"/>
      </w:pPr>
    </w:p>
    <w:sectPr w:rsidR="00515E87" w:rsidRPr="007F729E" w:rsidSect="00300F13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type w:val="continuous"/>
      <w:pgSz w:w="11907" w:h="16839" w:code="9"/>
      <w:pgMar w:top="426" w:right="1275" w:bottom="720" w:left="1134" w:header="720" w:footer="720" w:gutter="0"/>
      <w:cols w:space="6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6EB" w:rsidRDefault="002B26EB" w:rsidP="00720ED3">
      <w:r>
        <w:separator/>
      </w:r>
    </w:p>
  </w:endnote>
  <w:endnote w:type="continuationSeparator" w:id="1">
    <w:p w:rsidR="002B26EB" w:rsidRDefault="002B26EB" w:rsidP="00720E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B6B" w:rsidRDefault="00605B6B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B6B" w:rsidRDefault="00605B6B">
    <w:pPr>
      <w:pStyle w:val="a8"/>
      <w:jc w:val="center"/>
    </w:pPr>
    <w:fldSimple w:instr=" PAGE   \* MERGEFORMAT ">
      <w:r w:rsidR="00DD0AB0">
        <w:rPr>
          <w:noProof/>
        </w:rPr>
        <w:t>143</w:t>
      </w:r>
    </w:fldSimple>
  </w:p>
  <w:p w:rsidR="00605B6B" w:rsidRDefault="00605B6B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B6B" w:rsidRDefault="00605B6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6EB" w:rsidRDefault="002B26EB" w:rsidP="00720ED3">
      <w:r>
        <w:separator/>
      </w:r>
    </w:p>
  </w:footnote>
  <w:footnote w:type="continuationSeparator" w:id="1">
    <w:p w:rsidR="002B26EB" w:rsidRDefault="002B26EB" w:rsidP="00720E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B6B" w:rsidRDefault="00605B6B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B6B" w:rsidRDefault="00605B6B" w:rsidP="00EE75FE">
    <w:pPr>
      <w:pStyle w:val="a6"/>
      <w:ind w:right="-145"/>
      <w:jc w:val="right"/>
      <w:rPr>
        <w:sz w:val="18"/>
        <w:szCs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B6B" w:rsidRDefault="00605B6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7E084DA"/>
    <w:lvl w:ilvl="0">
      <w:numFmt w:val="bullet"/>
      <w:lvlText w:val="*"/>
      <w:lvlJc w:val="left"/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-"/>
      <w:lvlJc w:val="left"/>
      <w:pPr>
        <w:tabs>
          <w:tab w:val="num" w:pos="927"/>
        </w:tabs>
        <w:ind w:left="0" w:firstLine="567"/>
      </w:pPr>
      <w:rPr>
        <w:rFonts w:ascii="OpenSymbol" w:hAnsi="OpenSymbol"/>
      </w:rPr>
    </w:lvl>
  </w:abstractNum>
  <w:abstractNum w:abstractNumId="2">
    <w:nsid w:val="0000000C"/>
    <w:multiLevelType w:val="multilevel"/>
    <w:tmpl w:val="0000000C"/>
    <w:name w:val="WW8Num12"/>
    <w:lvl w:ilvl="0">
      <w:start w:val="1"/>
      <w:numFmt w:val="upperRoman"/>
      <w:lvlText w:val="%1."/>
      <w:lvlJc w:val="left"/>
      <w:pPr>
        <w:tabs>
          <w:tab w:val="num" w:pos="0"/>
        </w:tabs>
        <w:ind w:left="1429" w:hanging="72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29" w:hanging="720"/>
      </w:pPr>
      <w:rPr>
        <w:rFonts w:ascii="Courier New" w:hAnsi="Courier New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9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9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789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49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09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09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69" w:hanging="2160"/>
      </w:pPr>
    </w:lvl>
  </w:abstractNum>
  <w:abstractNum w:abstractNumId="3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12"/>
    <w:multiLevelType w:val="multilevel"/>
    <w:tmpl w:val="00000012"/>
    <w:name w:val="WW8Num18"/>
    <w:lvl w:ilvl="0">
      <w:start w:val="3"/>
      <w:numFmt w:val="decimal"/>
      <w:lvlText w:val="%1."/>
      <w:lvlJc w:val="left"/>
      <w:pPr>
        <w:tabs>
          <w:tab w:val="num" w:pos="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29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38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207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16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98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6054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763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832" w:hanging="2160"/>
      </w:pPr>
    </w:lvl>
  </w:abstractNum>
  <w:abstractNum w:abstractNumId="5">
    <w:nsid w:val="01570A9A"/>
    <w:multiLevelType w:val="hybridMultilevel"/>
    <w:tmpl w:val="CBBA3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E64C9CA6">
      <w:numFmt w:val="bullet"/>
      <w:lvlText w:val="•"/>
      <w:lvlJc w:val="left"/>
      <w:pPr>
        <w:ind w:left="2637" w:hanging="99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39A4D88"/>
    <w:multiLevelType w:val="multilevel"/>
    <w:tmpl w:val="1C88E43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3E215EC"/>
    <w:multiLevelType w:val="singleLevel"/>
    <w:tmpl w:val="8B0E0F60"/>
    <w:lvl w:ilvl="0">
      <w:start w:val="1"/>
      <w:numFmt w:val="decimal"/>
      <w:lvlText w:val="1.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8">
    <w:nsid w:val="03E223C9"/>
    <w:multiLevelType w:val="hybridMultilevel"/>
    <w:tmpl w:val="311AFC3C"/>
    <w:lvl w:ilvl="0" w:tplc="0F36C61E">
      <w:start w:val="1"/>
      <w:numFmt w:val="decimal"/>
      <w:lvlText w:val="3.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43640B3"/>
    <w:multiLevelType w:val="hybridMultilevel"/>
    <w:tmpl w:val="BB3A44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1">
    <w:nsid w:val="096A6541"/>
    <w:multiLevelType w:val="multilevel"/>
    <w:tmpl w:val="7FB856F8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0A271FD3"/>
    <w:multiLevelType w:val="hybridMultilevel"/>
    <w:tmpl w:val="D38EA626"/>
    <w:lvl w:ilvl="0" w:tplc="9C32BDBA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A8B39CF"/>
    <w:multiLevelType w:val="singleLevel"/>
    <w:tmpl w:val="E5D23172"/>
    <w:lvl w:ilvl="0">
      <w:start w:val="1"/>
      <w:numFmt w:val="decimal"/>
      <w:lvlText w:val="4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14">
    <w:nsid w:val="0B6F4241"/>
    <w:multiLevelType w:val="hybridMultilevel"/>
    <w:tmpl w:val="E1EE1A58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B7404F8"/>
    <w:multiLevelType w:val="hybridMultilevel"/>
    <w:tmpl w:val="0FE886E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0B8E0286"/>
    <w:multiLevelType w:val="hybridMultilevel"/>
    <w:tmpl w:val="05D8A9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BE45ECA"/>
    <w:multiLevelType w:val="multilevel"/>
    <w:tmpl w:val="5D504AE4"/>
    <w:lvl w:ilvl="0">
      <w:start w:val="7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8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964A98"/>
    <w:multiLevelType w:val="multilevel"/>
    <w:tmpl w:val="C098FB2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20">
    <w:nsid w:val="10053A5A"/>
    <w:multiLevelType w:val="hybridMultilevel"/>
    <w:tmpl w:val="3A00837A"/>
    <w:lvl w:ilvl="0" w:tplc="73202DA6">
      <w:start w:val="1"/>
      <w:numFmt w:val="decimal"/>
      <w:lvlText w:val="3.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28E77EC"/>
    <w:multiLevelType w:val="hybridMultilevel"/>
    <w:tmpl w:val="CE1C99E6"/>
    <w:lvl w:ilvl="0" w:tplc="B5D2EFD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4257DBD"/>
    <w:multiLevelType w:val="hybridMultilevel"/>
    <w:tmpl w:val="0E3A107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3">
    <w:nsid w:val="147050B8"/>
    <w:multiLevelType w:val="multilevel"/>
    <w:tmpl w:val="F78C61DE"/>
    <w:lvl w:ilvl="0">
      <w:start w:val="9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4">
    <w:nsid w:val="14F76AEE"/>
    <w:multiLevelType w:val="hybridMultilevel"/>
    <w:tmpl w:val="581475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6963B33"/>
    <w:multiLevelType w:val="hybridMultilevel"/>
    <w:tmpl w:val="77FC9F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F22BD8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18077969"/>
    <w:multiLevelType w:val="hybridMultilevel"/>
    <w:tmpl w:val="B87AC13E"/>
    <w:lvl w:ilvl="0" w:tplc="03EA9030">
      <w:start w:val="1"/>
      <w:numFmt w:val="decimal"/>
      <w:lvlText w:val="6.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A3A551F"/>
    <w:multiLevelType w:val="hybridMultilevel"/>
    <w:tmpl w:val="A264666C"/>
    <w:lvl w:ilvl="0" w:tplc="04190001">
      <w:start w:val="1"/>
      <w:numFmt w:val="bullet"/>
      <w:lvlText w:val=""/>
      <w:lvlJc w:val="left"/>
      <w:pPr>
        <w:ind w:left="23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abstractNum w:abstractNumId="28">
    <w:nsid w:val="20A05618"/>
    <w:multiLevelType w:val="hybridMultilevel"/>
    <w:tmpl w:val="5BB6CC6C"/>
    <w:lvl w:ilvl="0" w:tplc="04190001">
      <w:start w:val="1"/>
      <w:numFmt w:val="bullet"/>
      <w:lvlText w:val=""/>
      <w:lvlJc w:val="left"/>
      <w:pPr>
        <w:tabs>
          <w:tab w:val="num" w:pos="266"/>
        </w:tabs>
        <w:ind w:left="2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29">
    <w:nsid w:val="22303D9D"/>
    <w:multiLevelType w:val="hybridMultilevel"/>
    <w:tmpl w:val="2868700A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3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2B8E2FD9"/>
    <w:multiLevelType w:val="multilevel"/>
    <w:tmpl w:val="AF4A6130"/>
    <w:lvl w:ilvl="0">
      <w:start w:val="3"/>
      <w:numFmt w:val="decimal"/>
      <w:lvlText w:val="%1."/>
      <w:lvlJc w:val="left"/>
      <w:pPr>
        <w:ind w:left="900" w:hanging="9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8" w:hanging="9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6" w:hanging="900"/>
      </w:pPr>
      <w:rPr>
        <w:rFonts w:hint="default"/>
      </w:rPr>
    </w:lvl>
    <w:lvl w:ilvl="3">
      <w:start w:val="4"/>
      <w:numFmt w:val="decimal"/>
      <w:lvlText w:val="%1.%2.%3.%4."/>
      <w:lvlJc w:val="left"/>
      <w:pPr>
        <w:ind w:left="164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2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1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64" w:hanging="2160"/>
      </w:pPr>
      <w:rPr>
        <w:rFonts w:hint="default"/>
      </w:rPr>
    </w:lvl>
  </w:abstractNum>
  <w:abstractNum w:abstractNumId="32">
    <w:nsid w:val="2D862CD1"/>
    <w:multiLevelType w:val="hybridMultilevel"/>
    <w:tmpl w:val="081688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DDD3E5A"/>
    <w:multiLevelType w:val="hybridMultilevel"/>
    <w:tmpl w:val="9B9EAA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72F520C"/>
    <w:multiLevelType w:val="multilevel"/>
    <w:tmpl w:val="D700BB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35">
    <w:nsid w:val="3A214B16"/>
    <w:multiLevelType w:val="hybridMultilevel"/>
    <w:tmpl w:val="8B1E8A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3AB452C1"/>
    <w:multiLevelType w:val="multilevel"/>
    <w:tmpl w:val="143A530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3B4A53AC"/>
    <w:multiLevelType w:val="multilevel"/>
    <w:tmpl w:val="8FD2D558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  <w:i w:val="0"/>
      </w:rPr>
    </w:lvl>
  </w:abstractNum>
  <w:abstractNum w:abstractNumId="38">
    <w:nsid w:val="3C0C58B5"/>
    <w:multiLevelType w:val="multilevel"/>
    <w:tmpl w:val="DCA8AF86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9">
    <w:nsid w:val="41674774"/>
    <w:multiLevelType w:val="multilevel"/>
    <w:tmpl w:val="01C40E1E"/>
    <w:lvl w:ilvl="0">
      <w:start w:val="8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0">
    <w:nsid w:val="45993228"/>
    <w:multiLevelType w:val="multilevel"/>
    <w:tmpl w:val="7092EE5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2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1">
    <w:nsid w:val="48BE5DD1"/>
    <w:multiLevelType w:val="hybridMultilevel"/>
    <w:tmpl w:val="1F0C5D00"/>
    <w:lvl w:ilvl="0" w:tplc="26BA2A72">
      <w:start w:val="1"/>
      <w:numFmt w:val="decimal"/>
      <w:lvlText w:val="4.%1."/>
      <w:lvlJc w:val="left"/>
      <w:pPr>
        <w:ind w:left="8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2">
    <w:nsid w:val="48FD659F"/>
    <w:multiLevelType w:val="hybridMultilevel"/>
    <w:tmpl w:val="6F269F46"/>
    <w:lvl w:ilvl="0" w:tplc="E7320BD0">
      <w:start w:val="360"/>
      <w:numFmt w:val="decimal"/>
      <w:lvlText w:val="%1"/>
      <w:lvlJc w:val="left"/>
      <w:pPr>
        <w:ind w:left="12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</w:lvl>
    <w:lvl w:ilvl="3" w:tplc="0419000F" w:tentative="1">
      <w:start w:val="1"/>
      <w:numFmt w:val="decimal"/>
      <w:lvlText w:val="%4."/>
      <w:lvlJc w:val="left"/>
      <w:pPr>
        <w:ind w:left="3405" w:hanging="360"/>
      </w:p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</w:lvl>
    <w:lvl w:ilvl="6" w:tplc="0419000F" w:tentative="1">
      <w:start w:val="1"/>
      <w:numFmt w:val="decimal"/>
      <w:lvlText w:val="%7."/>
      <w:lvlJc w:val="left"/>
      <w:pPr>
        <w:ind w:left="5565" w:hanging="360"/>
      </w:p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43">
    <w:nsid w:val="4A1C519C"/>
    <w:multiLevelType w:val="multilevel"/>
    <w:tmpl w:val="FFF0623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sz w:val="28"/>
        <w:szCs w:val="28"/>
      </w:rPr>
    </w:lvl>
    <w:lvl w:ilvl="2">
      <w:start w:val="1"/>
      <w:numFmt w:val="bullet"/>
      <w:lvlText w:val=""/>
      <w:lvlJc w:val="left"/>
      <w:pPr>
        <w:tabs>
          <w:tab w:val="num" w:pos="720"/>
        </w:tabs>
        <w:ind w:left="624" w:firstLine="96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4">
    <w:nsid w:val="4A8645B1"/>
    <w:multiLevelType w:val="hybridMultilevel"/>
    <w:tmpl w:val="F564B72E"/>
    <w:lvl w:ilvl="0" w:tplc="E9DE8C10">
      <w:start w:val="1"/>
      <w:numFmt w:val="decimal"/>
      <w:lvlText w:val="5.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C1E5CF7"/>
    <w:multiLevelType w:val="hybridMultilevel"/>
    <w:tmpl w:val="9C1C6674"/>
    <w:lvl w:ilvl="0" w:tplc="0522448A">
      <w:start w:val="1"/>
      <w:numFmt w:val="decimal"/>
      <w:lvlText w:val="4.%1."/>
      <w:lvlJc w:val="left"/>
      <w:pPr>
        <w:ind w:left="107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C324C4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abstractNum w:abstractNumId="47">
    <w:nsid w:val="4E956C56"/>
    <w:multiLevelType w:val="multilevel"/>
    <w:tmpl w:val="50C06DB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>
    <w:nsid w:val="50046BFF"/>
    <w:multiLevelType w:val="hybridMultilevel"/>
    <w:tmpl w:val="DD32700A"/>
    <w:lvl w:ilvl="0" w:tplc="D9A2CFEC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0A33299"/>
    <w:multiLevelType w:val="multilevel"/>
    <w:tmpl w:val="B52872A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50">
    <w:nsid w:val="53246650"/>
    <w:multiLevelType w:val="hybridMultilevel"/>
    <w:tmpl w:val="CB200674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1">
    <w:nsid w:val="53A93BE2"/>
    <w:multiLevelType w:val="hybridMultilevel"/>
    <w:tmpl w:val="1848DAC2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548E06B5"/>
    <w:multiLevelType w:val="hybridMultilevel"/>
    <w:tmpl w:val="A3A0C44C"/>
    <w:lvl w:ilvl="0" w:tplc="04190001">
      <w:start w:val="1"/>
      <w:numFmt w:val="bullet"/>
      <w:lvlText w:val=""/>
      <w:lvlJc w:val="left"/>
      <w:pPr>
        <w:tabs>
          <w:tab w:val="num" w:pos="266"/>
        </w:tabs>
        <w:ind w:left="2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53">
    <w:nsid w:val="5A3E3373"/>
    <w:multiLevelType w:val="hybridMultilevel"/>
    <w:tmpl w:val="0686B888"/>
    <w:lvl w:ilvl="0" w:tplc="CC0457BA">
      <w:start w:val="1"/>
      <w:numFmt w:val="decimal"/>
      <w:lvlText w:val="7.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A91274D"/>
    <w:multiLevelType w:val="multilevel"/>
    <w:tmpl w:val="CE8C64AC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5">
    <w:nsid w:val="5CB72408"/>
    <w:multiLevelType w:val="singleLevel"/>
    <w:tmpl w:val="FEB63B9A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56">
    <w:nsid w:val="5D3F1011"/>
    <w:multiLevelType w:val="hybridMultilevel"/>
    <w:tmpl w:val="439C22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5F2678C7"/>
    <w:multiLevelType w:val="multilevel"/>
    <w:tmpl w:val="874842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8">
    <w:nsid w:val="60B0151C"/>
    <w:multiLevelType w:val="hybridMultilevel"/>
    <w:tmpl w:val="6E146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9">
    <w:nsid w:val="63C12680"/>
    <w:multiLevelType w:val="hybridMultilevel"/>
    <w:tmpl w:val="697E8D2A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60">
    <w:nsid w:val="65694A22"/>
    <w:multiLevelType w:val="hybridMultilevel"/>
    <w:tmpl w:val="77C436E8"/>
    <w:lvl w:ilvl="0" w:tplc="B38218B2">
      <w:start w:val="1"/>
      <w:numFmt w:val="decimal"/>
      <w:lvlText w:val="9.%1."/>
      <w:lvlJc w:val="left"/>
      <w:pPr>
        <w:ind w:left="77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6826809"/>
    <w:multiLevelType w:val="singleLevel"/>
    <w:tmpl w:val="0852722A"/>
    <w:lvl w:ilvl="0">
      <w:start w:val="1"/>
      <w:numFmt w:val="decimal"/>
      <w:lvlText w:val="1.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62">
    <w:nsid w:val="67892CDE"/>
    <w:multiLevelType w:val="hybridMultilevel"/>
    <w:tmpl w:val="FCE2116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69DC6D70"/>
    <w:multiLevelType w:val="multilevel"/>
    <w:tmpl w:val="3CDC22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4">
    <w:nsid w:val="6A8120DE"/>
    <w:multiLevelType w:val="hybridMultilevel"/>
    <w:tmpl w:val="5D04C5A8"/>
    <w:lvl w:ilvl="0" w:tplc="D30CECF0">
      <w:start w:val="1"/>
      <w:numFmt w:val="decimal"/>
      <w:lvlText w:val="%1."/>
      <w:lvlJc w:val="left"/>
      <w:pPr>
        <w:ind w:left="1080" w:hanging="360"/>
      </w:pPr>
      <w:rPr>
        <w:rFonts w:eastAsia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5">
    <w:nsid w:val="6ACC697B"/>
    <w:multiLevelType w:val="hybridMultilevel"/>
    <w:tmpl w:val="639E1C6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6">
    <w:nsid w:val="6B7707C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abstractNum w:abstractNumId="67">
    <w:nsid w:val="6BB602F9"/>
    <w:multiLevelType w:val="multilevel"/>
    <w:tmpl w:val="BF5E32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8">
    <w:nsid w:val="6C4A30E4"/>
    <w:multiLevelType w:val="hybridMultilevel"/>
    <w:tmpl w:val="B1EE83C0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69">
    <w:nsid w:val="6F321E36"/>
    <w:multiLevelType w:val="multilevel"/>
    <w:tmpl w:val="69CE79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70">
    <w:nsid w:val="6FDB7818"/>
    <w:multiLevelType w:val="hybridMultilevel"/>
    <w:tmpl w:val="5AA4C714"/>
    <w:lvl w:ilvl="0" w:tplc="D8DACF8C">
      <w:start w:val="1"/>
      <w:numFmt w:val="decimal"/>
      <w:lvlText w:val="11.%1."/>
      <w:lvlJc w:val="left"/>
      <w:pPr>
        <w:ind w:left="83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0041D41"/>
    <w:multiLevelType w:val="hybridMultilevel"/>
    <w:tmpl w:val="F4724AC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71CC65AF"/>
    <w:multiLevelType w:val="hybridMultilevel"/>
    <w:tmpl w:val="CC2E965A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73">
    <w:nsid w:val="727B1AAB"/>
    <w:multiLevelType w:val="hybridMultilevel"/>
    <w:tmpl w:val="CC1CCAD8"/>
    <w:lvl w:ilvl="0" w:tplc="33C6BB22">
      <w:start w:val="1"/>
      <w:numFmt w:val="decimal"/>
      <w:lvlText w:val="2.%1."/>
      <w:lvlJc w:val="left"/>
      <w:pPr>
        <w:ind w:left="100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343343E"/>
    <w:multiLevelType w:val="hybridMultilevel"/>
    <w:tmpl w:val="B3CE63AE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5">
    <w:nsid w:val="75B44754"/>
    <w:multiLevelType w:val="hybridMultilevel"/>
    <w:tmpl w:val="DC7C3DC0"/>
    <w:lvl w:ilvl="0" w:tplc="041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76">
    <w:nsid w:val="75FD45F0"/>
    <w:multiLevelType w:val="multilevel"/>
    <w:tmpl w:val="714AC302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03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77">
    <w:nsid w:val="78564844"/>
    <w:multiLevelType w:val="hybridMultilevel"/>
    <w:tmpl w:val="FA38F0D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8">
    <w:nsid w:val="7C3D7A3E"/>
    <w:multiLevelType w:val="singleLevel"/>
    <w:tmpl w:val="D77C4886"/>
    <w:lvl w:ilvl="0">
      <w:start w:val="1"/>
      <w:numFmt w:val="decimal"/>
      <w:lvlText w:val="2.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9">
    <w:nsid w:val="7CB1649F"/>
    <w:multiLevelType w:val="hybridMultilevel"/>
    <w:tmpl w:val="A75E2B32"/>
    <w:lvl w:ilvl="0" w:tplc="7C9A92A8">
      <w:start w:val="1"/>
      <w:numFmt w:val="decimal"/>
      <w:lvlText w:val="10.%1."/>
      <w:lvlJc w:val="left"/>
      <w:pPr>
        <w:ind w:left="83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D615356"/>
    <w:multiLevelType w:val="hybridMultilevel"/>
    <w:tmpl w:val="6D42F22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1">
    <w:nsid w:val="7FA93EAC"/>
    <w:multiLevelType w:val="multilevel"/>
    <w:tmpl w:val="FBDCB5C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0"/>
  </w:num>
  <w:num w:numId="2">
    <w:abstractNumId w:val="18"/>
  </w:num>
  <w:num w:numId="3">
    <w:abstractNumId w:val="65"/>
  </w:num>
  <w:num w:numId="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6"/>
  </w:num>
  <w:num w:numId="6">
    <w:abstractNumId w:val="31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5"/>
  </w:num>
  <w:num w:numId="9">
    <w:abstractNumId w:val="74"/>
  </w:num>
  <w:num w:numId="10">
    <w:abstractNumId w:val="28"/>
  </w:num>
  <w:num w:numId="11">
    <w:abstractNumId w:val="72"/>
  </w:num>
  <w:num w:numId="12">
    <w:abstractNumId w:val="8"/>
  </w:num>
  <w:num w:numId="13">
    <w:abstractNumId w:val="73"/>
  </w:num>
  <w:num w:numId="14">
    <w:abstractNumId w:val="67"/>
  </w:num>
  <w:num w:numId="15">
    <w:abstractNumId w:val="58"/>
  </w:num>
  <w:num w:numId="16">
    <w:abstractNumId w:val="52"/>
  </w:num>
  <w:num w:numId="17">
    <w:abstractNumId w:val="29"/>
  </w:num>
  <w:num w:numId="18">
    <w:abstractNumId w:val="15"/>
  </w:num>
  <w:num w:numId="19">
    <w:abstractNumId w:val="77"/>
  </w:num>
  <w:num w:numId="20">
    <w:abstractNumId w:val="80"/>
  </w:num>
  <w:num w:numId="21">
    <w:abstractNumId w:val="64"/>
  </w:num>
  <w:num w:numId="22">
    <w:abstractNumId w:val="36"/>
  </w:num>
  <w:num w:numId="23">
    <w:abstractNumId w:val="45"/>
  </w:num>
  <w:num w:numId="24">
    <w:abstractNumId w:val="11"/>
  </w:num>
  <w:num w:numId="25">
    <w:abstractNumId w:val="44"/>
  </w:num>
  <w:num w:numId="26">
    <w:abstractNumId w:val="47"/>
  </w:num>
  <w:num w:numId="27">
    <w:abstractNumId w:val="26"/>
  </w:num>
  <w:num w:numId="28">
    <w:abstractNumId w:val="53"/>
  </w:num>
  <w:num w:numId="29">
    <w:abstractNumId w:val="21"/>
  </w:num>
  <w:num w:numId="30">
    <w:abstractNumId w:val="57"/>
  </w:num>
  <w:num w:numId="31">
    <w:abstractNumId w:val="60"/>
  </w:num>
  <w:num w:numId="32">
    <w:abstractNumId w:val="79"/>
  </w:num>
  <w:num w:numId="33">
    <w:abstractNumId w:val="70"/>
  </w:num>
  <w:num w:numId="34">
    <w:abstractNumId w:val="12"/>
  </w:num>
  <w:num w:numId="35">
    <w:abstractNumId w:val="10"/>
  </w:num>
  <w:num w:numId="36">
    <w:abstractNumId w:val="50"/>
  </w:num>
  <w:num w:numId="37">
    <w:abstractNumId w:val="20"/>
  </w:num>
  <w:num w:numId="38">
    <w:abstractNumId w:val="41"/>
  </w:num>
  <w:num w:numId="39">
    <w:abstractNumId w:val="42"/>
  </w:num>
  <w:num w:numId="40">
    <w:abstractNumId w:val="68"/>
  </w:num>
  <w:num w:numId="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0"/>
  </w:num>
  <w:num w:numId="48">
    <w:abstractNumId w:val="25"/>
  </w:num>
  <w:num w:numId="49">
    <w:abstractNumId w:val="37"/>
  </w:num>
  <w:num w:numId="50">
    <w:abstractNumId w:val="33"/>
  </w:num>
  <w:num w:numId="51">
    <w:abstractNumId w:val="38"/>
  </w:num>
  <w:num w:numId="52">
    <w:abstractNumId w:val="54"/>
  </w:num>
  <w:num w:numId="53">
    <w:abstractNumId w:val="56"/>
  </w:num>
  <w:num w:numId="54">
    <w:abstractNumId w:val="69"/>
  </w:num>
  <w:num w:numId="55">
    <w:abstractNumId w:val="17"/>
  </w:num>
  <w:num w:numId="56">
    <w:abstractNumId w:val="35"/>
  </w:num>
  <w:num w:numId="57">
    <w:abstractNumId w:val="39"/>
  </w:num>
  <w:num w:numId="58">
    <w:abstractNumId w:val="16"/>
  </w:num>
  <w:num w:numId="59">
    <w:abstractNumId w:val="23"/>
  </w:num>
  <w:num w:numId="60">
    <w:abstractNumId w:val="61"/>
  </w:num>
  <w:num w:numId="61">
    <w:abstractNumId w:val="78"/>
  </w:num>
  <w:num w:numId="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7"/>
  </w:num>
  <w:num w:numId="64">
    <w:abstractNumId w:val="5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6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7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3"/>
  </w:num>
  <w:num w:numId="70">
    <w:abstractNumId w:val="49"/>
  </w:num>
  <w:num w:numId="71">
    <w:abstractNumId w:val="22"/>
  </w:num>
  <w:num w:numId="72">
    <w:abstractNumId w:val="6"/>
  </w:num>
  <w:num w:numId="73">
    <w:abstractNumId w:val="46"/>
  </w:num>
  <w:num w:numId="74">
    <w:abstractNumId w:val="66"/>
  </w:num>
  <w:num w:numId="75">
    <w:abstractNumId w:val="55"/>
  </w:num>
  <w:num w:numId="76">
    <w:abstractNumId w:val="13"/>
  </w:num>
  <w:num w:numId="77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78">
    <w:abstractNumId w:val="5"/>
  </w:num>
  <w:num w:numId="79">
    <w:abstractNumId w:val="27"/>
  </w:num>
  <w:num w:numId="80">
    <w:abstractNumId w:val="63"/>
  </w:num>
  <w:num w:numId="81">
    <w:abstractNumId w:val="81"/>
  </w:num>
  <w:numIdMacAtCleanup w:val="7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hideSpellingErrors/>
  <w:doNotTrackMoves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3E0A"/>
    <w:rsid w:val="00001574"/>
    <w:rsid w:val="00014B95"/>
    <w:rsid w:val="00015110"/>
    <w:rsid w:val="00032662"/>
    <w:rsid w:val="00042111"/>
    <w:rsid w:val="00047055"/>
    <w:rsid w:val="000559DE"/>
    <w:rsid w:val="0005600C"/>
    <w:rsid w:val="00057F8A"/>
    <w:rsid w:val="000629A0"/>
    <w:rsid w:val="0006487A"/>
    <w:rsid w:val="00064BA6"/>
    <w:rsid w:val="00090643"/>
    <w:rsid w:val="00095968"/>
    <w:rsid w:val="00096F21"/>
    <w:rsid w:val="000A3876"/>
    <w:rsid w:val="000A4228"/>
    <w:rsid w:val="000B0E79"/>
    <w:rsid w:val="000B2FB8"/>
    <w:rsid w:val="000B52CC"/>
    <w:rsid w:val="000C140A"/>
    <w:rsid w:val="000C3333"/>
    <w:rsid w:val="000C339E"/>
    <w:rsid w:val="000C68FD"/>
    <w:rsid w:val="000D03DE"/>
    <w:rsid w:val="000D1696"/>
    <w:rsid w:val="000D55B9"/>
    <w:rsid w:val="000F0643"/>
    <w:rsid w:val="000F5E5B"/>
    <w:rsid w:val="000F72AF"/>
    <w:rsid w:val="000F7555"/>
    <w:rsid w:val="000F7A6D"/>
    <w:rsid w:val="001063E9"/>
    <w:rsid w:val="00111162"/>
    <w:rsid w:val="00114895"/>
    <w:rsid w:val="0011579F"/>
    <w:rsid w:val="00123798"/>
    <w:rsid w:val="0013089C"/>
    <w:rsid w:val="001319C9"/>
    <w:rsid w:val="00134C26"/>
    <w:rsid w:val="001357F9"/>
    <w:rsid w:val="001441DD"/>
    <w:rsid w:val="00147CA9"/>
    <w:rsid w:val="001521DA"/>
    <w:rsid w:val="00163739"/>
    <w:rsid w:val="001645C2"/>
    <w:rsid w:val="0017070C"/>
    <w:rsid w:val="001A70CB"/>
    <w:rsid w:val="001B246D"/>
    <w:rsid w:val="001C5D4C"/>
    <w:rsid w:val="001D7FC5"/>
    <w:rsid w:val="002021E8"/>
    <w:rsid w:val="002053BD"/>
    <w:rsid w:val="00207A84"/>
    <w:rsid w:val="00216F44"/>
    <w:rsid w:val="002217DB"/>
    <w:rsid w:val="00224D47"/>
    <w:rsid w:val="00225382"/>
    <w:rsid w:val="0022770B"/>
    <w:rsid w:val="002278B0"/>
    <w:rsid w:val="002352BA"/>
    <w:rsid w:val="00235852"/>
    <w:rsid w:val="0024092B"/>
    <w:rsid w:val="00243566"/>
    <w:rsid w:val="00244864"/>
    <w:rsid w:val="00261198"/>
    <w:rsid w:val="00262CB6"/>
    <w:rsid w:val="0026726F"/>
    <w:rsid w:val="00272E51"/>
    <w:rsid w:val="00280FE8"/>
    <w:rsid w:val="00281130"/>
    <w:rsid w:val="002862B7"/>
    <w:rsid w:val="00290746"/>
    <w:rsid w:val="00290C63"/>
    <w:rsid w:val="00292990"/>
    <w:rsid w:val="00294F69"/>
    <w:rsid w:val="0029630A"/>
    <w:rsid w:val="00297E02"/>
    <w:rsid w:val="002B26EB"/>
    <w:rsid w:val="002B65AD"/>
    <w:rsid w:val="002D6746"/>
    <w:rsid w:val="002E1516"/>
    <w:rsid w:val="002E19DF"/>
    <w:rsid w:val="002F0F04"/>
    <w:rsid w:val="002F73D0"/>
    <w:rsid w:val="00300F13"/>
    <w:rsid w:val="003035BC"/>
    <w:rsid w:val="00307CFD"/>
    <w:rsid w:val="00310444"/>
    <w:rsid w:val="00311873"/>
    <w:rsid w:val="00312F7D"/>
    <w:rsid w:val="00317547"/>
    <w:rsid w:val="00322F89"/>
    <w:rsid w:val="00323D41"/>
    <w:rsid w:val="00326820"/>
    <w:rsid w:val="003320CC"/>
    <w:rsid w:val="003429B7"/>
    <w:rsid w:val="00347C67"/>
    <w:rsid w:val="003516E3"/>
    <w:rsid w:val="00352BFE"/>
    <w:rsid w:val="0035511E"/>
    <w:rsid w:val="0035544F"/>
    <w:rsid w:val="00362619"/>
    <w:rsid w:val="0036675F"/>
    <w:rsid w:val="00370E45"/>
    <w:rsid w:val="00374657"/>
    <w:rsid w:val="00375BA4"/>
    <w:rsid w:val="00385B6F"/>
    <w:rsid w:val="003865F6"/>
    <w:rsid w:val="00386619"/>
    <w:rsid w:val="00390E9C"/>
    <w:rsid w:val="003A1669"/>
    <w:rsid w:val="003B576D"/>
    <w:rsid w:val="003C0543"/>
    <w:rsid w:val="003C44E8"/>
    <w:rsid w:val="003C7DC0"/>
    <w:rsid w:val="003D0DD7"/>
    <w:rsid w:val="003D70C5"/>
    <w:rsid w:val="003E4EEA"/>
    <w:rsid w:val="003E7C8F"/>
    <w:rsid w:val="003F0C88"/>
    <w:rsid w:val="004043A4"/>
    <w:rsid w:val="004141A8"/>
    <w:rsid w:val="0042049C"/>
    <w:rsid w:val="00427171"/>
    <w:rsid w:val="00431007"/>
    <w:rsid w:val="004360B2"/>
    <w:rsid w:val="00437199"/>
    <w:rsid w:val="00444ED6"/>
    <w:rsid w:val="00446570"/>
    <w:rsid w:val="004560CD"/>
    <w:rsid w:val="0046437C"/>
    <w:rsid w:val="00470498"/>
    <w:rsid w:val="004707DE"/>
    <w:rsid w:val="00477330"/>
    <w:rsid w:val="00481200"/>
    <w:rsid w:val="00482EB4"/>
    <w:rsid w:val="00485DCA"/>
    <w:rsid w:val="00487A08"/>
    <w:rsid w:val="0049233E"/>
    <w:rsid w:val="004A3554"/>
    <w:rsid w:val="004B0137"/>
    <w:rsid w:val="004B1C95"/>
    <w:rsid w:val="004B2634"/>
    <w:rsid w:val="004B3355"/>
    <w:rsid w:val="004C6BCE"/>
    <w:rsid w:val="004D76F4"/>
    <w:rsid w:val="004D7DFB"/>
    <w:rsid w:val="004F10DD"/>
    <w:rsid w:val="004F1375"/>
    <w:rsid w:val="00505235"/>
    <w:rsid w:val="00506536"/>
    <w:rsid w:val="00507417"/>
    <w:rsid w:val="00513245"/>
    <w:rsid w:val="005132AF"/>
    <w:rsid w:val="00515E87"/>
    <w:rsid w:val="0051686F"/>
    <w:rsid w:val="00517E01"/>
    <w:rsid w:val="005216F9"/>
    <w:rsid w:val="00525CCE"/>
    <w:rsid w:val="00527063"/>
    <w:rsid w:val="00527B45"/>
    <w:rsid w:val="00527D2E"/>
    <w:rsid w:val="00537970"/>
    <w:rsid w:val="00540A9F"/>
    <w:rsid w:val="00544DDB"/>
    <w:rsid w:val="0054552E"/>
    <w:rsid w:val="005516B1"/>
    <w:rsid w:val="0055347F"/>
    <w:rsid w:val="005653ED"/>
    <w:rsid w:val="00565F2A"/>
    <w:rsid w:val="00572DF2"/>
    <w:rsid w:val="00574D04"/>
    <w:rsid w:val="0057556D"/>
    <w:rsid w:val="00583541"/>
    <w:rsid w:val="00587D43"/>
    <w:rsid w:val="005909DC"/>
    <w:rsid w:val="00592AA0"/>
    <w:rsid w:val="00594BA9"/>
    <w:rsid w:val="00595524"/>
    <w:rsid w:val="00595FF8"/>
    <w:rsid w:val="00596A86"/>
    <w:rsid w:val="005A1627"/>
    <w:rsid w:val="005A2EEA"/>
    <w:rsid w:val="005A3898"/>
    <w:rsid w:val="005A3904"/>
    <w:rsid w:val="005B202E"/>
    <w:rsid w:val="005B44B7"/>
    <w:rsid w:val="005B60B8"/>
    <w:rsid w:val="005B7633"/>
    <w:rsid w:val="005C0DB6"/>
    <w:rsid w:val="005C6205"/>
    <w:rsid w:val="005C6330"/>
    <w:rsid w:val="005C68BE"/>
    <w:rsid w:val="005C6AA6"/>
    <w:rsid w:val="005D28FE"/>
    <w:rsid w:val="005D6204"/>
    <w:rsid w:val="005D6D93"/>
    <w:rsid w:val="005E4FA2"/>
    <w:rsid w:val="005F433A"/>
    <w:rsid w:val="005F5A31"/>
    <w:rsid w:val="00603F91"/>
    <w:rsid w:val="00604D98"/>
    <w:rsid w:val="00605B6B"/>
    <w:rsid w:val="00610BCF"/>
    <w:rsid w:val="00623E0A"/>
    <w:rsid w:val="006263C3"/>
    <w:rsid w:val="00633BB2"/>
    <w:rsid w:val="006412FE"/>
    <w:rsid w:val="00641315"/>
    <w:rsid w:val="006515BE"/>
    <w:rsid w:val="006744AD"/>
    <w:rsid w:val="006814E1"/>
    <w:rsid w:val="00685203"/>
    <w:rsid w:val="006874E5"/>
    <w:rsid w:val="00690BAD"/>
    <w:rsid w:val="006B14CF"/>
    <w:rsid w:val="006B765A"/>
    <w:rsid w:val="006C24EE"/>
    <w:rsid w:val="006C4268"/>
    <w:rsid w:val="006C59FD"/>
    <w:rsid w:val="006D186F"/>
    <w:rsid w:val="006D45CD"/>
    <w:rsid w:val="006D5334"/>
    <w:rsid w:val="006E1E82"/>
    <w:rsid w:val="006F0FF7"/>
    <w:rsid w:val="006F6588"/>
    <w:rsid w:val="00702E77"/>
    <w:rsid w:val="00703346"/>
    <w:rsid w:val="007039D7"/>
    <w:rsid w:val="00704BD9"/>
    <w:rsid w:val="00706312"/>
    <w:rsid w:val="00706393"/>
    <w:rsid w:val="00710D8B"/>
    <w:rsid w:val="0072057E"/>
    <w:rsid w:val="00720ED3"/>
    <w:rsid w:val="007212A3"/>
    <w:rsid w:val="00721BA8"/>
    <w:rsid w:val="0072694E"/>
    <w:rsid w:val="00731E86"/>
    <w:rsid w:val="007417DE"/>
    <w:rsid w:val="00744613"/>
    <w:rsid w:val="00744CB9"/>
    <w:rsid w:val="00745B26"/>
    <w:rsid w:val="007466DC"/>
    <w:rsid w:val="007477F3"/>
    <w:rsid w:val="007669C6"/>
    <w:rsid w:val="00772B57"/>
    <w:rsid w:val="00776E47"/>
    <w:rsid w:val="0078006C"/>
    <w:rsid w:val="00780ACE"/>
    <w:rsid w:val="007862E8"/>
    <w:rsid w:val="007974EF"/>
    <w:rsid w:val="007B0740"/>
    <w:rsid w:val="007B381D"/>
    <w:rsid w:val="007C1CAF"/>
    <w:rsid w:val="007C255D"/>
    <w:rsid w:val="007C55AB"/>
    <w:rsid w:val="007C66FB"/>
    <w:rsid w:val="007D2EEC"/>
    <w:rsid w:val="007E501D"/>
    <w:rsid w:val="007F729E"/>
    <w:rsid w:val="00810EE1"/>
    <w:rsid w:val="00815911"/>
    <w:rsid w:val="008220BA"/>
    <w:rsid w:val="00823CC9"/>
    <w:rsid w:val="00824216"/>
    <w:rsid w:val="00841670"/>
    <w:rsid w:val="008534BF"/>
    <w:rsid w:val="00854BA8"/>
    <w:rsid w:val="008604F1"/>
    <w:rsid w:val="0088131C"/>
    <w:rsid w:val="008813BF"/>
    <w:rsid w:val="00887604"/>
    <w:rsid w:val="008A4AF6"/>
    <w:rsid w:val="008B4755"/>
    <w:rsid w:val="008B49AA"/>
    <w:rsid w:val="008D1E34"/>
    <w:rsid w:val="008E18F6"/>
    <w:rsid w:val="008E647F"/>
    <w:rsid w:val="008F3703"/>
    <w:rsid w:val="008F5511"/>
    <w:rsid w:val="008F5DFF"/>
    <w:rsid w:val="0090359A"/>
    <w:rsid w:val="00906FB1"/>
    <w:rsid w:val="00925E45"/>
    <w:rsid w:val="0093428A"/>
    <w:rsid w:val="00935F8D"/>
    <w:rsid w:val="0094295B"/>
    <w:rsid w:val="00953E5D"/>
    <w:rsid w:val="0095416A"/>
    <w:rsid w:val="00957C95"/>
    <w:rsid w:val="00960990"/>
    <w:rsid w:val="00961CD1"/>
    <w:rsid w:val="009652A5"/>
    <w:rsid w:val="00973EF8"/>
    <w:rsid w:val="009758C7"/>
    <w:rsid w:val="00981AA8"/>
    <w:rsid w:val="00983D04"/>
    <w:rsid w:val="00993412"/>
    <w:rsid w:val="009A47DE"/>
    <w:rsid w:val="009B4B66"/>
    <w:rsid w:val="009B5EA4"/>
    <w:rsid w:val="009B6FC3"/>
    <w:rsid w:val="009B7053"/>
    <w:rsid w:val="009C5BCE"/>
    <w:rsid w:val="009C611C"/>
    <w:rsid w:val="009C67B1"/>
    <w:rsid w:val="009D3E6A"/>
    <w:rsid w:val="009D4DED"/>
    <w:rsid w:val="009D6549"/>
    <w:rsid w:val="009D6579"/>
    <w:rsid w:val="00A05752"/>
    <w:rsid w:val="00A07122"/>
    <w:rsid w:val="00A20F66"/>
    <w:rsid w:val="00A33917"/>
    <w:rsid w:val="00A363CF"/>
    <w:rsid w:val="00A40BF0"/>
    <w:rsid w:val="00A446E2"/>
    <w:rsid w:val="00A47F11"/>
    <w:rsid w:val="00A613D5"/>
    <w:rsid w:val="00A62966"/>
    <w:rsid w:val="00A66EC1"/>
    <w:rsid w:val="00A70263"/>
    <w:rsid w:val="00A76061"/>
    <w:rsid w:val="00A82373"/>
    <w:rsid w:val="00A87F67"/>
    <w:rsid w:val="00A91BCE"/>
    <w:rsid w:val="00A92A9F"/>
    <w:rsid w:val="00A9727B"/>
    <w:rsid w:val="00AB64FC"/>
    <w:rsid w:val="00AB71F7"/>
    <w:rsid w:val="00AC0318"/>
    <w:rsid w:val="00AC03CE"/>
    <w:rsid w:val="00AD5397"/>
    <w:rsid w:val="00AD6ED6"/>
    <w:rsid w:val="00AE601D"/>
    <w:rsid w:val="00AF11CE"/>
    <w:rsid w:val="00B04424"/>
    <w:rsid w:val="00B12A8C"/>
    <w:rsid w:val="00B21BB9"/>
    <w:rsid w:val="00B22349"/>
    <w:rsid w:val="00B23390"/>
    <w:rsid w:val="00B23915"/>
    <w:rsid w:val="00B273E2"/>
    <w:rsid w:val="00B34343"/>
    <w:rsid w:val="00B36AFC"/>
    <w:rsid w:val="00B40979"/>
    <w:rsid w:val="00B41D4A"/>
    <w:rsid w:val="00B57735"/>
    <w:rsid w:val="00B60346"/>
    <w:rsid w:val="00B64FFE"/>
    <w:rsid w:val="00B8031B"/>
    <w:rsid w:val="00B8157C"/>
    <w:rsid w:val="00B815DE"/>
    <w:rsid w:val="00B82EF9"/>
    <w:rsid w:val="00B8706E"/>
    <w:rsid w:val="00B91012"/>
    <w:rsid w:val="00BB2F79"/>
    <w:rsid w:val="00BC45DA"/>
    <w:rsid w:val="00BC77F9"/>
    <w:rsid w:val="00BD0536"/>
    <w:rsid w:val="00BD42B2"/>
    <w:rsid w:val="00BD4DAF"/>
    <w:rsid w:val="00BE372D"/>
    <w:rsid w:val="00BF5125"/>
    <w:rsid w:val="00C00376"/>
    <w:rsid w:val="00C022A4"/>
    <w:rsid w:val="00C03AA2"/>
    <w:rsid w:val="00C10A95"/>
    <w:rsid w:val="00C112C2"/>
    <w:rsid w:val="00C216C8"/>
    <w:rsid w:val="00C22E34"/>
    <w:rsid w:val="00C259AF"/>
    <w:rsid w:val="00C2673D"/>
    <w:rsid w:val="00C309A6"/>
    <w:rsid w:val="00C3113C"/>
    <w:rsid w:val="00C41F8E"/>
    <w:rsid w:val="00C438B9"/>
    <w:rsid w:val="00C56CCA"/>
    <w:rsid w:val="00C6261C"/>
    <w:rsid w:val="00C627FB"/>
    <w:rsid w:val="00C66624"/>
    <w:rsid w:val="00C715FC"/>
    <w:rsid w:val="00C80FB1"/>
    <w:rsid w:val="00C85A14"/>
    <w:rsid w:val="00C85C26"/>
    <w:rsid w:val="00C96761"/>
    <w:rsid w:val="00C97078"/>
    <w:rsid w:val="00CA0B55"/>
    <w:rsid w:val="00CA3CC9"/>
    <w:rsid w:val="00CA49A5"/>
    <w:rsid w:val="00CB033A"/>
    <w:rsid w:val="00CB1396"/>
    <w:rsid w:val="00CB272E"/>
    <w:rsid w:val="00CB73BF"/>
    <w:rsid w:val="00CB7B0F"/>
    <w:rsid w:val="00CC38D8"/>
    <w:rsid w:val="00CC6262"/>
    <w:rsid w:val="00CD0554"/>
    <w:rsid w:val="00CD335E"/>
    <w:rsid w:val="00CD5791"/>
    <w:rsid w:val="00CE3D05"/>
    <w:rsid w:val="00CF12F7"/>
    <w:rsid w:val="00CF76C2"/>
    <w:rsid w:val="00CF782E"/>
    <w:rsid w:val="00D10AFE"/>
    <w:rsid w:val="00D141EA"/>
    <w:rsid w:val="00D26E70"/>
    <w:rsid w:val="00D32F49"/>
    <w:rsid w:val="00D34968"/>
    <w:rsid w:val="00D36F0C"/>
    <w:rsid w:val="00D37CBE"/>
    <w:rsid w:val="00D37FE3"/>
    <w:rsid w:val="00D41407"/>
    <w:rsid w:val="00D41D11"/>
    <w:rsid w:val="00D44001"/>
    <w:rsid w:val="00D45150"/>
    <w:rsid w:val="00D56109"/>
    <w:rsid w:val="00D57F23"/>
    <w:rsid w:val="00D61B97"/>
    <w:rsid w:val="00D6323D"/>
    <w:rsid w:val="00D654CA"/>
    <w:rsid w:val="00D71D9A"/>
    <w:rsid w:val="00D73097"/>
    <w:rsid w:val="00D73729"/>
    <w:rsid w:val="00D762EB"/>
    <w:rsid w:val="00D762FB"/>
    <w:rsid w:val="00D92839"/>
    <w:rsid w:val="00DA0755"/>
    <w:rsid w:val="00DA424F"/>
    <w:rsid w:val="00DA5D57"/>
    <w:rsid w:val="00DB14C4"/>
    <w:rsid w:val="00DB1719"/>
    <w:rsid w:val="00DB235B"/>
    <w:rsid w:val="00DC07A3"/>
    <w:rsid w:val="00DC1433"/>
    <w:rsid w:val="00DC2366"/>
    <w:rsid w:val="00DD0AB0"/>
    <w:rsid w:val="00DD292D"/>
    <w:rsid w:val="00DD7015"/>
    <w:rsid w:val="00DF4173"/>
    <w:rsid w:val="00DF622A"/>
    <w:rsid w:val="00E03149"/>
    <w:rsid w:val="00E07CE1"/>
    <w:rsid w:val="00E14CFE"/>
    <w:rsid w:val="00E15DC7"/>
    <w:rsid w:val="00E24A2B"/>
    <w:rsid w:val="00E30D66"/>
    <w:rsid w:val="00E318FD"/>
    <w:rsid w:val="00E33689"/>
    <w:rsid w:val="00E40299"/>
    <w:rsid w:val="00E40B70"/>
    <w:rsid w:val="00E40F78"/>
    <w:rsid w:val="00E55286"/>
    <w:rsid w:val="00E55945"/>
    <w:rsid w:val="00E56D6A"/>
    <w:rsid w:val="00E628C2"/>
    <w:rsid w:val="00E65EDB"/>
    <w:rsid w:val="00E7546B"/>
    <w:rsid w:val="00E83AA2"/>
    <w:rsid w:val="00E935A3"/>
    <w:rsid w:val="00E942E8"/>
    <w:rsid w:val="00E9686C"/>
    <w:rsid w:val="00EA2515"/>
    <w:rsid w:val="00EC208F"/>
    <w:rsid w:val="00EC5AC0"/>
    <w:rsid w:val="00EC7BD1"/>
    <w:rsid w:val="00ED283C"/>
    <w:rsid w:val="00EE44E2"/>
    <w:rsid w:val="00EE70D9"/>
    <w:rsid w:val="00EE75FE"/>
    <w:rsid w:val="00EF387B"/>
    <w:rsid w:val="00F20A4A"/>
    <w:rsid w:val="00F26CD7"/>
    <w:rsid w:val="00F26DC9"/>
    <w:rsid w:val="00F2759C"/>
    <w:rsid w:val="00F34F9C"/>
    <w:rsid w:val="00F368DD"/>
    <w:rsid w:val="00F462D8"/>
    <w:rsid w:val="00F4776D"/>
    <w:rsid w:val="00F541AB"/>
    <w:rsid w:val="00F553D3"/>
    <w:rsid w:val="00F61FF1"/>
    <w:rsid w:val="00F6228B"/>
    <w:rsid w:val="00F7170C"/>
    <w:rsid w:val="00F747FE"/>
    <w:rsid w:val="00F7697D"/>
    <w:rsid w:val="00F76DD6"/>
    <w:rsid w:val="00F818C4"/>
    <w:rsid w:val="00F82B26"/>
    <w:rsid w:val="00F87120"/>
    <w:rsid w:val="00FB5D05"/>
    <w:rsid w:val="00FC7E3F"/>
    <w:rsid w:val="00FD18A2"/>
    <w:rsid w:val="00FF1673"/>
    <w:rsid w:val="00FF4111"/>
    <w:rsid w:val="00FF4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EE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1">
    <w:name w:val="heading 1"/>
    <w:basedOn w:val="a"/>
    <w:next w:val="a"/>
    <w:link w:val="10"/>
    <w:qFormat/>
    <w:rsid w:val="007F729E"/>
    <w:pPr>
      <w:keepNext/>
      <w:widowControl/>
      <w:autoSpaceDE/>
      <w:autoSpaceDN/>
      <w:adjustRightInd/>
      <w:jc w:val="center"/>
      <w:outlineLvl w:val="0"/>
    </w:pPr>
    <w:rPr>
      <w:rFonts w:ascii="Times New Roman" w:hAnsi="Times New Roman" w:cs="Times New Roman"/>
      <w:b/>
      <w:bCs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8706E"/>
    <w:pPr>
      <w:keepNext/>
      <w:widowControl/>
      <w:autoSpaceDE/>
      <w:autoSpaceDN/>
      <w:adjustRightInd/>
      <w:spacing w:before="240" w:after="60"/>
      <w:ind w:firstLine="709"/>
      <w:jc w:val="both"/>
      <w:outlineLvl w:val="1"/>
    </w:pPr>
    <w:rPr>
      <w:rFonts w:ascii="Cambria" w:hAnsi="Cambria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706E"/>
    <w:pPr>
      <w:keepNext/>
      <w:widowControl/>
      <w:autoSpaceDE/>
      <w:autoSpaceDN/>
      <w:adjustRightInd/>
      <w:spacing w:before="240" w:after="60"/>
      <w:ind w:firstLine="709"/>
      <w:jc w:val="both"/>
      <w:outlineLvl w:val="2"/>
    </w:pPr>
    <w:rPr>
      <w:rFonts w:ascii="Cambria" w:hAnsi="Cambria" w:cs="Times New Roman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nhideWhenUsed/>
    <w:qFormat/>
    <w:rsid w:val="007F729E"/>
    <w:pPr>
      <w:keepNext/>
      <w:widowControl/>
      <w:autoSpaceDE/>
      <w:autoSpaceDN/>
      <w:adjustRightInd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729E"/>
    <w:rPr>
      <w:rFonts w:ascii="Times New Roman" w:hAnsi="Times New Roman"/>
      <w:b/>
      <w:bCs/>
      <w:sz w:val="28"/>
    </w:rPr>
  </w:style>
  <w:style w:type="character" w:customStyle="1" w:styleId="20">
    <w:name w:val="Заголовок 2 Знак"/>
    <w:basedOn w:val="a0"/>
    <w:link w:val="2"/>
    <w:uiPriority w:val="9"/>
    <w:rsid w:val="00B8706E"/>
    <w:rPr>
      <w:rFonts w:ascii="Cambria" w:hAnsi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B8706E"/>
    <w:rPr>
      <w:rFonts w:ascii="Cambria" w:hAnsi="Cambria"/>
      <w:b/>
      <w:bCs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rsid w:val="007F729E"/>
    <w:rPr>
      <w:b/>
      <w:bCs/>
      <w:sz w:val="28"/>
      <w:szCs w:val="28"/>
    </w:rPr>
  </w:style>
  <w:style w:type="paragraph" w:styleId="a3">
    <w:name w:val="Normal (Web)"/>
    <w:basedOn w:val="a"/>
    <w:uiPriority w:val="99"/>
    <w:unhideWhenUsed/>
    <w:rsid w:val="00AD5397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F5E5B"/>
    <w:rPr>
      <w:b/>
      <w:bCs/>
    </w:rPr>
  </w:style>
  <w:style w:type="character" w:styleId="a5">
    <w:name w:val="Emphasis"/>
    <w:basedOn w:val="a0"/>
    <w:uiPriority w:val="20"/>
    <w:qFormat/>
    <w:rsid w:val="007417DE"/>
    <w:rPr>
      <w:i/>
      <w:iCs/>
    </w:rPr>
  </w:style>
  <w:style w:type="character" w:customStyle="1" w:styleId="FontStyle12">
    <w:name w:val="Font Style12"/>
    <w:uiPriority w:val="99"/>
    <w:rsid w:val="00DA5D57"/>
    <w:rPr>
      <w:rFonts w:ascii="Times New Roman" w:hAnsi="Times New Roman" w:cs="Times New Roman"/>
      <w:spacing w:val="10"/>
      <w:sz w:val="24"/>
      <w:szCs w:val="24"/>
    </w:rPr>
  </w:style>
  <w:style w:type="character" w:customStyle="1" w:styleId="apple-converted-space">
    <w:name w:val="apple-converted-space"/>
    <w:basedOn w:val="a0"/>
    <w:rsid w:val="00702E77"/>
  </w:style>
  <w:style w:type="paragraph" w:styleId="a6">
    <w:name w:val="header"/>
    <w:basedOn w:val="a"/>
    <w:link w:val="a7"/>
    <w:rsid w:val="007F729E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7">
    <w:name w:val="Верхний колонтитул Знак"/>
    <w:basedOn w:val="a0"/>
    <w:link w:val="a6"/>
    <w:rsid w:val="007F729E"/>
    <w:rPr>
      <w:rFonts w:ascii="Times New Roman" w:hAnsi="Times New Roman"/>
      <w:sz w:val="24"/>
      <w:szCs w:val="24"/>
    </w:rPr>
  </w:style>
  <w:style w:type="paragraph" w:styleId="a8">
    <w:name w:val="footer"/>
    <w:basedOn w:val="a"/>
    <w:link w:val="a9"/>
    <w:uiPriority w:val="99"/>
    <w:rsid w:val="007F729E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7F729E"/>
    <w:rPr>
      <w:rFonts w:ascii="Times New Roman" w:hAnsi="Times New Roman"/>
      <w:sz w:val="24"/>
      <w:szCs w:val="24"/>
    </w:rPr>
  </w:style>
  <w:style w:type="paragraph" w:styleId="31">
    <w:name w:val="Body Text 3"/>
    <w:basedOn w:val="a"/>
    <w:link w:val="32"/>
    <w:rsid w:val="007F729E"/>
    <w:pPr>
      <w:widowControl/>
      <w:autoSpaceDE/>
      <w:autoSpaceDN/>
      <w:adjustRightInd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32">
    <w:name w:val="Основной текст 3 Знак"/>
    <w:basedOn w:val="a0"/>
    <w:link w:val="31"/>
    <w:rsid w:val="007F729E"/>
    <w:rPr>
      <w:rFonts w:ascii="Times New Roman" w:hAnsi="Times New Roman"/>
      <w:sz w:val="28"/>
      <w:szCs w:val="28"/>
    </w:rPr>
  </w:style>
  <w:style w:type="paragraph" w:styleId="21">
    <w:name w:val="Body Text Indent 2"/>
    <w:basedOn w:val="a"/>
    <w:link w:val="22"/>
    <w:rsid w:val="007F729E"/>
    <w:pPr>
      <w:widowControl/>
      <w:autoSpaceDE/>
      <w:autoSpaceDN/>
      <w:adjustRightInd/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7F729E"/>
    <w:rPr>
      <w:rFonts w:ascii="Times New Roman" w:hAnsi="Times New Roman"/>
      <w:sz w:val="24"/>
      <w:szCs w:val="24"/>
    </w:rPr>
  </w:style>
  <w:style w:type="paragraph" w:styleId="33">
    <w:name w:val="Body Text Indent 3"/>
    <w:basedOn w:val="a"/>
    <w:link w:val="34"/>
    <w:uiPriority w:val="99"/>
    <w:rsid w:val="007F729E"/>
    <w:pPr>
      <w:widowControl/>
      <w:autoSpaceDE/>
      <w:autoSpaceDN/>
      <w:adjustRightInd/>
      <w:spacing w:after="120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7F729E"/>
    <w:rPr>
      <w:rFonts w:ascii="Times New Roman" w:hAnsi="Times New Roman"/>
      <w:sz w:val="16"/>
      <w:szCs w:val="16"/>
    </w:rPr>
  </w:style>
  <w:style w:type="table" w:styleId="aa">
    <w:name w:val="Table Grid"/>
    <w:basedOn w:val="a1"/>
    <w:rsid w:val="007F729E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rsid w:val="007F729E"/>
  </w:style>
  <w:style w:type="paragraph" w:customStyle="1" w:styleId="ac">
    <w:name w:val="Таблицы (моноширинный)"/>
    <w:basedOn w:val="a"/>
    <w:next w:val="a"/>
    <w:uiPriority w:val="99"/>
    <w:rsid w:val="007F729E"/>
    <w:pPr>
      <w:jc w:val="both"/>
    </w:pPr>
    <w:rPr>
      <w:rFonts w:ascii="Courier New" w:hAnsi="Courier New" w:cs="Courier New"/>
    </w:rPr>
  </w:style>
  <w:style w:type="character" w:styleId="ad">
    <w:name w:val="Hyperlink"/>
    <w:uiPriority w:val="99"/>
    <w:rsid w:val="007F729E"/>
    <w:rPr>
      <w:color w:val="0000FF"/>
      <w:u w:val="single"/>
    </w:rPr>
  </w:style>
  <w:style w:type="character" w:styleId="ae">
    <w:name w:val="FollowedHyperlink"/>
    <w:rsid w:val="007F729E"/>
    <w:rPr>
      <w:color w:val="800080"/>
      <w:u w:val="single"/>
    </w:rPr>
  </w:style>
  <w:style w:type="paragraph" w:styleId="af">
    <w:name w:val="Balloon Text"/>
    <w:basedOn w:val="a"/>
    <w:link w:val="af0"/>
    <w:uiPriority w:val="99"/>
    <w:semiHidden/>
    <w:rsid w:val="007F729E"/>
    <w:pPr>
      <w:widowControl/>
      <w:autoSpaceDE/>
      <w:autoSpaceDN/>
      <w:adjustRightInd/>
    </w:pPr>
    <w:rPr>
      <w:rFonts w:ascii="Tahoma" w:hAnsi="Tahoma" w:cs="Times New Roman"/>
      <w:spacing w:val="-2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F729E"/>
    <w:rPr>
      <w:rFonts w:ascii="Tahoma" w:hAnsi="Tahoma"/>
      <w:spacing w:val="-2"/>
      <w:sz w:val="16"/>
      <w:szCs w:val="16"/>
    </w:rPr>
  </w:style>
  <w:style w:type="paragraph" w:styleId="af1">
    <w:name w:val="No Spacing"/>
    <w:link w:val="af2"/>
    <w:uiPriority w:val="1"/>
    <w:qFormat/>
    <w:rsid w:val="007F729E"/>
    <w:rPr>
      <w:rFonts w:ascii="Times New Roman" w:hAnsi="Times New Roman"/>
      <w:sz w:val="24"/>
      <w:szCs w:val="24"/>
    </w:rPr>
  </w:style>
  <w:style w:type="character" w:customStyle="1" w:styleId="af2">
    <w:name w:val="Без интервала Знак"/>
    <w:link w:val="af1"/>
    <w:uiPriority w:val="1"/>
    <w:rsid w:val="00B04424"/>
    <w:rPr>
      <w:rFonts w:ascii="Times New Roman" w:hAnsi="Times New Roman"/>
      <w:sz w:val="24"/>
      <w:szCs w:val="24"/>
      <w:lang w:bidi="ar-SA"/>
    </w:rPr>
  </w:style>
  <w:style w:type="character" w:customStyle="1" w:styleId="35">
    <w:name w:val="Заголовок №3_"/>
    <w:link w:val="36"/>
    <w:rsid w:val="007F729E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"/>
    <w:link w:val="35"/>
    <w:rsid w:val="007F729E"/>
    <w:pPr>
      <w:widowControl/>
      <w:shd w:val="clear" w:color="auto" w:fill="FFFFFF"/>
      <w:autoSpaceDE/>
      <w:autoSpaceDN/>
      <w:adjustRightInd/>
      <w:spacing w:before="240" w:line="326" w:lineRule="exact"/>
      <w:outlineLvl w:val="2"/>
    </w:pPr>
    <w:rPr>
      <w:rFonts w:ascii="Calibri" w:hAnsi="Calibri" w:cs="Times New Roman"/>
      <w:sz w:val="26"/>
      <w:szCs w:val="26"/>
      <w:lang/>
    </w:rPr>
  </w:style>
  <w:style w:type="character" w:customStyle="1" w:styleId="af3">
    <w:name w:val="Основной текст_"/>
    <w:link w:val="11"/>
    <w:rsid w:val="007F729E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3"/>
    <w:rsid w:val="007F729E"/>
    <w:pPr>
      <w:widowControl/>
      <w:shd w:val="clear" w:color="auto" w:fill="FFFFFF"/>
      <w:autoSpaceDE/>
      <w:autoSpaceDN/>
      <w:adjustRightInd/>
      <w:spacing w:before="240" w:line="322" w:lineRule="exact"/>
      <w:ind w:hanging="700"/>
      <w:jc w:val="both"/>
    </w:pPr>
    <w:rPr>
      <w:rFonts w:ascii="Calibri" w:hAnsi="Calibri" w:cs="Times New Roman"/>
      <w:sz w:val="26"/>
      <w:szCs w:val="26"/>
      <w:lang/>
    </w:rPr>
  </w:style>
  <w:style w:type="character" w:customStyle="1" w:styleId="37">
    <w:name w:val="Основной текст (3)_"/>
    <w:link w:val="38"/>
    <w:rsid w:val="007F729E"/>
    <w:rPr>
      <w:sz w:val="27"/>
      <w:szCs w:val="27"/>
      <w:shd w:val="clear" w:color="auto" w:fill="FFFFFF"/>
    </w:rPr>
  </w:style>
  <w:style w:type="paragraph" w:customStyle="1" w:styleId="38">
    <w:name w:val="Основной текст (3)"/>
    <w:basedOn w:val="a"/>
    <w:link w:val="37"/>
    <w:rsid w:val="007F729E"/>
    <w:pPr>
      <w:widowControl/>
      <w:shd w:val="clear" w:color="auto" w:fill="FFFFFF"/>
      <w:autoSpaceDE/>
      <w:autoSpaceDN/>
      <w:adjustRightInd/>
      <w:spacing w:after="240" w:line="322" w:lineRule="exact"/>
      <w:ind w:firstLine="580"/>
      <w:jc w:val="both"/>
    </w:pPr>
    <w:rPr>
      <w:rFonts w:ascii="Calibri" w:hAnsi="Calibri" w:cs="Times New Roman"/>
      <w:sz w:val="27"/>
      <w:szCs w:val="27"/>
      <w:lang/>
    </w:rPr>
  </w:style>
  <w:style w:type="character" w:customStyle="1" w:styleId="23">
    <w:name w:val="Заголовок №2_"/>
    <w:link w:val="24"/>
    <w:rsid w:val="007F729E"/>
    <w:rPr>
      <w:sz w:val="26"/>
      <w:szCs w:val="26"/>
      <w:shd w:val="clear" w:color="auto" w:fill="FFFFFF"/>
    </w:rPr>
  </w:style>
  <w:style w:type="paragraph" w:customStyle="1" w:styleId="24">
    <w:name w:val="Заголовок №2"/>
    <w:basedOn w:val="a"/>
    <w:link w:val="23"/>
    <w:rsid w:val="007F729E"/>
    <w:pPr>
      <w:widowControl/>
      <w:shd w:val="clear" w:color="auto" w:fill="FFFFFF"/>
      <w:autoSpaceDE/>
      <w:autoSpaceDN/>
      <w:adjustRightInd/>
      <w:spacing w:before="300" w:after="180" w:line="0" w:lineRule="atLeast"/>
      <w:outlineLvl w:val="1"/>
    </w:pPr>
    <w:rPr>
      <w:rFonts w:ascii="Calibri" w:hAnsi="Calibri" w:cs="Times New Roman"/>
      <w:sz w:val="26"/>
      <w:szCs w:val="26"/>
      <w:lang/>
    </w:rPr>
  </w:style>
  <w:style w:type="character" w:styleId="af4">
    <w:name w:val="Subtle Emphasis"/>
    <w:uiPriority w:val="19"/>
    <w:qFormat/>
    <w:rsid w:val="007F729E"/>
    <w:rPr>
      <w:i/>
      <w:iCs/>
      <w:color w:val="808080"/>
    </w:rPr>
  </w:style>
  <w:style w:type="character" w:customStyle="1" w:styleId="af5">
    <w:name w:val="Гипертекстовая ссылка"/>
    <w:rsid w:val="007F729E"/>
    <w:rPr>
      <w:b/>
      <w:bCs/>
      <w:color w:val="106BBE"/>
      <w:sz w:val="26"/>
      <w:szCs w:val="26"/>
    </w:rPr>
  </w:style>
  <w:style w:type="paragraph" w:customStyle="1" w:styleId="af6">
    <w:name w:val="Комментарий"/>
    <w:basedOn w:val="a"/>
    <w:next w:val="a"/>
    <w:uiPriority w:val="99"/>
    <w:rsid w:val="007F729E"/>
    <w:pPr>
      <w:spacing w:before="75"/>
      <w:jc w:val="both"/>
    </w:pPr>
    <w:rPr>
      <w:color w:val="353842"/>
      <w:sz w:val="24"/>
      <w:szCs w:val="24"/>
      <w:shd w:val="clear" w:color="auto" w:fill="F0F0F0"/>
    </w:rPr>
  </w:style>
  <w:style w:type="paragraph" w:customStyle="1" w:styleId="af7">
    <w:name w:val="Нормальный (таблица)"/>
    <w:basedOn w:val="a"/>
    <w:next w:val="a"/>
    <w:rsid w:val="007F729E"/>
    <w:pPr>
      <w:jc w:val="both"/>
    </w:pPr>
    <w:rPr>
      <w:sz w:val="24"/>
      <w:szCs w:val="24"/>
    </w:rPr>
  </w:style>
  <w:style w:type="character" w:customStyle="1" w:styleId="af8">
    <w:name w:val="Цветовое выделение"/>
    <w:uiPriority w:val="99"/>
    <w:rsid w:val="007F729E"/>
    <w:rPr>
      <w:b/>
      <w:bCs/>
      <w:color w:val="26282F"/>
      <w:sz w:val="26"/>
      <w:szCs w:val="26"/>
    </w:rPr>
  </w:style>
  <w:style w:type="paragraph" w:customStyle="1" w:styleId="af9">
    <w:name w:val="Прижатый влево"/>
    <w:basedOn w:val="a"/>
    <w:next w:val="a"/>
    <w:rsid w:val="007F729E"/>
    <w:rPr>
      <w:sz w:val="24"/>
      <w:szCs w:val="24"/>
    </w:rPr>
  </w:style>
  <w:style w:type="character" w:customStyle="1" w:styleId="afa">
    <w:name w:val="Не вступил в силу"/>
    <w:uiPriority w:val="99"/>
    <w:rsid w:val="007F729E"/>
    <w:rPr>
      <w:b w:val="0"/>
      <w:bCs w:val="0"/>
      <w:color w:val="000000"/>
      <w:sz w:val="26"/>
      <w:szCs w:val="26"/>
      <w:shd w:val="clear" w:color="auto" w:fill="D8EDE8"/>
    </w:rPr>
  </w:style>
  <w:style w:type="paragraph" w:styleId="afb">
    <w:name w:val="Subtitle"/>
    <w:basedOn w:val="a"/>
    <w:next w:val="a"/>
    <w:link w:val="afc"/>
    <w:uiPriority w:val="11"/>
    <w:qFormat/>
    <w:rsid w:val="007F729E"/>
    <w:pPr>
      <w:widowControl/>
      <w:autoSpaceDE/>
      <w:autoSpaceDN/>
      <w:adjustRightInd/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afc">
    <w:name w:val="Подзаголовок Знак"/>
    <w:basedOn w:val="a0"/>
    <w:link w:val="afb"/>
    <w:uiPriority w:val="11"/>
    <w:rsid w:val="007F729E"/>
    <w:rPr>
      <w:rFonts w:ascii="Cambria" w:hAnsi="Cambria"/>
      <w:sz w:val="24"/>
      <w:szCs w:val="24"/>
    </w:rPr>
  </w:style>
  <w:style w:type="paragraph" w:styleId="afd">
    <w:name w:val="List Paragraph"/>
    <w:basedOn w:val="a"/>
    <w:uiPriority w:val="34"/>
    <w:qFormat/>
    <w:rsid w:val="007F729E"/>
    <w:pPr>
      <w:widowControl/>
      <w:autoSpaceDE/>
      <w:autoSpaceDN/>
      <w:adjustRightInd/>
      <w:ind w:left="708"/>
    </w:pPr>
    <w:rPr>
      <w:rFonts w:ascii="Times New Roman" w:hAnsi="Times New Roman" w:cs="Times New Roman"/>
      <w:sz w:val="24"/>
      <w:szCs w:val="24"/>
    </w:rPr>
  </w:style>
  <w:style w:type="character" w:customStyle="1" w:styleId="CourierNew95pt">
    <w:name w:val="Основной текст + Courier New;9;5 pt"/>
    <w:rsid w:val="007F729E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e">
    <w:name w:val="Body Text Indent"/>
    <w:basedOn w:val="a"/>
    <w:link w:val="aff"/>
    <w:unhideWhenUsed/>
    <w:rsid w:val="007F729E"/>
    <w:pPr>
      <w:widowControl/>
      <w:autoSpaceDE/>
      <w:autoSpaceDN/>
      <w:adjustRightInd/>
      <w:spacing w:after="120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aff">
    <w:name w:val="Основной текст с отступом Знак"/>
    <w:basedOn w:val="a0"/>
    <w:link w:val="afe"/>
    <w:rsid w:val="007F729E"/>
    <w:rPr>
      <w:rFonts w:ascii="Times New Roman" w:hAnsi="Times New Roman"/>
      <w:sz w:val="24"/>
      <w:szCs w:val="24"/>
    </w:rPr>
  </w:style>
  <w:style w:type="paragraph" w:styleId="39">
    <w:name w:val="List 3"/>
    <w:basedOn w:val="a"/>
    <w:rsid w:val="007F729E"/>
    <w:pPr>
      <w:widowControl/>
      <w:autoSpaceDE/>
      <w:autoSpaceDN/>
      <w:adjustRightInd/>
      <w:ind w:left="849" w:hanging="283"/>
    </w:pPr>
    <w:rPr>
      <w:rFonts w:ascii="Times New Roman" w:hAnsi="Times New Roman" w:cs="Times New Roman"/>
      <w:sz w:val="24"/>
      <w:szCs w:val="24"/>
    </w:rPr>
  </w:style>
  <w:style w:type="paragraph" w:styleId="aff0">
    <w:name w:val="List"/>
    <w:basedOn w:val="a"/>
    <w:rsid w:val="007F729E"/>
    <w:pPr>
      <w:widowControl/>
      <w:autoSpaceDE/>
      <w:autoSpaceDN/>
      <w:adjustRightInd/>
      <w:ind w:left="283" w:hanging="283"/>
    </w:pPr>
    <w:rPr>
      <w:rFonts w:ascii="Times New Roman" w:hAnsi="Times New Roman" w:cs="Times New Roman"/>
      <w:sz w:val="24"/>
      <w:szCs w:val="24"/>
    </w:rPr>
  </w:style>
  <w:style w:type="paragraph" w:styleId="25">
    <w:name w:val="List 2"/>
    <w:basedOn w:val="a"/>
    <w:rsid w:val="007F729E"/>
    <w:pPr>
      <w:widowControl/>
      <w:autoSpaceDE/>
      <w:autoSpaceDN/>
      <w:adjustRightInd/>
      <w:ind w:left="566" w:hanging="283"/>
    </w:pPr>
    <w:rPr>
      <w:rFonts w:ascii="Times New Roman" w:hAnsi="Times New Roman" w:cs="Times New Roman"/>
      <w:sz w:val="24"/>
      <w:szCs w:val="24"/>
    </w:rPr>
  </w:style>
  <w:style w:type="paragraph" w:styleId="aff1">
    <w:name w:val="Plain Text"/>
    <w:basedOn w:val="a"/>
    <w:link w:val="aff2"/>
    <w:rsid w:val="007F729E"/>
    <w:pPr>
      <w:widowControl/>
      <w:autoSpaceDE/>
      <w:autoSpaceDN/>
      <w:adjustRightInd/>
    </w:pPr>
    <w:rPr>
      <w:rFonts w:ascii="Courier New" w:hAnsi="Courier New" w:cs="Times New Roman"/>
    </w:rPr>
  </w:style>
  <w:style w:type="character" w:customStyle="1" w:styleId="aff2">
    <w:name w:val="Текст Знак"/>
    <w:basedOn w:val="a0"/>
    <w:link w:val="aff1"/>
    <w:rsid w:val="007F729E"/>
    <w:rPr>
      <w:rFonts w:ascii="Courier New" w:hAnsi="Courier New"/>
    </w:rPr>
  </w:style>
  <w:style w:type="paragraph" w:styleId="5">
    <w:name w:val="List 5"/>
    <w:basedOn w:val="a"/>
    <w:rsid w:val="007F729E"/>
    <w:pPr>
      <w:widowControl/>
      <w:autoSpaceDE/>
      <w:autoSpaceDN/>
      <w:adjustRightInd/>
      <w:ind w:left="1415" w:hanging="283"/>
    </w:pPr>
    <w:rPr>
      <w:rFonts w:ascii="Times New Roman" w:hAnsi="Times New Roman" w:cs="Times New Roman"/>
      <w:sz w:val="24"/>
      <w:szCs w:val="24"/>
    </w:rPr>
  </w:style>
  <w:style w:type="paragraph" w:customStyle="1" w:styleId="12">
    <w:name w:val="Цитата1"/>
    <w:basedOn w:val="a"/>
    <w:rsid w:val="007F729E"/>
    <w:pPr>
      <w:shd w:val="clear" w:color="auto" w:fill="FFFFFF"/>
      <w:autoSpaceDE/>
      <w:autoSpaceDN/>
      <w:adjustRightInd/>
      <w:ind w:left="1075" w:right="922"/>
      <w:jc w:val="center"/>
    </w:pPr>
    <w:rPr>
      <w:rFonts w:ascii="Times New Roman" w:hAnsi="Times New Roman" w:cs="Times New Roman"/>
      <w:b/>
      <w:sz w:val="28"/>
    </w:rPr>
  </w:style>
  <w:style w:type="paragraph" w:styleId="41">
    <w:name w:val="List 4"/>
    <w:basedOn w:val="a"/>
    <w:uiPriority w:val="99"/>
    <w:semiHidden/>
    <w:unhideWhenUsed/>
    <w:rsid w:val="007F729E"/>
    <w:pPr>
      <w:widowControl/>
      <w:autoSpaceDE/>
      <w:autoSpaceDN/>
      <w:adjustRightInd/>
      <w:ind w:left="1132" w:hanging="283"/>
      <w:contextualSpacing/>
    </w:pPr>
    <w:rPr>
      <w:rFonts w:ascii="Times New Roman" w:hAnsi="Times New Roman" w:cs="Times New Roman"/>
      <w:sz w:val="24"/>
      <w:szCs w:val="24"/>
    </w:rPr>
  </w:style>
  <w:style w:type="paragraph" w:styleId="3a">
    <w:name w:val="List Continue 3"/>
    <w:basedOn w:val="a"/>
    <w:uiPriority w:val="99"/>
    <w:unhideWhenUsed/>
    <w:rsid w:val="007F729E"/>
    <w:pPr>
      <w:widowControl/>
      <w:autoSpaceDE/>
      <w:autoSpaceDN/>
      <w:adjustRightInd/>
      <w:spacing w:after="120"/>
      <w:ind w:left="849"/>
      <w:contextualSpacing/>
    </w:pPr>
    <w:rPr>
      <w:rFonts w:ascii="Times New Roman" w:hAnsi="Times New Roman" w:cs="Times New Roman"/>
      <w:sz w:val="24"/>
      <w:szCs w:val="24"/>
    </w:rPr>
  </w:style>
  <w:style w:type="paragraph" w:styleId="aff3">
    <w:name w:val="footnote text"/>
    <w:basedOn w:val="a"/>
    <w:link w:val="aff4"/>
    <w:uiPriority w:val="99"/>
    <w:semiHidden/>
    <w:unhideWhenUsed/>
    <w:rsid w:val="007F729E"/>
    <w:pPr>
      <w:widowControl/>
      <w:autoSpaceDE/>
      <w:autoSpaceDN/>
      <w:adjustRightInd/>
    </w:pPr>
    <w:rPr>
      <w:rFonts w:ascii="Times New Roman" w:hAnsi="Times New Roman" w:cs="Times New Roman"/>
    </w:rPr>
  </w:style>
  <w:style w:type="character" w:customStyle="1" w:styleId="aff4">
    <w:name w:val="Текст сноски Знак"/>
    <w:basedOn w:val="a0"/>
    <w:link w:val="aff3"/>
    <w:uiPriority w:val="99"/>
    <w:semiHidden/>
    <w:rsid w:val="007F729E"/>
    <w:rPr>
      <w:rFonts w:ascii="Times New Roman" w:hAnsi="Times New Roman"/>
    </w:rPr>
  </w:style>
  <w:style w:type="character" w:styleId="aff5">
    <w:name w:val="footnote reference"/>
    <w:uiPriority w:val="99"/>
    <w:semiHidden/>
    <w:unhideWhenUsed/>
    <w:rsid w:val="007F729E"/>
    <w:rPr>
      <w:vertAlign w:val="superscript"/>
    </w:rPr>
  </w:style>
  <w:style w:type="paragraph" w:customStyle="1" w:styleId="310">
    <w:name w:val="Основной текст с отступом 31"/>
    <w:basedOn w:val="a"/>
    <w:rsid w:val="007F729E"/>
    <w:pPr>
      <w:suppressAutoHyphens/>
      <w:autoSpaceDN/>
      <w:adjustRightInd/>
      <w:ind w:firstLine="550"/>
      <w:jc w:val="both"/>
    </w:pPr>
    <w:rPr>
      <w:rFonts w:eastAsia="SimSun" w:cs="Mangal"/>
      <w:kern w:val="1"/>
      <w:sz w:val="28"/>
      <w:szCs w:val="24"/>
      <w:lang w:eastAsia="hi-IN" w:bidi="hi-IN"/>
    </w:rPr>
  </w:style>
  <w:style w:type="paragraph" w:customStyle="1" w:styleId="aff6">
    <w:name w:val="Заголовок"/>
    <w:basedOn w:val="a"/>
    <w:next w:val="aff7"/>
    <w:rsid w:val="007F729E"/>
    <w:pPr>
      <w:keepNext/>
      <w:suppressAutoHyphens/>
      <w:autoSpaceDE/>
      <w:autoSpaceDN/>
      <w:adjustRightInd/>
      <w:spacing w:before="240" w:after="120"/>
    </w:pPr>
    <w:rPr>
      <w:rFonts w:eastAsia="Microsoft YaHei" w:cs="Mangal"/>
      <w:kern w:val="1"/>
      <w:sz w:val="28"/>
      <w:szCs w:val="28"/>
      <w:lang w:eastAsia="hi-IN" w:bidi="hi-IN"/>
    </w:rPr>
  </w:style>
  <w:style w:type="paragraph" w:styleId="aff7">
    <w:name w:val="Body Text"/>
    <w:basedOn w:val="a"/>
    <w:link w:val="aff8"/>
    <w:unhideWhenUsed/>
    <w:rsid w:val="007F729E"/>
    <w:pPr>
      <w:widowControl/>
      <w:autoSpaceDE/>
      <w:autoSpaceDN/>
      <w:adjustRightInd/>
      <w:spacing w:after="120"/>
    </w:pPr>
    <w:rPr>
      <w:rFonts w:ascii="Times New Roman" w:hAnsi="Times New Roman" w:cs="Times New Roman"/>
      <w:sz w:val="24"/>
      <w:szCs w:val="24"/>
    </w:rPr>
  </w:style>
  <w:style w:type="character" w:customStyle="1" w:styleId="aff8">
    <w:name w:val="Основной текст Знак"/>
    <w:basedOn w:val="a0"/>
    <w:link w:val="aff7"/>
    <w:rsid w:val="007F729E"/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7F729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9">
    <w:name w:val="Знак Знак Знак Знак Знак Знак Знак"/>
    <w:basedOn w:val="a"/>
    <w:rsid w:val="007F729E"/>
    <w:pPr>
      <w:suppressAutoHyphens/>
      <w:autoSpaceDE/>
      <w:autoSpaceDN/>
      <w:adjustRightInd/>
      <w:spacing w:after="160" w:line="240" w:lineRule="exact"/>
    </w:pPr>
    <w:rPr>
      <w:rFonts w:ascii="Verdana" w:eastAsia="Lucida Sans Unicode" w:hAnsi="Verdana" w:cs="Times New Roman"/>
      <w:kern w:val="2"/>
      <w:lang w:val="en-US" w:eastAsia="en-US"/>
    </w:rPr>
  </w:style>
  <w:style w:type="paragraph" w:customStyle="1" w:styleId="ConsPlusTitle">
    <w:name w:val="ConsPlusTitle"/>
    <w:rsid w:val="007F729E"/>
    <w:pPr>
      <w:autoSpaceDE w:val="0"/>
      <w:autoSpaceDN w:val="0"/>
      <w:adjustRightInd w:val="0"/>
    </w:pPr>
    <w:rPr>
      <w:rFonts w:ascii="Times New Roman" w:hAnsi="Times New Roman"/>
      <w:b/>
      <w:bCs/>
      <w:sz w:val="28"/>
      <w:szCs w:val="28"/>
    </w:rPr>
  </w:style>
  <w:style w:type="paragraph" w:styleId="affa">
    <w:name w:val="endnote text"/>
    <w:basedOn w:val="a"/>
    <w:link w:val="affb"/>
    <w:uiPriority w:val="99"/>
    <w:semiHidden/>
    <w:unhideWhenUsed/>
    <w:rsid w:val="007F729E"/>
    <w:pPr>
      <w:widowControl/>
      <w:autoSpaceDE/>
      <w:autoSpaceDN/>
      <w:adjustRightInd/>
    </w:pPr>
    <w:rPr>
      <w:rFonts w:ascii="Times New Roman" w:hAnsi="Times New Roman" w:cs="Times New Roman"/>
    </w:rPr>
  </w:style>
  <w:style w:type="character" w:customStyle="1" w:styleId="affb">
    <w:name w:val="Текст концевой сноски Знак"/>
    <w:basedOn w:val="a0"/>
    <w:link w:val="affa"/>
    <w:uiPriority w:val="99"/>
    <w:semiHidden/>
    <w:rsid w:val="007F729E"/>
    <w:rPr>
      <w:rFonts w:ascii="Times New Roman" w:hAnsi="Times New Roman"/>
    </w:rPr>
  </w:style>
  <w:style w:type="character" w:styleId="affc">
    <w:name w:val="endnote reference"/>
    <w:uiPriority w:val="99"/>
    <w:semiHidden/>
    <w:unhideWhenUsed/>
    <w:rsid w:val="007F729E"/>
    <w:rPr>
      <w:vertAlign w:val="superscript"/>
    </w:rPr>
  </w:style>
  <w:style w:type="paragraph" w:styleId="affd">
    <w:name w:val="Document Map"/>
    <w:basedOn w:val="a"/>
    <w:link w:val="affe"/>
    <w:uiPriority w:val="99"/>
    <w:semiHidden/>
    <w:unhideWhenUsed/>
    <w:rsid w:val="007F729E"/>
    <w:pPr>
      <w:widowControl/>
      <w:autoSpaceDE/>
      <w:autoSpaceDN/>
      <w:adjustRightInd/>
    </w:pPr>
    <w:rPr>
      <w:rFonts w:ascii="Tahoma" w:hAnsi="Tahoma" w:cs="Times New Roman"/>
      <w:sz w:val="16"/>
      <w:szCs w:val="16"/>
    </w:rPr>
  </w:style>
  <w:style w:type="character" w:customStyle="1" w:styleId="affe">
    <w:name w:val="Схема документа Знак"/>
    <w:basedOn w:val="a0"/>
    <w:link w:val="affd"/>
    <w:uiPriority w:val="99"/>
    <w:semiHidden/>
    <w:rsid w:val="007F729E"/>
    <w:rPr>
      <w:rFonts w:ascii="Tahoma" w:hAnsi="Tahoma"/>
      <w:sz w:val="16"/>
      <w:szCs w:val="16"/>
    </w:rPr>
  </w:style>
  <w:style w:type="paragraph" w:customStyle="1" w:styleId="p9">
    <w:name w:val="p9"/>
    <w:basedOn w:val="a"/>
    <w:rsid w:val="007F729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p7">
    <w:name w:val="p7"/>
    <w:basedOn w:val="a"/>
    <w:rsid w:val="007F729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b-articleanons">
    <w:name w:val="b-article__anons"/>
    <w:basedOn w:val="a"/>
    <w:rsid w:val="00B04424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"/>
    <w:rsid w:val="00B04424"/>
    <w:pPr>
      <w:suppressAutoHyphens/>
      <w:autoSpaceDN/>
      <w:adjustRightInd/>
      <w:jc w:val="both"/>
    </w:pPr>
    <w:rPr>
      <w:rFonts w:ascii="Times New Roman" w:hAnsi="Times New Roman"/>
      <w:sz w:val="24"/>
      <w:szCs w:val="24"/>
      <w:lang w:eastAsia="ar-SA"/>
    </w:rPr>
  </w:style>
  <w:style w:type="paragraph" w:customStyle="1" w:styleId="220">
    <w:name w:val="Основной текст 22"/>
    <w:basedOn w:val="a"/>
    <w:rsid w:val="00B04424"/>
    <w:pPr>
      <w:widowControl/>
      <w:suppressAutoHyphens/>
      <w:autoSpaceDE/>
      <w:autoSpaceDN/>
      <w:adjustRightInd/>
    </w:pPr>
    <w:rPr>
      <w:rFonts w:ascii="Times New Roman" w:hAnsi="Times New Roman" w:cs="Times New Roman"/>
      <w:sz w:val="28"/>
      <w:szCs w:val="24"/>
      <w:lang w:eastAsia="ar-SA"/>
    </w:rPr>
  </w:style>
  <w:style w:type="character" w:customStyle="1" w:styleId="maintext1">
    <w:name w:val="maintext1"/>
    <w:rsid w:val="00B04424"/>
    <w:rPr>
      <w:vanish w:val="0"/>
      <w:webHidden w:val="0"/>
      <w:sz w:val="18"/>
      <w:szCs w:val="18"/>
      <w:specVanish w:val="0"/>
    </w:rPr>
  </w:style>
  <w:style w:type="paragraph" w:customStyle="1" w:styleId="13">
    <w:name w:val="Абзац списка1"/>
    <w:basedOn w:val="a"/>
    <w:rsid w:val="00B04424"/>
    <w:pPr>
      <w:widowControl/>
      <w:autoSpaceDE/>
      <w:autoSpaceDN/>
      <w:adjustRightInd/>
      <w:ind w:firstLine="927"/>
      <w:contextualSpacing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afff">
    <w:name w:val="Знак"/>
    <w:basedOn w:val="a"/>
    <w:rsid w:val="00B04424"/>
    <w:pPr>
      <w:widowControl/>
      <w:autoSpaceDE/>
      <w:autoSpaceDN/>
      <w:adjustRightInd/>
      <w:spacing w:after="160" w:line="240" w:lineRule="exact"/>
    </w:pPr>
    <w:rPr>
      <w:rFonts w:ascii="Verdana" w:hAnsi="Verdana" w:cs="Times New Roman"/>
      <w:lang w:val="en-US"/>
    </w:rPr>
  </w:style>
  <w:style w:type="paragraph" w:customStyle="1" w:styleId="afff0">
    <w:name w:val="Знак Знак Знак"/>
    <w:basedOn w:val="a"/>
    <w:rsid w:val="00B04424"/>
    <w:pPr>
      <w:widowControl/>
      <w:autoSpaceDE/>
      <w:autoSpaceDN/>
      <w:adjustRightInd/>
      <w:spacing w:before="100" w:beforeAutospacing="1" w:after="100" w:afterAutospacing="1"/>
    </w:pPr>
    <w:rPr>
      <w:rFonts w:ascii="Tahoma" w:hAnsi="Tahoma" w:cs="Times New Roman"/>
      <w:lang w:val="en-US"/>
    </w:rPr>
  </w:style>
  <w:style w:type="paragraph" w:customStyle="1" w:styleId="ConsNormal">
    <w:name w:val="ConsNormal"/>
    <w:rsid w:val="00B04424"/>
    <w:pPr>
      <w:widowControl w:val="0"/>
      <w:suppressAutoHyphens/>
      <w:autoSpaceDE w:val="0"/>
      <w:ind w:firstLine="720"/>
    </w:pPr>
    <w:rPr>
      <w:rFonts w:ascii="Times New Roman" w:eastAsia="Arial" w:hAnsi="Times New Roman" w:cs="Calibri"/>
      <w:sz w:val="28"/>
      <w:szCs w:val="28"/>
      <w:lang w:eastAsia="ar-SA"/>
    </w:rPr>
  </w:style>
  <w:style w:type="paragraph" w:customStyle="1" w:styleId="afff1">
    <w:name w:val="список с точками"/>
    <w:basedOn w:val="a"/>
    <w:rsid w:val="00B04424"/>
    <w:pPr>
      <w:widowControl/>
      <w:tabs>
        <w:tab w:val="num" w:pos="927"/>
      </w:tabs>
      <w:suppressAutoHyphens/>
      <w:autoSpaceDE/>
      <w:autoSpaceDN/>
      <w:adjustRightInd/>
      <w:spacing w:line="360" w:lineRule="auto"/>
      <w:jc w:val="both"/>
    </w:pPr>
    <w:rPr>
      <w:rFonts w:ascii="Times New Roman" w:hAnsi="Times New Roman" w:cs="Calibri"/>
      <w:sz w:val="28"/>
      <w:szCs w:val="28"/>
      <w:lang w:eastAsia="ar-SA"/>
    </w:rPr>
  </w:style>
  <w:style w:type="paragraph" w:customStyle="1" w:styleId="ConsNonformat">
    <w:name w:val="ConsNonformat"/>
    <w:rsid w:val="00B044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6">
    <w:name w:val="Абзац списка2"/>
    <w:basedOn w:val="a"/>
    <w:rsid w:val="00B04424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Times New Roman"/>
      <w:sz w:val="22"/>
      <w:szCs w:val="22"/>
    </w:rPr>
  </w:style>
  <w:style w:type="paragraph" w:customStyle="1" w:styleId="formattext">
    <w:name w:val="formattext"/>
    <w:basedOn w:val="a"/>
    <w:rsid w:val="00F34F9C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rsid w:val="009B4B6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9B4B6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0">
    <w:name w:val="consplusnonformat"/>
    <w:basedOn w:val="a"/>
    <w:rsid w:val="00EE75F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FR2">
    <w:name w:val="FR2"/>
    <w:rsid w:val="00EE75FE"/>
    <w:pPr>
      <w:widowControl w:val="0"/>
    </w:pPr>
    <w:rPr>
      <w:rFonts w:ascii="Arial" w:hAnsi="Arial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329490.1000" TargetMode="External"/><Relationship Id="rId13" Type="http://schemas.openxmlformats.org/officeDocument/2006/relationships/hyperlink" Target="garantF1://10080094.100" TargetMode="External"/><Relationship Id="rId18" Type="http://schemas.openxmlformats.org/officeDocument/2006/relationships/hyperlink" Target="http://www.edunion.ru/images/stories/docs/Oplata_truda/PostanovlenieKMRT26082013_600.doc" TargetMode="External"/><Relationship Id="rId26" Type="http://schemas.openxmlformats.org/officeDocument/2006/relationships/hyperlink" Target="garantF1://70778632.0" TargetMode="External"/><Relationship Id="rId39" Type="http://schemas.openxmlformats.org/officeDocument/2006/relationships/hyperlink" Target="http://docs.cntd.ru/document/420360582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edunion.ru/images/stories/docs/Oplata_truda/Postanovlenie_KM_PT_1105_ot_31122013.pdf" TargetMode="External"/><Relationship Id="rId34" Type="http://schemas.openxmlformats.org/officeDocument/2006/relationships/hyperlink" Target="garantF1://12025268.4000" TargetMode="External"/><Relationship Id="rId42" Type="http://schemas.openxmlformats.org/officeDocument/2006/relationships/footer" Target="footer1.xm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base.consultant.ru/cons/cgi/online.cgi?req=doc&amp;base=LAW&amp;n=191626&amp;div=LAW&amp;dst=101654%2C0&amp;rnd=208987.7867329313210983" TargetMode="External"/><Relationship Id="rId17" Type="http://schemas.openxmlformats.org/officeDocument/2006/relationships/hyperlink" Target="http://www.edunion.ru/images/stories/docs/Oplata_truda/Postanovlenie_KMPT_778_ot_19092011.doc" TargetMode="External"/><Relationship Id="rId25" Type="http://schemas.openxmlformats.org/officeDocument/2006/relationships/hyperlink" Target="garantF1://70778632.0" TargetMode="External"/><Relationship Id="rId33" Type="http://schemas.openxmlformats.org/officeDocument/2006/relationships/hyperlink" Target="garantF1://70655696.0" TargetMode="External"/><Relationship Id="rId38" Type="http://schemas.openxmlformats.org/officeDocument/2006/relationships/hyperlink" Target="http://docs.cntd.ru/document/917011741" TargetMode="Externa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edunion.ru/images/stories/docs/Oplata_truda/PostanovlenieKabmina700ot24082011.rar" TargetMode="External"/><Relationship Id="rId20" Type="http://schemas.openxmlformats.org/officeDocument/2006/relationships/hyperlink" Target="http://www.edunion.ru/images/stories/docs/Oplata_truda/Postanovlenie_KM_PT_1024_ot_23122013.pdf" TargetMode="External"/><Relationship Id="rId29" Type="http://schemas.openxmlformats.org/officeDocument/2006/relationships/hyperlink" Target="garantF1://12025268.1121" TargetMode="External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4150B37408F9483D6C446C4524D4A2C3F20920E56AF28B4CE8A8BD3EE5FA68A5B78A6C4D0E7C9732t4qAO" TargetMode="External"/><Relationship Id="rId24" Type="http://schemas.openxmlformats.org/officeDocument/2006/relationships/hyperlink" Target="http://www.edunion.ru/images/stories/docs/Oplata_truda/PostanovlenieKabmina688ot19082011.rar" TargetMode="External"/><Relationship Id="rId32" Type="http://schemas.openxmlformats.org/officeDocument/2006/relationships/hyperlink" Target="garantF1://70851956.2240" TargetMode="External"/><Relationship Id="rId37" Type="http://schemas.openxmlformats.org/officeDocument/2006/relationships/hyperlink" Target="http://www.serconsrus.ru/press_centr/publikacii/zakon-rf-o-specialnoi-ocenke-uslovii-truda/" TargetMode="External"/><Relationship Id="rId40" Type="http://schemas.openxmlformats.org/officeDocument/2006/relationships/header" Target="header1.xml"/><Relationship Id="rId45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edunion.ru/images/stories/docs/Oplata_truda/PostanovlenieKMPT356ot30042011.rar" TargetMode="External"/><Relationship Id="rId23" Type="http://schemas.openxmlformats.org/officeDocument/2006/relationships/hyperlink" Target="http://www.edunion.ru/images/stories/docs/Oplata_truda/Postanovlenie_KM_PT_1105_ot_31122013.pdf" TargetMode="External"/><Relationship Id="rId28" Type="http://schemas.openxmlformats.org/officeDocument/2006/relationships/hyperlink" Target="garantF1://12025268.197" TargetMode="External"/><Relationship Id="rId36" Type="http://schemas.openxmlformats.org/officeDocument/2006/relationships/hyperlink" Target="garantF1://85100.0" TargetMode="External"/><Relationship Id="rId10" Type="http://schemas.openxmlformats.org/officeDocument/2006/relationships/hyperlink" Target="garantF1://71314220.0" TargetMode="External"/><Relationship Id="rId19" Type="http://schemas.openxmlformats.org/officeDocument/2006/relationships/hyperlink" Target="http://www.edunion.ru/images/stories/docs/Oplata_truda/PKM_PT_693_30092013.pdf" TargetMode="External"/><Relationship Id="rId31" Type="http://schemas.openxmlformats.org/officeDocument/2006/relationships/hyperlink" Target="garantF1://71116750.1000" TargetMode="External"/><Relationship Id="rId44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garantF1://70329490.0" TargetMode="External"/><Relationship Id="rId14" Type="http://schemas.openxmlformats.org/officeDocument/2006/relationships/hyperlink" Target="http://www.edunion.ru/images/stories/docs/Oplata_truda/PostanovlenieKabmina688ot19082011.rar" TargetMode="External"/><Relationship Id="rId22" Type="http://schemas.openxmlformats.org/officeDocument/2006/relationships/hyperlink" Target="http://www.edunion.ru/images/stories/docs/Oplata_truda/Postanovlenie_KM_PT_1105_ot_31122013.pdf" TargetMode="External"/><Relationship Id="rId27" Type="http://schemas.openxmlformats.org/officeDocument/2006/relationships/hyperlink" Target="garantF1://70778632.0" TargetMode="External"/><Relationship Id="rId30" Type="http://schemas.openxmlformats.org/officeDocument/2006/relationships/hyperlink" Target="garantF1://8001402.0" TargetMode="External"/><Relationship Id="rId35" Type="http://schemas.openxmlformats.org/officeDocument/2006/relationships/hyperlink" Target="garantF1://10064504.0" TargetMode="External"/><Relationship Id="rId4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08D306-1EB5-400A-823A-380707C49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4702</TotalTime>
  <Pages>158</Pages>
  <Words>69399</Words>
  <Characters>395576</Characters>
  <Application>Microsoft Office Word</Application>
  <DocSecurity>0</DocSecurity>
  <Lines>3296</Lines>
  <Paragraphs>928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секретарь</cp:lastModifiedBy>
  <cp:revision>103</cp:revision>
  <cp:lastPrinted>2017-09-26T06:53:00Z</cp:lastPrinted>
  <dcterms:created xsi:type="dcterms:W3CDTF">2016-06-18T08:37:00Z</dcterms:created>
  <dcterms:modified xsi:type="dcterms:W3CDTF">2017-09-26T07:01:00Z</dcterms:modified>
</cp:coreProperties>
</file>